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230ADD" w14:textId="18C2391A" w:rsidR="00EF641D" w:rsidRPr="008117EE" w:rsidRDefault="00143BDF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t xml:space="preserve">Д. </w:t>
      </w:r>
      <w:r w:rsidR="00E83DCF" w:rsidRPr="008117EE">
        <w:rPr>
          <w:rFonts w:ascii="Times New Roman" w:hAnsi="Times New Roman" w:cs="Times New Roman"/>
        </w:rPr>
        <w:t>Хатрусово</w:t>
      </w:r>
    </w:p>
    <w:p w14:paraId="40648898" w14:textId="266D7322" w:rsidR="00143BDF" w:rsidRPr="008117EE" w:rsidRDefault="005E6008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3DF7404" wp14:editId="4D93BD94">
            <wp:extent cx="3009900" cy="2886075"/>
            <wp:effectExtent l="0" t="0" r="0" b="9525"/>
            <wp:docPr id="1" name="Рисунок 1" descr="Z:\Дима2017\Шураев\РАБОТА\Мурыгинское ГП\денис\ГраницыМурыгинское сп\Хатрусо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Дима2017\Шураев\РАБОТА\Мурыгинское ГП\денис\ГраницыМурыгинское сп\Хатрусово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69FB59DC" w14:textId="77777777" w:rsidTr="00E83DCF">
        <w:trPr>
          <w:trHeight w:val="254"/>
          <w:jc w:val="center"/>
        </w:trPr>
        <w:tc>
          <w:tcPr>
            <w:tcW w:w="1218" w:type="dxa"/>
            <w:vMerge w:val="restart"/>
            <w:vAlign w:val="center"/>
          </w:tcPr>
          <w:p w14:paraId="6BD8FBF1" w14:textId="77777777" w:rsidR="00143BDF" w:rsidRPr="008117EE" w:rsidRDefault="00143BDF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  <w:vAlign w:val="center"/>
          </w:tcPr>
          <w:p w14:paraId="7E464CC0" w14:textId="77777777" w:rsidR="00143BDF" w:rsidRPr="008117EE" w:rsidRDefault="00143BDF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1AE9E754" w14:textId="77777777" w:rsidTr="00E83DCF">
        <w:trPr>
          <w:trHeight w:val="353"/>
          <w:jc w:val="center"/>
        </w:trPr>
        <w:tc>
          <w:tcPr>
            <w:tcW w:w="1218" w:type="dxa"/>
            <w:vMerge/>
            <w:vAlign w:val="center"/>
          </w:tcPr>
          <w:p w14:paraId="6AB32D5A" w14:textId="77777777" w:rsidR="00143BDF" w:rsidRPr="008117EE" w:rsidRDefault="00143BDF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  <w:vAlign w:val="center"/>
          </w:tcPr>
          <w:p w14:paraId="76DFCD21" w14:textId="77777777" w:rsidR="00143BDF" w:rsidRPr="008117EE" w:rsidRDefault="00143BDF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  <w:vAlign w:val="center"/>
          </w:tcPr>
          <w:p w14:paraId="02CD595D" w14:textId="77777777" w:rsidR="00143BDF" w:rsidRPr="008117EE" w:rsidRDefault="00143BDF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128DCD71" w14:textId="77777777" w:rsidTr="00E83DCF">
        <w:trPr>
          <w:jc w:val="center"/>
        </w:trPr>
        <w:tc>
          <w:tcPr>
            <w:tcW w:w="1218" w:type="dxa"/>
            <w:vAlign w:val="center"/>
          </w:tcPr>
          <w:p w14:paraId="1A5C513F" w14:textId="2F72F05F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vAlign w:val="center"/>
          </w:tcPr>
          <w:p w14:paraId="62A58C31" w14:textId="677C2634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422842.01</w:t>
            </w:r>
          </w:p>
        </w:tc>
        <w:tc>
          <w:tcPr>
            <w:tcW w:w="4226" w:type="dxa"/>
            <w:vAlign w:val="center"/>
          </w:tcPr>
          <w:p w14:paraId="04001762" w14:textId="20D293DA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1228761.05</w:t>
            </w:r>
          </w:p>
        </w:tc>
      </w:tr>
      <w:tr w:rsidR="008117EE" w:rsidRPr="008117EE" w14:paraId="48D2FFAB" w14:textId="77777777" w:rsidTr="00E83DCF">
        <w:trPr>
          <w:jc w:val="center"/>
        </w:trPr>
        <w:tc>
          <w:tcPr>
            <w:tcW w:w="1218" w:type="dxa"/>
            <w:vAlign w:val="center"/>
          </w:tcPr>
          <w:p w14:paraId="650F1C6C" w14:textId="497EC871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vAlign w:val="center"/>
          </w:tcPr>
          <w:p w14:paraId="0FC25A2B" w14:textId="1FDC8460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422861.99</w:t>
            </w:r>
          </w:p>
        </w:tc>
        <w:tc>
          <w:tcPr>
            <w:tcW w:w="4226" w:type="dxa"/>
            <w:vAlign w:val="center"/>
          </w:tcPr>
          <w:p w14:paraId="2E09CB8F" w14:textId="69CF0ADF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1228790.05</w:t>
            </w:r>
          </w:p>
        </w:tc>
      </w:tr>
      <w:tr w:rsidR="008117EE" w:rsidRPr="008117EE" w14:paraId="34E8338F" w14:textId="77777777" w:rsidTr="00E83DCF">
        <w:trPr>
          <w:jc w:val="center"/>
        </w:trPr>
        <w:tc>
          <w:tcPr>
            <w:tcW w:w="1218" w:type="dxa"/>
            <w:vAlign w:val="center"/>
          </w:tcPr>
          <w:p w14:paraId="61A73157" w14:textId="46E10F76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vAlign w:val="center"/>
          </w:tcPr>
          <w:p w14:paraId="661CB7DC" w14:textId="431B04C6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422899.00</w:t>
            </w:r>
          </w:p>
        </w:tc>
        <w:tc>
          <w:tcPr>
            <w:tcW w:w="4226" w:type="dxa"/>
            <w:vAlign w:val="center"/>
          </w:tcPr>
          <w:p w14:paraId="76C66A48" w14:textId="7E92F0C6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1228850.05</w:t>
            </w:r>
          </w:p>
        </w:tc>
      </w:tr>
      <w:tr w:rsidR="008117EE" w:rsidRPr="008117EE" w14:paraId="103D32AC" w14:textId="77777777" w:rsidTr="00E83DCF">
        <w:trPr>
          <w:jc w:val="center"/>
        </w:trPr>
        <w:tc>
          <w:tcPr>
            <w:tcW w:w="1218" w:type="dxa"/>
            <w:vAlign w:val="center"/>
          </w:tcPr>
          <w:p w14:paraId="4B0EC1E6" w14:textId="662BDBC1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vAlign w:val="center"/>
          </w:tcPr>
          <w:p w14:paraId="1031834D" w14:textId="3B9A76AC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422942.01</w:t>
            </w:r>
          </w:p>
        </w:tc>
        <w:tc>
          <w:tcPr>
            <w:tcW w:w="4226" w:type="dxa"/>
            <w:vAlign w:val="center"/>
          </w:tcPr>
          <w:p w14:paraId="5686E648" w14:textId="2FC76C1E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1228898.06</w:t>
            </w:r>
          </w:p>
        </w:tc>
      </w:tr>
      <w:tr w:rsidR="008117EE" w:rsidRPr="008117EE" w14:paraId="646F4B47" w14:textId="77777777" w:rsidTr="00E83DCF">
        <w:trPr>
          <w:jc w:val="center"/>
        </w:trPr>
        <w:tc>
          <w:tcPr>
            <w:tcW w:w="1218" w:type="dxa"/>
            <w:vAlign w:val="center"/>
          </w:tcPr>
          <w:p w14:paraId="16CDB426" w14:textId="108B8741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  <w:vAlign w:val="center"/>
          </w:tcPr>
          <w:p w14:paraId="6C84CA1A" w14:textId="53D07F9C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422988.99</w:t>
            </w:r>
          </w:p>
        </w:tc>
        <w:tc>
          <w:tcPr>
            <w:tcW w:w="4226" w:type="dxa"/>
            <w:vAlign w:val="center"/>
          </w:tcPr>
          <w:p w14:paraId="3D4A3F68" w14:textId="00BC69F4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1228991.05</w:t>
            </w:r>
          </w:p>
        </w:tc>
      </w:tr>
      <w:tr w:rsidR="008117EE" w:rsidRPr="008117EE" w14:paraId="6B424958" w14:textId="77777777" w:rsidTr="00E83DCF">
        <w:trPr>
          <w:jc w:val="center"/>
        </w:trPr>
        <w:tc>
          <w:tcPr>
            <w:tcW w:w="1218" w:type="dxa"/>
            <w:vAlign w:val="center"/>
          </w:tcPr>
          <w:p w14:paraId="1CA7BC1C" w14:textId="573966CB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  <w:vAlign w:val="center"/>
          </w:tcPr>
          <w:p w14:paraId="69E8456D" w14:textId="50295994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423004.00</w:t>
            </w:r>
          </w:p>
        </w:tc>
        <w:tc>
          <w:tcPr>
            <w:tcW w:w="4226" w:type="dxa"/>
            <w:vAlign w:val="center"/>
          </w:tcPr>
          <w:p w14:paraId="0EBC5CD6" w14:textId="5D5E7448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1229047.05</w:t>
            </w:r>
          </w:p>
        </w:tc>
      </w:tr>
      <w:tr w:rsidR="008117EE" w:rsidRPr="008117EE" w14:paraId="2C7AEA62" w14:textId="77777777" w:rsidTr="00E83DCF">
        <w:trPr>
          <w:jc w:val="center"/>
        </w:trPr>
        <w:tc>
          <w:tcPr>
            <w:tcW w:w="1218" w:type="dxa"/>
            <w:vAlign w:val="center"/>
          </w:tcPr>
          <w:p w14:paraId="6904995F" w14:textId="0B9FCF1E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  <w:vAlign w:val="center"/>
          </w:tcPr>
          <w:p w14:paraId="707CBAA2" w14:textId="0CD96707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423006.00</w:t>
            </w:r>
          </w:p>
        </w:tc>
        <w:tc>
          <w:tcPr>
            <w:tcW w:w="4226" w:type="dxa"/>
            <w:vAlign w:val="center"/>
          </w:tcPr>
          <w:p w14:paraId="7C10D2FB" w14:textId="0B5222B5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1229128.05</w:t>
            </w:r>
          </w:p>
        </w:tc>
      </w:tr>
      <w:tr w:rsidR="008117EE" w:rsidRPr="008117EE" w14:paraId="5612197D" w14:textId="77777777" w:rsidTr="00E83DCF">
        <w:trPr>
          <w:jc w:val="center"/>
        </w:trPr>
        <w:tc>
          <w:tcPr>
            <w:tcW w:w="1218" w:type="dxa"/>
            <w:vAlign w:val="center"/>
          </w:tcPr>
          <w:p w14:paraId="027E8D8B" w14:textId="690A1ED7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  <w:vAlign w:val="center"/>
          </w:tcPr>
          <w:p w14:paraId="4C08BC1A" w14:textId="444E1AF0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422995.00</w:t>
            </w:r>
          </w:p>
        </w:tc>
        <w:tc>
          <w:tcPr>
            <w:tcW w:w="4226" w:type="dxa"/>
            <w:vAlign w:val="center"/>
          </w:tcPr>
          <w:p w14:paraId="06250A8B" w14:textId="036C3432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1229256.05</w:t>
            </w:r>
          </w:p>
        </w:tc>
      </w:tr>
      <w:tr w:rsidR="008117EE" w:rsidRPr="008117EE" w14:paraId="1572ACCF" w14:textId="77777777" w:rsidTr="00E83DCF">
        <w:trPr>
          <w:jc w:val="center"/>
        </w:trPr>
        <w:tc>
          <w:tcPr>
            <w:tcW w:w="1218" w:type="dxa"/>
            <w:vAlign w:val="center"/>
          </w:tcPr>
          <w:p w14:paraId="0F68A395" w14:textId="691B0ED2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  <w:vAlign w:val="center"/>
          </w:tcPr>
          <w:p w14:paraId="3C58566F" w14:textId="4E147205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422965.01</w:t>
            </w:r>
          </w:p>
        </w:tc>
        <w:tc>
          <w:tcPr>
            <w:tcW w:w="4226" w:type="dxa"/>
            <w:vAlign w:val="center"/>
          </w:tcPr>
          <w:p w14:paraId="23F8A8DB" w14:textId="0166FA98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1229384.05</w:t>
            </w:r>
          </w:p>
        </w:tc>
      </w:tr>
      <w:tr w:rsidR="008117EE" w:rsidRPr="008117EE" w14:paraId="319FA65F" w14:textId="77777777" w:rsidTr="00E83DCF">
        <w:trPr>
          <w:jc w:val="center"/>
        </w:trPr>
        <w:tc>
          <w:tcPr>
            <w:tcW w:w="1218" w:type="dxa"/>
            <w:vAlign w:val="center"/>
          </w:tcPr>
          <w:p w14:paraId="6B5C2D1B" w14:textId="66A84559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  <w:vAlign w:val="center"/>
          </w:tcPr>
          <w:p w14:paraId="4A3B4F95" w14:textId="60796702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422928.00</w:t>
            </w:r>
          </w:p>
        </w:tc>
        <w:tc>
          <w:tcPr>
            <w:tcW w:w="4226" w:type="dxa"/>
            <w:vAlign w:val="center"/>
          </w:tcPr>
          <w:p w14:paraId="6068DAD2" w14:textId="2C71B0D0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1229449.03</w:t>
            </w:r>
          </w:p>
        </w:tc>
      </w:tr>
      <w:tr w:rsidR="008117EE" w:rsidRPr="008117EE" w14:paraId="5378EC45" w14:textId="77777777" w:rsidTr="00E83DCF">
        <w:trPr>
          <w:jc w:val="center"/>
        </w:trPr>
        <w:tc>
          <w:tcPr>
            <w:tcW w:w="1218" w:type="dxa"/>
            <w:vAlign w:val="center"/>
          </w:tcPr>
          <w:p w14:paraId="54BE5C8F" w14:textId="2098E36C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  <w:vAlign w:val="center"/>
          </w:tcPr>
          <w:p w14:paraId="25F1AFD2" w14:textId="24596121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422896.01</w:t>
            </w:r>
          </w:p>
        </w:tc>
        <w:tc>
          <w:tcPr>
            <w:tcW w:w="4226" w:type="dxa"/>
            <w:vAlign w:val="center"/>
          </w:tcPr>
          <w:p w14:paraId="43F2C4E9" w14:textId="13EFFFFD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1229474.05</w:t>
            </w:r>
          </w:p>
        </w:tc>
      </w:tr>
      <w:tr w:rsidR="008117EE" w:rsidRPr="008117EE" w14:paraId="2727EECA" w14:textId="77777777" w:rsidTr="00E83DCF">
        <w:trPr>
          <w:jc w:val="center"/>
        </w:trPr>
        <w:tc>
          <w:tcPr>
            <w:tcW w:w="1218" w:type="dxa"/>
            <w:vAlign w:val="center"/>
          </w:tcPr>
          <w:p w14:paraId="610CF3CC" w14:textId="793C4DF2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  <w:vAlign w:val="center"/>
          </w:tcPr>
          <w:p w14:paraId="48F1C60E" w14:textId="1987303B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422857.00</w:t>
            </w:r>
          </w:p>
        </w:tc>
        <w:tc>
          <w:tcPr>
            <w:tcW w:w="4226" w:type="dxa"/>
            <w:vAlign w:val="center"/>
          </w:tcPr>
          <w:p w14:paraId="7E47E4F8" w14:textId="72520FE3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1229471.04</w:t>
            </w:r>
          </w:p>
        </w:tc>
      </w:tr>
      <w:tr w:rsidR="008117EE" w:rsidRPr="008117EE" w14:paraId="62BD595C" w14:textId="77777777" w:rsidTr="00E83DCF">
        <w:trPr>
          <w:jc w:val="center"/>
        </w:trPr>
        <w:tc>
          <w:tcPr>
            <w:tcW w:w="1218" w:type="dxa"/>
            <w:vAlign w:val="center"/>
          </w:tcPr>
          <w:p w14:paraId="4200760D" w14:textId="51386A1B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  <w:vAlign w:val="center"/>
          </w:tcPr>
          <w:p w14:paraId="26BDB32E" w14:textId="7C4B6433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422775.01</w:t>
            </w:r>
          </w:p>
        </w:tc>
        <w:tc>
          <w:tcPr>
            <w:tcW w:w="4226" w:type="dxa"/>
            <w:vAlign w:val="center"/>
          </w:tcPr>
          <w:p w14:paraId="568FB91C" w14:textId="734FE2EC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1229427.04</w:t>
            </w:r>
          </w:p>
        </w:tc>
      </w:tr>
      <w:tr w:rsidR="008117EE" w:rsidRPr="008117EE" w14:paraId="36100212" w14:textId="77777777" w:rsidTr="00E83DCF">
        <w:trPr>
          <w:jc w:val="center"/>
        </w:trPr>
        <w:tc>
          <w:tcPr>
            <w:tcW w:w="1218" w:type="dxa"/>
            <w:vAlign w:val="center"/>
          </w:tcPr>
          <w:p w14:paraId="151A17BC" w14:textId="5AC1753D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  <w:vAlign w:val="center"/>
          </w:tcPr>
          <w:p w14:paraId="250D3DB2" w14:textId="4ABB8897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422730.01</w:t>
            </w:r>
          </w:p>
        </w:tc>
        <w:tc>
          <w:tcPr>
            <w:tcW w:w="4226" w:type="dxa"/>
            <w:vAlign w:val="center"/>
          </w:tcPr>
          <w:p w14:paraId="0804AA90" w14:textId="1773E41F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1229390.04</w:t>
            </w:r>
          </w:p>
        </w:tc>
      </w:tr>
      <w:tr w:rsidR="008117EE" w:rsidRPr="008117EE" w14:paraId="1AE5EB9C" w14:textId="77777777" w:rsidTr="00E83DCF">
        <w:trPr>
          <w:jc w:val="center"/>
        </w:trPr>
        <w:tc>
          <w:tcPr>
            <w:tcW w:w="1218" w:type="dxa"/>
            <w:vAlign w:val="center"/>
          </w:tcPr>
          <w:p w14:paraId="1F2C4961" w14:textId="540335E1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  <w:vAlign w:val="center"/>
          </w:tcPr>
          <w:p w14:paraId="0107C3BE" w14:textId="1A36D08F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422772.01</w:t>
            </w:r>
          </w:p>
        </w:tc>
        <w:tc>
          <w:tcPr>
            <w:tcW w:w="4226" w:type="dxa"/>
            <w:vAlign w:val="center"/>
          </w:tcPr>
          <w:p w14:paraId="21ECF7AA" w14:textId="43EBACEE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1229260.05</w:t>
            </w:r>
          </w:p>
        </w:tc>
      </w:tr>
      <w:tr w:rsidR="008117EE" w:rsidRPr="008117EE" w14:paraId="407F09E9" w14:textId="77777777" w:rsidTr="00E83DCF">
        <w:trPr>
          <w:jc w:val="center"/>
        </w:trPr>
        <w:tc>
          <w:tcPr>
            <w:tcW w:w="1218" w:type="dxa"/>
            <w:vAlign w:val="center"/>
          </w:tcPr>
          <w:p w14:paraId="018C7D28" w14:textId="4355FC07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1" w:type="dxa"/>
            <w:vAlign w:val="center"/>
          </w:tcPr>
          <w:p w14:paraId="05AA0937" w14:textId="54B28304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422813.00</w:t>
            </w:r>
          </w:p>
        </w:tc>
        <w:tc>
          <w:tcPr>
            <w:tcW w:w="4226" w:type="dxa"/>
            <w:vAlign w:val="center"/>
          </w:tcPr>
          <w:p w14:paraId="67303C1D" w14:textId="5F590E90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1229271.05</w:t>
            </w:r>
          </w:p>
        </w:tc>
      </w:tr>
      <w:tr w:rsidR="008117EE" w:rsidRPr="008117EE" w14:paraId="7013CD66" w14:textId="77777777" w:rsidTr="00E83DCF">
        <w:trPr>
          <w:jc w:val="center"/>
        </w:trPr>
        <w:tc>
          <w:tcPr>
            <w:tcW w:w="1218" w:type="dxa"/>
            <w:vAlign w:val="center"/>
          </w:tcPr>
          <w:p w14:paraId="64ABF89F" w14:textId="7690898B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1" w:type="dxa"/>
            <w:vAlign w:val="center"/>
          </w:tcPr>
          <w:p w14:paraId="346DE8D1" w14:textId="21F99488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422814.01</w:t>
            </w:r>
          </w:p>
        </w:tc>
        <w:tc>
          <w:tcPr>
            <w:tcW w:w="4226" w:type="dxa"/>
            <w:vAlign w:val="center"/>
          </w:tcPr>
          <w:p w14:paraId="778979D5" w14:textId="7EC3E29F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1229250.05</w:t>
            </w:r>
          </w:p>
        </w:tc>
      </w:tr>
      <w:tr w:rsidR="008117EE" w:rsidRPr="008117EE" w14:paraId="45C5F6F9" w14:textId="77777777" w:rsidTr="00E83DCF">
        <w:trPr>
          <w:jc w:val="center"/>
        </w:trPr>
        <w:tc>
          <w:tcPr>
            <w:tcW w:w="1218" w:type="dxa"/>
            <w:vAlign w:val="center"/>
          </w:tcPr>
          <w:p w14:paraId="42BBA6FC" w14:textId="3BD9D6F6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1" w:type="dxa"/>
            <w:vAlign w:val="center"/>
          </w:tcPr>
          <w:p w14:paraId="3401DECD" w14:textId="2F18761B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422793.01</w:t>
            </w:r>
          </w:p>
        </w:tc>
        <w:tc>
          <w:tcPr>
            <w:tcW w:w="4226" w:type="dxa"/>
            <w:vAlign w:val="center"/>
          </w:tcPr>
          <w:p w14:paraId="46CD1C5D" w14:textId="5877C25F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1229226.04</w:t>
            </w:r>
          </w:p>
        </w:tc>
      </w:tr>
      <w:tr w:rsidR="008117EE" w:rsidRPr="008117EE" w14:paraId="38145AF7" w14:textId="77777777" w:rsidTr="00E83DCF">
        <w:trPr>
          <w:jc w:val="center"/>
        </w:trPr>
        <w:tc>
          <w:tcPr>
            <w:tcW w:w="1218" w:type="dxa"/>
            <w:vAlign w:val="center"/>
          </w:tcPr>
          <w:p w14:paraId="56A08A78" w14:textId="0568AB2E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1" w:type="dxa"/>
            <w:vAlign w:val="center"/>
          </w:tcPr>
          <w:p w14:paraId="67ECF987" w14:textId="1B7BB012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422763.01</w:t>
            </w:r>
          </w:p>
        </w:tc>
        <w:tc>
          <w:tcPr>
            <w:tcW w:w="4226" w:type="dxa"/>
            <w:vAlign w:val="center"/>
          </w:tcPr>
          <w:p w14:paraId="092DAB61" w14:textId="731E6A64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1229203.04</w:t>
            </w:r>
          </w:p>
        </w:tc>
      </w:tr>
      <w:tr w:rsidR="008117EE" w:rsidRPr="008117EE" w14:paraId="51F44648" w14:textId="77777777" w:rsidTr="00E83DCF">
        <w:trPr>
          <w:jc w:val="center"/>
        </w:trPr>
        <w:tc>
          <w:tcPr>
            <w:tcW w:w="1218" w:type="dxa"/>
            <w:vAlign w:val="center"/>
          </w:tcPr>
          <w:p w14:paraId="7FF28E71" w14:textId="70E485F2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1" w:type="dxa"/>
            <w:vAlign w:val="center"/>
          </w:tcPr>
          <w:p w14:paraId="174F87A7" w14:textId="09F38C47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422711.02</w:t>
            </w:r>
          </w:p>
        </w:tc>
        <w:tc>
          <w:tcPr>
            <w:tcW w:w="4226" w:type="dxa"/>
            <w:vAlign w:val="center"/>
          </w:tcPr>
          <w:p w14:paraId="6113DC38" w14:textId="5F5940E7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1229197.04</w:t>
            </w:r>
          </w:p>
        </w:tc>
      </w:tr>
      <w:tr w:rsidR="008117EE" w:rsidRPr="008117EE" w14:paraId="409F2371" w14:textId="77777777" w:rsidTr="00E83DCF">
        <w:trPr>
          <w:jc w:val="center"/>
        </w:trPr>
        <w:tc>
          <w:tcPr>
            <w:tcW w:w="1218" w:type="dxa"/>
            <w:vAlign w:val="center"/>
          </w:tcPr>
          <w:p w14:paraId="23390E40" w14:textId="7E1BD833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1" w:type="dxa"/>
            <w:vAlign w:val="center"/>
          </w:tcPr>
          <w:p w14:paraId="5EE47BC6" w14:textId="0D420727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422624.01</w:t>
            </w:r>
          </w:p>
        </w:tc>
        <w:tc>
          <w:tcPr>
            <w:tcW w:w="4226" w:type="dxa"/>
            <w:vAlign w:val="center"/>
          </w:tcPr>
          <w:p w14:paraId="7E6D428D" w14:textId="391928ED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1229158.04</w:t>
            </w:r>
          </w:p>
        </w:tc>
      </w:tr>
      <w:tr w:rsidR="008117EE" w:rsidRPr="008117EE" w14:paraId="0E353294" w14:textId="77777777" w:rsidTr="00E83DCF">
        <w:trPr>
          <w:jc w:val="center"/>
        </w:trPr>
        <w:tc>
          <w:tcPr>
            <w:tcW w:w="1218" w:type="dxa"/>
            <w:vAlign w:val="center"/>
          </w:tcPr>
          <w:p w14:paraId="341F8895" w14:textId="1543EA10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01" w:type="dxa"/>
            <w:vAlign w:val="center"/>
          </w:tcPr>
          <w:p w14:paraId="38C79080" w14:textId="697712BF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422595.01</w:t>
            </w:r>
          </w:p>
        </w:tc>
        <w:tc>
          <w:tcPr>
            <w:tcW w:w="4226" w:type="dxa"/>
            <w:vAlign w:val="center"/>
          </w:tcPr>
          <w:p w14:paraId="5AFF4634" w14:textId="1817064D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1229128.06</w:t>
            </w:r>
          </w:p>
        </w:tc>
      </w:tr>
      <w:tr w:rsidR="008117EE" w:rsidRPr="008117EE" w14:paraId="52176230" w14:textId="77777777" w:rsidTr="00E83DCF">
        <w:trPr>
          <w:jc w:val="center"/>
        </w:trPr>
        <w:tc>
          <w:tcPr>
            <w:tcW w:w="1218" w:type="dxa"/>
            <w:vAlign w:val="center"/>
          </w:tcPr>
          <w:p w14:paraId="29E20AA5" w14:textId="46597471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01" w:type="dxa"/>
            <w:vAlign w:val="center"/>
          </w:tcPr>
          <w:p w14:paraId="5FBF1C3A" w14:textId="70D4DCED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422513.02</w:t>
            </w:r>
          </w:p>
        </w:tc>
        <w:tc>
          <w:tcPr>
            <w:tcW w:w="4226" w:type="dxa"/>
            <w:vAlign w:val="center"/>
          </w:tcPr>
          <w:p w14:paraId="41AAD76E" w14:textId="312C740C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1229132.05</w:t>
            </w:r>
          </w:p>
        </w:tc>
      </w:tr>
      <w:tr w:rsidR="008117EE" w:rsidRPr="008117EE" w14:paraId="3F75D41B" w14:textId="77777777" w:rsidTr="00E83DCF">
        <w:trPr>
          <w:jc w:val="center"/>
        </w:trPr>
        <w:tc>
          <w:tcPr>
            <w:tcW w:w="1218" w:type="dxa"/>
            <w:vAlign w:val="center"/>
          </w:tcPr>
          <w:p w14:paraId="661EB35C" w14:textId="116CC542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01" w:type="dxa"/>
            <w:vAlign w:val="center"/>
          </w:tcPr>
          <w:p w14:paraId="42D3CE27" w14:textId="14D820BD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422499.02</w:t>
            </w:r>
          </w:p>
        </w:tc>
        <w:tc>
          <w:tcPr>
            <w:tcW w:w="4226" w:type="dxa"/>
            <w:vAlign w:val="center"/>
          </w:tcPr>
          <w:p w14:paraId="52988010" w14:textId="426CA922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1229150.05</w:t>
            </w:r>
          </w:p>
        </w:tc>
      </w:tr>
      <w:tr w:rsidR="008117EE" w:rsidRPr="008117EE" w14:paraId="5177A2D9" w14:textId="77777777" w:rsidTr="00E83DCF">
        <w:trPr>
          <w:jc w:val="center"/>
        </w:trPr>
        <w:tc>
          <w:tcPr>
            <w:tcW w:w="1218" w:type="dxa"/>
            <w:vAlign w:val="center"/>
          </w:tcPr>
          <w:p w14:paraId="2656F809" w14:textId="5DA15936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901" w:type="dxa"/>
            <w:vAlign w:val="center"/>
          </w:tcPr>
          <w:p w14:paraId="71763E25" w14:textId="11E860FC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422460.01</w:t>
            </w:r>
          </w:p>
        </w:tc>
        <w:tc>
          <w:tcPr>
            <w:tcW w:w="4226" w:type="dxa"/>
            <w:vAlign w:val="center"/>
          </w:tcPr>
          <w:p w14:paraId="603AF937" w14:textId="1ADD5A66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1229151.05</w:t>
            </w:r>
          </w:p>
        </w:tc>
      </w:tr>
      <w:tr w:rsidR="008117EE" w:rsidRPr="008117EE" w14:paraId="0C90FA81" w14:textId="77777777" w:rsidTr="00E83DCF">
        <w:trPr>
          <w:jc w:val="center"/>
        </w:trPr>
        <w:tc>
          <w:tcPr>
            <w:tcW w:w="1218" w:type="dxa"/>
            <w:vAlign w:val="center"/>
          </w:tcPr>
          <w:p w14:paraId="75AF3FF0" w14:textId="38E1AD08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901" w:type="dxa"/>
            <w:vAlign w:val="center"/>
          </w:tcPr>
          <w:p w14:paraId="5F34C39C" w14:textId="44B7EBAA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422449.02</w:t>
            </w:r>
          </w:p>
        </w:tc>
        <w:tc>
          <w:tcPr>
            <w:tcW w:w="4226" w:type="dxa"/>
            <w:vAlign w:val="center"/>
          </w:tcPr>
          <w:p w14:paraId="06412765" w14:textId="5ED8B7D7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1229164.05</w:t>
            </w:r>
          </w:p>
        </w:tc>
      </w:tr>
      <w:tr w:rsidR="008117EE" w:rsidRPr="008117EE" w14:paraId="2F23AFF7" w14:textId="77777777" w:rsidTr="00E83DCF">
        <w:trPr>
          <w:jc w:val="center"/>
        </w:trPr>
        <w:tc>
          <w:tcPr>
            <w:tcW w:w="1218" w:type="dxa"/>
            <w:vAlign w:val="center"/>
          </w:tcPr>
          <w:p w14:paraId="30E6CBCE" w14:textId="3B11A034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901" w:type="dxa"/>
            <w:vAlign w:val="center"/>
          </w:tcPr>
          <w:p w14:paraId="2125665E" w14:textId="2E3BB05A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422355.02</w:t>
            </w:r>
          </w:p>
        </w:tc>
        <w:tc>
          <w:tcPr>
            <w:tcW w:w="4226" w:type="dxa"/>
            <w:vAlign w:val="center"/>
          </w:tcPr>
          <w:p w14:paraId="32D4F765" w14:textId="42E92EC8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1229152.05</w:t>
            </w:r>
          </w:p>
        </w:tc>
      </w:tr>
      <w:tr w:rsidR="008117EE" w:rsidRPr="008117EE" w14:paraId="52DFE476" w14:textId="77777777" w:rsidTr="00E83DCF">
        <w:trPr>
          <w:jc w:val="center"/>
        </w:trPr>
        <w:tc>
          <w:tcPr>
            <w:tcW w:w="1218" w:type="dxa"/>
            <w:vAlign w:val="center"/>
          </w:tcPr>
          <w:p w14:paraId="07225B25" w14:textId="06B49071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901" w:type="dxa"/>
            <w:vAlign w:val="center"/>
          </w:tcPr>
          <w:p w14:paraId="4C0F47B3" w14:textId="5815F419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422357.01</w:t>
            </w:r>
          </w:p>
        </w:tc>
        <w:tc>
          <w:tcPr>
            <w:tcW w:w="4226" w:type="dxa"/>
            <w:vAlign w:val="center"/>
          </w:tcPr>
          <w:p w14:paraId="013E6CC8" w14:textId="5D4253FF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1229097.04</w:t>
            </w:r>
          </w:p>
        </w:tc>
      </w:tr>
      <w:tr w:rsidR="008117EE" w:rsidRPr="008117EE" w14:paraId="48157097" w14:textId="77777777" w:rsidTr="00E83DCF">
        <w:trPr>
          <w:jc w:val="center"/>
        </w:trPr>
        <w:tc>
          <w:tcPr>
            <w:tcW w:w="1218" w:type="dxa"/>
            <w:vAlign w:val="center"/>
          </w:tcPr>
          <w:p w14:paraId="724C585C" w14:textId="549D5393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901" w:type="dxa"/>
            <w:vAlign w:val="center"/>
          </w:tcPr>
          <w:p w14:paraId="75E6B063" w14:textId="329C047F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422385.01</w:t>
            </w:r>
          </w:p>
        </w:tc>
        <w:tc>
          <w:tcPr>
            <w:tcW w:w="4226" w:type="dxa"/>
            <w:vAlign w:val="center"/>
          </w:tcPr>
          <w:p w14:paraId="2E09C69E" w14:textId="26654AAA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1229098.06</w:t>
            </w:r>
          </w:p>
        </w:tc>
      </w:tr>
      <w:tr w:rsidR="008117EE" w:rsidRPr="008117EE" w14:paraId="7F33477D" w14:textId="77777777" w:rsidTr="00E83DCF">
        <w:trPr>
          <w:jc w:val="center"/>
        </w:trPr>
        <w:tc>
          <w:tcPr>
            <w:tcW w:w="1218" w:type="dxa"/>
            <w:vAlign w:val="center"/>
          </w:tcPr>
          <w:p w14:paraId="798D3ED9" w14:textId="16EE1D06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901" w:type="dxa"/>
            <w:vAlign w:val="center"/>
          </w:tcPr>
          <w:p w14:paraId="3AB0FD8C" w14:textId="47DC2AAC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422391.02</w:t>
            </w:r>
          </w:p>
        </w:tc>
        <w:tc>
          <w:tcPr>
            <w:tcW w:w="4226" w:type="dxa"/>
            <w:vAlign w:val="center"/>
          </w:tcPr>
          <w:p w14:paraId="32FBC14C" w14:textId="645DEADD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1229059.04</w:t>
            </w:r>
          </w:p>
        </w:tc>
      </w:tr>
      <w:tr w:rsidR="008117EE" w:rsidRPr="008117EE" w14:paraId="5C3B496C" w14:textId="77777777" w:rsidTr="00E83DCF">
        <w:trPr>
          <w:jc w:val="center"/>
        </w:trPr>
        <w:tc>
          <w:tcPr>
            <w:tcW w:w="1218" w:type="dxa"/>
            <w:vAlign w:val="center"/>
          </w:tcPr>
          <w:p w14:paraId="338FBE0E" w14:textId="02080D16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901" w:type="dxa"/>
            <w:vAlign w:val="center"/>
          </w:tcPr>
          <w:p w14:paraId="2C7AF52E" w14:textId="09EAAE95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422413.01</w:t>
            </w:r>
          </w:p>
        </w:tc>
        <w:tc>
          <w:tcPr>
            <w:tcW w:w="4226" w:type="dxa"/>
            <w:vAlign w:val="center"/>
          </w:tcPr>
          <w:p w14:paraId="041CB43D" w14:textId="0B383658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1229052.04</w:t>
            </w:r>
          </w:p>
        </w:tc>
      </w:tr>
      <w:tr w:rsidR="008117EE" w:rsidRPr="008117EE" w14:paraId="13295FAC" w14:textId="77777777" w:rsidTr="00E83DCF">
        <w:trPr>
          <w:jc w:val="center"/>
        </w:trPr>
        <w:tc>
          <w:tcPr>
            <w:tcW w:w="1218" w:type="dxa"/>
            <w:vAlign w:val="center"/>
          </w:tcPr>
          <w:p w14:paraId="697C9617" w14:textId="06897886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901" w:type="dxa"/>
            <w:vAlign w:val="center"/>
          </w:tcPr>
          <w:p w14:paraId="6B96D2BC" w14:textId="62E1577D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422422.01</w:t>
            </w:r>
          </w:p>
        </w:tc>
        <w:tc>
          <w:tcPr>
            <w:tcW w:w="4226" w:type="dxa"/>
            <w:vAlign w:val="center"/>
          </w:tcPr>
          <w:p w14:paraId="141F6319" w14:textId="79E65327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1229045.05</w:t>
            </w:r>
          </w:p>
        </w:tc>
      </w:tr>
      <w:tr w:rsidR="008117EE" w:rsidRPr="008117EE" w14:paraId="650CF8BC" w14:textId="77777777" w:rsidTr="00E83DCF">
        <w:trPr>
          <w:jc w:val="center"/>
        </w:trPr>
        <w:tc>
          <w:tcPr>
            <w:tcW w:w="1218" w:type="dxa"/>
            <w:vAlign w:val="center"/>
          </w:tcPr>
          <w:p w14:paraId="3547F5B1" w14:textId="141100A6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901" w:type="dxa"/>
            <w:vAlign w:val="center"/>
          </w:tcPr>
          <w:p w14:paraId="24A96796" w14:textId="6B528EFC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422424.01</w:t>
            </w:r>
          </w:p>
        </w:tc>
        <w:tc>
          <w:tcPr>
            <w:tcW w:w="4226" w:type="dxa"/>
            <w:vAlign w:val="center"/>
          </w:tcPr>
          <w:p w14:paraId="11F7A8A2" w14:textId="5944399B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1229012.05</w:t>
            </w:r>
          </w:p>
        </w:tc>
      </w:tr>
      <w:tr w:rsidR="008117EE" w:rsidRPr="008117EE" w14:paraId="5FF7520B" w14:textId="77777777" w:rsidTr="00E83DCF">
        <w:trPr>
          <w:jc w:val="center"/>
        </w:trPr>
        <w:tc>
          <w:tcPr>
            <w:tcW w:w="1218" w:type="dxa"/>
            <w:vAlign w:val="center"/>
          </w:tcPr>
          <w:p w14:paraId="3DAF32BE" w14:textId="2962C3E8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901" w:type="dxa"/>
            <w:vAlign w:val="center"/>
          </w:tcPr>
          <w:p w14:paraId="053A72D3" w14:textId="4D025187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422437.01</w:t>
            </w:r>
          </w:p>
        </w:tc>
        <w:tc>
          <w:tcPr>
            <w:tcW w:w="4226" w:type="dxa"/>
            <w:vAlign w:val="center"/>
          </w:tcPr>
          <w:p w14:paraId="2E53CD4A" w14:textId="6CFE955C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1228975.05</w:t>
            </w:r>
          </w:p>
        </w:tc>
      </w:tr>
      <w:tr w:rsidR="008117EE" w:rsidRPr="008117EE" w14:paraId="41F13521" w14:textId="77777777" w:rsidTr="00E83DCF">
        <w:trPr>
          <w:jc w:val="center"/>
        </w:trPr>
        <w:tc>
          <w:tcPr>
            <w:tcW w:w="1218" w:type="dxa"/>
            <w:vAlign w:val="center"/>
          </w:tcPr>
          <w:p w14:paraId="2E1358BF" w14:textId="7DB4EB25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901" w:type="dxa"/>
            <w:vAlign w:val="center"/>
          </w:tcPr>
          <w:p w14:paraId="37406EAE" w14:textId="20ADECE5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422460.01</w:t>
            </w:r>
          </w:p>
        </w:tc>
        <w:tc>
          <w:tcPr>
            <w:tcW w:w="4226" w:type="dxa"/>
            <w:vAlign w:val="center"/>
          </w:tcPr>
          <w:p w14:paraId="3DE2D424" w14:textId="4B65C9CF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1228955.05</w:t>
            </w:r>
          </w:p>
        </w:tc>
      </w:tr>
      <w:tr w:rsidR="008117EE" w:rsidRPr="008117EE" w14:paraId="1F7DB1A9" w14:textId="77777777" w:rsidTr="00E83DCF">
        <w:trPr>
          <w:jc w:val="center"/>
        </w:trPr>
        <w:tc>
          <w:tcPr>
            <w:tcW w:w="1218" w:type="dxa"/>
            <w:vAlign w:val="center"/>
          </w:tcPr>
          <w:p w14:paraId="5D901AD6" w14:textId="1AFBE205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901" w:type="dxa"/>
            <w:vAlign w:val="center"/>
          </w:tcPr>
          <w:p w14:paraId="7C627A80" w14:textId="4C1A88CC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422496.02</w:t>
            </w:r>
          </w:p>
        </w:tc>
        <w:tc>
          <w:tcPr>
            <w:tcW w:w="4226" w:type="dxa"/>
            <w:vAlign w:val="center"/>
          </w:tcPr>
          <w:p w14:paraId="69027CE1" w14:textId="30FECFAE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1228923.04</w:t>
            </w:r>
          </w:p>
        </w:tc>
      </w:tr>
      <w:tr w:rsidR="008117EE" w:rsidRPr="008117EE" w14:paraId="2D29F76B" w14:textId="77777777" w:rsidTr="00E83DCF">
        <w:trPr>
          <w:jc w:val="center"/>
        </w:trPr>
        <w:tc>
          <w:tcPr>
            <w:tcW w:w="1218" w:type="dxa"/>
            <w:vAlign w:val="center"/>
          </w:tcPr>
          <w:p w14:paraId="341565C7" w14:textId="3A720A52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901" w:type="dxa"/>
            <w:vAlign w:val="center"/>
          </w:tcPr>
          <w:p w14:paraId="33EE64C7" w14:textId="4402C9E6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422537.00</w:t>
            </w:r>
          </w:p>
        </w:tc>
        <w:tc>
          <w:tcPr>
            <w:tcW w:w="4226" w:type="dxa"/>
            <w:vAlign w:val="center"/>
          </w:tcPr>
          <w:p w14:paraId="5B9CE5D5" w14:textId="3A085BCA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1228924.04</w:t>
            </w:r>
          </w:p>
        </w:tc>
      </w:tr>
      <w:tr w:rsidR="008117EE" w:rsidRPr="008117EE" w14:paraId="6EB45051" w14:textId="77777777" w:rsidTr="00E83DCF">
        <w:trPr>
          <w:jc w:val="center"/>
        </w:trPr>
        <w:tc>
          <w:tcPr>
            <w:tcW w:w="1218" w:type="dxa"/>
            <w:vAlign w:val="center"/>
          </w:tcPr>
          <w:p w14:paraId="3E0591F2" w14:textId="6DB6290D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901" w:type="dxa"/>
            <w:vAlign w:val="center"/>
          </w:tcPr>
          <w:p w14:paraId="76BCD517" w14:textId="0051BB4E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422599.01</w:t>
            </w:r>
          </w:p>
        </w:tc>
        <w:tc>
          <w:tcPr>
            <w:tcW w:w="4226" w:type="dxa"/>
            <w:vAlign w:val="center"/>
          </w:tcPr>
          <w:p w14:paraId="4547CDF0" w14:textId="5A8B623F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1229037.05</w:t>
            </w:r>
          </w:p>
        </w:tc>
      </w:tr>
      <w:tr w:rsidR="008117EE" w:rsidRPr="008117EE" w14:paraId="24743A69" w14:textId="77777777" w:rsidTr="00E83DCF">
        <w:trPr>
          <w:jc w:val="center"/>
        </w:trPr>
        <w:tc>
          <w:tcPr>
            <w:tcW w:w="1218" w:type="dxa"/>
            <w:vAlign w:val="center"/>
          </w:tcPr>
          <w:p w14:paraId="167A355B" w14:textId="3044EC99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901" w:type="dxa"/>
            <w:vAlign w:val="center"/>
          </w:tcPr>
          <w:p w14:paraId="695D962F" w14:textId="5F35660C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422678.01</w:t>
            </w:r>
          </w:p>
        </w:tc>
        <w:tc>
          <w:tcPr>
            <w:tcW w:w="4226" w:type="dxa"/>
            <w:vAlign w:val="center"/>
          </w:tcPr>
          <w:p w14:paraId="465776C5" w14:textId="1E98CA9B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1229039.05</w:t>
            </w:r>
          </w:p>
        </w:tc>
      </w:tr>
      <w:tr w:rsidR="008117EE" w:rsidRPr="008117EE" w14:paraId="57F94A03" w14:textId="77777777" w:rsidTr="00E83DCF">
        <w:trPr>
          <w:jc w:val="center"/>
        </w:trPr>
        <w:tc>
          <w:tcPr>
            <w:tcW w:w="1218" w:type="dxa"/>
            <w:vAlign w:val="center"/>
          </w:tcPr>
          <w:p w14:paraId="3FCDA1D8" w14:textId="66A15387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901" w:type="dxa"/>
            <w:vAlign w:val="center"/>
          </w:tcPr>
          <w:p w14:paraId="4EC6BA07" w14:textId="560E5D39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422695.01</w:t>
            </w:r>
          </w:p>
        </w:tc>
        <w:tc>
          <w:tcPr>
            <w:tcW w:w="4226" w:type="dxa"/>
            <w:vAlign w:val="center"/>
          </w:tcPr>
          <w:p w14:paraId="38DB8139" w14:textId="001B453A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1229021.04</w:t>
            </w:r>
          </w:p>
        </w:tc>
      </w:tr>
      <w:tr w:rsidR="008117EE" w:rsidRPr="008117EE" w14:paraId="40B136B1" w14:textId="77777777" w:rsidTr="00E83DCF">
        <w:trPr>
          <w:jc w:val="center"/>
        </w:trPr>
        <w:tc>
          <w:tcPr>
            <w:tcW w:w="1218" w:type="dxa"/>
            <w:vAlign w:val="center"/>
          </w:tcPr>
          <w:p w14:paraId="11993AEC" w14:textId="313B7CAA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901" w:type="dxa"/>
            <w:vAlign w:val="center"/>
          </w:tcPr>
          <w:p w14:paraId="3E761D71" w14:textId="522A613F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422702.00</w:t>
            </w:r>
          </w:p>
        </w:tc>
        <w:tc>
          <w:tcPr>
            <w:tcW w:w="4226" w:type="dxa"/>
            <w:vAlign w:val="center"/>
          </w:tcPr>
          <w:p w14:paraId="54544A3F" w14:textId="3EE18DCC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1228887.04</w:t>
            </w:r>
          </w:p>
        </w:tc>
      </w:tr>
      <w:tr w:rsidR="008117EE" w:rsidRPr="008117EE" w14:paraId="0FC88CA1" w14:textId="77777777" w:rsidTr="00E83DCF">
        <w:trPr>
          <w:jc w:val="center"/>
        </w:trPr>
        <w:tc>
          <w:tcPr>
            <w:tcW w:w="1218" w:type="dxa"/>
            <w:vAlign w:val="center"/>
          </w:tcPr>
          <w:p w14:paraId="698BFC0A" w14:textId="6E0991C4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901" w:type="dxa"/>
            <w:vAlign w:val="center"/>
          </w:tcPr>
          <w:p w14:paraId="3A51005F" w14:textId="0029F110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422719.01</w:t>
            </w:r>
          </w:p>
        </w:tc>
        <w:tc>
          <w:tcPr>
            <w:tcW w:w="4226" w:type="dxa"/>
            <w:vAlign w:val="center"/>
          </w:tcPr>
          <w:p w14:paraId="50881633" w14:textId="641192A8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1228856.05</w:t>
            </w:r>
          </w:p>
        </w:tc>
      </w:tr>
      <w:tr w:rsidR="008117EE" w:rsidRPr="008117EE" w14:paraId="56223883" w14:textId="77777777" w:rsidTr="00E83DCF">
        <w:trPr>
          <w:jc w:val="center"/>
        </w:trPr>
        <w:tc>
          <w:tcPr>
            <w:tcW w:w="1218" w:type="dxa"/>
            <w:vAlign w:val="center"/>
          </w:tcPr>
          <w:p w14:paraId="1BC7B7C2" w14:textId="11341871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901" w:type="dxa"/>
            <w:vAlign w:val="center"/>
          </w:tcPr>
          <w:p w14:paraId="57E15AF4" w14:textId="169A6E03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422774.00</w:t>
            </w:r>
          </w:p>
        </w:tc>
        <w:tc>
          <w:tcPr>
            <w:tcW w:w="4226" w:type="dxa"/>
            <w:vAlign w:val="center"/>
          </w:tcPr>
          <w:p w14:paraId="7B6B156F" w14:textId="3D7B1D17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1228820.04</w:t>
            </w:r>
          </w:p>
        </w:tc>
      </w:tr>
      <w:tr w:rsidR="008117EE" w:rsidRPr="008117EE" w14:paraId="497D15BF" w14:textId="77777777" w:rsidTr="00E83DCF">
        <w:trPr>
          <w:jc w:val="center"/>
        </w:trPr>
        <w:tc>
          <w:tcPr>
            <w:tcW w:w="1218" w:type="dxa"/>
            <w:vAlign w:val="center"/>
          </w:tcPr>
          <w:p w14:paraId="79DED6B9" w14:textId="2F91781F" w:rsidR="00E83DCF" w:rsidRPr="008117EE" w:rsidRDefault="00E83DCF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901" w:type="dxa"/>
            <w:vAlign w:val="center"/>
          </w:tcPr>
          <w:p w14:paraId="74E06EF1" w14:textId="34EBAA0C" w:rsidR="00E83DCF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437093.99</w:t>
            </w:r>
          </w:p>
        </w:tc>
        <w:tc>
          <w:tcPr>
            <w:tcW w:w="4226" w:type="dxa"/>
            <w:vAlign w:val="center"/>
          </w:tcPr>
          <w:p w14:paraId="610CF76E" w14:textId="78762226" w:rsidR="00E83DCF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1242830.00</w:t>
            </w:r>
          </w:p>
        </w:tc>
      </w:tr>
    </w:tbl>
    <w:p w14:paraId="6D4A802B" w14:textId="77777777" w:rsidR="00143BDF" w:rsidRPr="008117EE" w:rsidRDefault="00143BDF" w:rsidP="00561377">
      <w:pPr>
        <w:jc w:val="center"/>
        <w:rPr>
          <w:rFonts w:ascii="Times New Roman" w:hAnsi="Times New Roman" w:cs="Times New Roman"/>
        </w:rPr>
      </w:pPr>
    </w:p>
    <w:p w14:paraId="3EC3D81A" w14:textId="77777777" w:rsidR="00554981" w:rsidRPr="008117EE" w:rsidRDefault="00554981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br w:type="page"/>
      </w:r>
    </w:p>
    <w:p w14:paraId="5E23D1E7" w14:textId="1CDBFE9F" w:rsidR="00143BDF" w:rsidRPr="008117EE" w:rsidRDefault="000C15A7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lastRenderedPageBreak/>
        <w:t>Д. К</w:t>
      </w:r>
      <w:r w:rsidR="00C678F4" w:rsidRPr="008117EE">
        <w:rPr>
          <w:rFonts w:ascii="Times New Roman" w:hAnsi="Times New Roman" w:cs="Times New Roman"/>
        </w:rPr>
        <w:t>лемятино</w:t>
      </w:r>
    </w:p>
    <w:p w14:paraId="1F38747F" w14:textId="5E96296F" w:rsidR="000C15A7" w:rsidRPr="008117EE" w:rsidRDefault="00672D92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175B8F4" wp14:editId="7CE28C7F">
            <wp:extent cx="3503468" cy="3400425"/>
            <wp:effectExtent l="0" t="0" r="1905" b="0"/>
            <wp:docPr id="30" name="Рисунок 30" descr="Z:\Дима2017\Шураев\РАБОТА\Мурыгинское ГП\денис\ГраницыМурыгинское сп\Клемятин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Дима2017\Шураев\РАБОТА\Мурыгинское ГП\денис\ГраницыМурыгинское сп\Клемятин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8"/>
                    <a:stretch/>
                  </pic:blipFill>
                  <pic:spPr bwMode="auto">
                    <a:xfrm>
                      <a:off x="0" y="0"/>
                      <a:ext cx="3503468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597E8DF8" w14:textId="77777777" w:rsidTr="00C678F4">
        <w:trPr>
          <w:trHeight w:val="254"/>
        </w:trPr>
        <w:tc>
          <w:tcPr>
            <w:tcW w:w="1218" w:type="dxa"/>
            <w:vMerge w:val="restart"/>
          </w:tcPr>
          <w:p w14:paraId="53D9DCFD" w14:textId="77777777" w:rsidR="000C15A7" w:rsidRPr="008117EE" w:rsidRDefault="000C15A7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67FFC03B" w14:textId="77777777" w:rsidR="000C15A7" w:rsidRPr="008117EE" w:rsidRDefault="000C15A7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5684292C" w14:textId="77777777" w:rsidTr="00C678F4">
        <w:trPr>
          <w:trHeight w:val="353"/>
        </w:trPr>
        <w:tc>
          <w:tcPr>
            <w:tcW w:w="1218" w:type="dxa"/>
            <w:vMerge/>
          </w:tcPr>
          <w:p w14:paraId="67194A91" w14:textId="77777777" w:rsidR="000C15A7" w:rsidRPr="008117EE" w:rsidRDefault="000C15A7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504E96F5" w14:textId="77777777" w:rsidR="000C15A7" w:rsidRPr="008117EE" w:rsidRDefault="000C15A7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72021FA0" w14:textId="77777777" w:rsidR="000C15A7" w:rsidRPr="008117EE" w:rsidRDefault="000C15A7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3B0D7E6C" w14:textId="77777777" w:rsidTr="00C678F4">
        <w:tc>
          <w:tcPr>
            <w:tcW w:w="1218" w:type="dxa"/>
            <w:hideMark/>
          </w:tcPr>
          <w:p w14:paraId="272C5421" w14:textId="0DCB2484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901" w:type="dxa"/>
            <w:hideMark/>
          </w:tcPr>
          <w:p w14:paraId="6AA432FA" w14:textId="73FFAC75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425077.66</w:t>
            </w:r>
          </w:p>
        </w:tc>
        <w:tc>
          <w:tcPr>
            <w:tcW w:w="4226" w:type="dxa"/>
            <w:hideMark/>
          </w:tcPr>
          <w:p w14:paraId="38449B7B" w14:textId="22BCD875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1226949.03</w:t>
            </w:r>
          </w:p>
        </w:tc>
      </w:tr>
      <w:tr w:rsidR="008117EE" w:rsidRPr="008117EE" w14:paraId="65AA187B" w14:textId="77777777" w:rsidTr="00C678F4">
        <w:tc>
          <w:tcPr>
            <w:tcW w:w="1218" w:type="dxa"/>
            <w:hideMark/>
          </w:tcPr>
          <w:p w14:paraId="0FB7CCAE" w14:textId="4E84B523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901" w:type="dxa"/>
            <w:hideMark/>
          </w:tcPr>
          <w:p w14:paraId="1933E1B7" w14:textId="4A011ACD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425073.91</w:t>
            </w:r>
          </w:p>
        </w:tc>
        <w:tc>
          <w:tcPr>
            <w:tcW w:w="4226" w:type="dxa"/>
            <w:hideMark/>
          </w:tcPr>
          <w:p w14:paraId="7666ED4A" w14:textId="450107B5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1226958.70</w:t>
            </w:r>
          </w:p>
        </w:tc>
      </w:tr>
      <w:tr w:rsidR="008117EE" w:rsidRPr="008117EE" w14:paraId="0F756981" w14:textId="77777777" w:rsidTr="00C678F4">
        <w:tc>
          <w:tcPr>
            <w:tcW w:w="1218" w:type="dxa"/>
            <w:hideMark/>
          </w:tcPr>
          <w:p w14:paraId="497A1667" w14:textId="0DEF4B8B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901" w:type="dxa"/>
            <w:hideMark/>
          </w:tcPr>
          <w:p w14:paraId="6BBA4096" w14:textId="033D5284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425083.92</w:t>
            </w:r>
          </w:p>
        </w:tc>
        <w:tc>
          <w:tcPr>
            <w:tcW w:w="4226" w:type="dxa"/>
            <w:hideMark/>
          </w:tcPr>
          <w:p w14:paraId="634CAC28" w14:textId="491764E6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1226964.04</w:t>
            </w:r>
          </w:p>
        </w:tc>
      </w:tr>
      <w:tr w:rsidR="008117EE" w:rsidRPr="008117EE" w14:paraId="649DA750" w14:textId="77777777" w:rsidTr="00C678F4">
        <w:tc>
          <w:tcPr>
            <w:tcW w:w="1218" w:type="dxa"/>
            <w:hideMark/>
          </w:tcPr>
          <w:p w14:paraId="265D2DB7" w14:textId="46BA5765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901" w:type="dxa"/>
            <w:hideMark/>
          </w:tcPr>
          <w:p w14:paraId="5FAF93A1" w14:textId="21763479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425110.92</w:t>
            </w:r>
          </w:p>
        </w:tc>
        <w:tc>
          <w:tcPr>
            <w:tcW w:w="4226" w:type="dxa"/>
            <w:hideMark/>
          </w:tcPr>
          <w:p w14:paraId="6DBF72A2" w14:textId="63437967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1227008.06</w:t>
            </w:r>
          </w:p>
        </w:tc>
      </w:tr>
      <w:tr w:rsidR="008117EE" w:rsidRPr="008117EE" w14:paraId="55AD6F5C" w14:textId="77777777" w:rsidTr="00C678F4">
        <w:tc>
          <w:tcPr>
            <w:tcW w:w="1218" w:type="dxa"/>
            <w:hideMark/>
          </w:tcPr>
          <w:p w14:paraId="0F2888A6" w14:textId="3122DD63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901" w:type="dxa"/>
            <w:hideMark/>
          </w:tcPr>
          <w:p w14:paraId="210F00F4" w14:textId="43E25256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425109.91</w:t>
            </w:r>
          </w:p>
        </w:tc>
        <w:tc>
          <w:tcPr>
            <w:tcW w:w="4226" w:type="dxa"/>
            <w:hideMark/>
          </w:tcPr>
          <w:p w14:paraId="57A45067" w14:textId="57943836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1227055.04</w:t>
            </w:r>
          </w:p>
        </w:tc>
      </w:tr>
      <w:tr w:rsidR="008117EE" w:rsidRPr="008117EE" w14:paraId="6E5BE96F" w14:textId="77777777" w:rsidTr="00C678F4">
        <w:tc>
          <w:tcPr>
            <w:tcW w:w="1218" w:type="dxa"/>
            <w:hideMark/>
          </w:tcPr>
          <w:p w14:paraId="7996047E" w14:textId="09B8B6D4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3901" w:type="dxa"/>
            <w:hideMark/>
          </w:tcPr>
          <w:p w14:paraId="0B376171" w14:textId="6133D226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425082.92</w:t>
            </w:r>
          </w:p>
        </w:tc>
        <w:tc>
          <w:tcPr>
            <w:tcW w:w="4226" w:type="dxa"/>
            <w:hideMark/>
          </w:tcPr>
          <w:p w14:paraId="66A1F5B4" w14:textId="73326D21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1227091.05</w:t>
            </w:r>
          </w:p>
        </w:tc>
      </w:tr>
      <w:tr w:rsidR="008117EE" w:rsidRPr="008117EE" w14:paraId="1AA4CF2F" w14:textId="77777777" w:rsidTr="00C678F4">
        <w:tc>
          <w:tcPr>
            <w:tcW w:w="1218" w:type="dxa"/>
            <w:hideMark/>
          </w:tcPr>
          <w:p w14:paraId="57172881" w14:textId="173D0F17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3901" w:type="dxa"/>
            <w:hideMark/>
          </w:tcPr>
          <w:p w14:paraId="2E79CD55" w14:textId="5A9A28E5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425091.92</w:t>
            </w:r>
          </w:p>
        </w:tc>
        <w:tc>
          <w:tcPr>
            <w:tcW w:w="4226" w:type="dxa"/>
            <w:hideMark/>
          </w:tcPr>
          <w:p w14:paraId="11C70202" w14:textId="458312D2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1227125.05</w:t>
            </w:r>
          </w:p>
        </w:tc>
      </w:tr>
      <w:tr w:rsidR="008117EE" w:rsidRPr="008117EE" w14:paraId="2826CE79" w14:textId="77777777" w:rsidTr="00C678F4">
        <w:tc>
          <w:tcPr>
            <w:tcW w:w="1218" w:type="dxa"/>
            <w:hideMark/>
          </w:tcPr>
          <w:p w14:paraId="3FAD0A5A" w14:textId="54906F67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3901" w:type="dxa"/>
            <w:hideMark/>
          </w:tcPr>
          <w:p w14:paraId="6C72F516" w14:textId="7E3FF0A6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425109.92</w:t>
            </w:r>
          </w:p>
        </w:tc>
        <w:tc>
          <w:tcPr>
            <w:tcW w:w="4226" w:type="dxa"/>
            <w:hideMark/>
          </w:tcPr>
          <w:p w14:paraId="11313765" w14:textId="785B8171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1227144.04</w:t>
            </w:r>
          </w:p>
        </w:tc>
      </w:tr>
      <w:tr w:rsidR="008117EE" w:rsidRPr="008117EE" w14:paraId="5A71F664" w14:textId="77777777" w:rsidTr="00C678F4">
        <w:tc>
          <w:tcPr>
            <w:tcW w:w="1218" w:type="dxa"/>
            <w:hideMark/>
          </w:tcPr>
          <w:p w14:paraId="73CBB4F2" w14:textId="30720ECC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3901" w:type="dxa"/>
            <w:hideMark/>
          </w:tcPr>
          <w:p w14:paraId="68E9A292" w14:textId="19749334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425111.72</w:t>
            </w:r>
          </w:p>
        </w:tc>
        <w:tc>
          <w:tcPr>
            <w:tcW w:w="4226" w:type="dxa"/>
            <w:hideMark/>
          </w:tcPr>
          <w:p w14:paraId="660EA237" w14:textId="3AE1042F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1227151.85</w:t>
            </w:r>
          </w:p>
        </w:tc>
      </w:tr>
      <w:tr w:rsidR="008117EE" w:rsidRPr="008117EE" w14:paraId="37398AA7" w14:textId="77777777" w:rsidTr="00C678F4">
        <w:tc>
          <w:tcPr>
            <w:tcW w:w="1218" w:type="dxa"/>
            <w:hideMark/>
          </w:tcPr>
          <w:p w14:paraId="61062F12" w14:textId="3D6BA8F6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3901" w:type="dxa"/>
            <w:hideMark/>
          </w:tcPr>
          <w:p w14:paraId="4548B016" w14:textId="6B6CB3F2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425121.55</w:t>
            </w:r>
          </w:p>
        </w:tc>
        <w:tc>
          <w:tcPr>
            <w:tcW w:w="4226" w:type="dxa"/>
            <w:hideMark/>
          </w:tcPr>
          <w:p w14:paraId="10982113" w14:textId="71E1EBD1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1227157.72</w:t>
            </w:r>
          </w:p>
        </w:tc>
      </w:tr>
      <w:tr w:rsidR="008117EE" w:rsidRPr="008117EE" w14:paraId="41E1CB2A" w14:textId="77777777" w:rsidTr="00C678F4">
        <w:tc>
          <w:tcPr>
            <w:tcW w:w="1218" w:type="dxa"/>
            <w:hideMark/>
          </w:tcPr>
          <w:p w14:paraId="3588FDB6" w14:textId="177D3912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3901" w:type="dxa"/>
            <w:hideMark/>
          </w:tcPr>
          <w:p w14:paraId="637A0F2C" w14:textId="24053312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425115.64</w:t>
            </w:r>
          </w:p>
        </w:tc>
        <w:tc>
          <w:tcPr>
            <w:tcW w:w="4226" w:type="dxa"/>
            <w:hideMark/>
          </w:tcPr>
          <w:p w14:paraId="5CA505F1" w14:textId="669C2C11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1227168.81</w:t>
            </w:r>
          </w:p>
        </w:tc>
      </w:tr>
      <w:tr w:rsidR="008117EE" w:rsidRPr="008117EE" w14:paraId="550844FE" w14:textId="77777777" w:rsidTr="00C678F4">
        <w:tc>
          <w:tcPr>
            <w:tcW w:w="1218" w:type="dxa"/>
            <w:hideMark/>
          </w:tcPr>
          <w:p w14:paraId="0E3BD138" w14:textId="6FAF4264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3901" w:type="dxa"/>
            <w:hideMark/>
          </w:tcPr>
          <w:p w14:paraId="27D60559" w14:textId="6B7EEE61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425118.93</w:t>
            </w:r>
          </w:p>
        </w:tc>
        <w:tc>
          <w:tcPr>
            <w:tcW w:w="4226" w:type="dxa"/>
            <w:hideMark/>
          </w:tcPr>
          <w:p w14:paraId="5897DD0E" w14:textId="35A5E853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1227183.05</w:t>
            </w:r>
          </w:p>
        </w:tc>
      </w:tr>
      <w:tr w:rsidR="008117EE" w:rsidRPr="008117EE" w14:paraId="2A4F61D6" w14:textId="77777777" w:rsidTr="00C678F4">
        <w:tc>
          <w:tcPr>
            <w:tcW w:w="1218" w:type="dxa"/>
            <w:hideMark/>
          </w:tcPr>
          <w:p w14:paraId="394B951F" w14:textId="6442B74B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3901" w:type="dxa"/>
            <w:hideMark/>
          </w:tcPr>
          <w:p w14:paraId="23A49FBA" w14:textId="0B9CC64D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425116.92</w:t>
            </w:r>
          </w:p>
        </w:tc>
        <w:tc>
          <w:tcPr>
            <w:tcW w:w="4226" w:type="dxa"/>
            <w:hideMark/>
          </w:tcPr>
          <w:p w14:paraId="7D9077C3" w14:textId="23D21A58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1227200.05</w:t>
            </w:r>
          </w:p>
        </w:tc>
      </w:tr>
      <w:tr w:rsidR="008117EE" w:rsidRPr="008117EE" w14:paraId="67160A03" w14:textId="77777777" w:rsidTr="00C678F4">
        <w:tc>
          <w:tcPr>
            <w:tcW w:w="1218" w:type="dxa"/>
            <w:hideMark/>
          </w:tcPr>
          <w:p w14:paraId="42691B18" w14:textId="73D4C93B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3901" w:type="dxa"/>
            <w:hideMark/>
          </w:tcPr>
          <w:p w14:paraId="55414514" w14:textId="30333973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425157.93</w:t>
            </w:r>
          </w:p>
        </w:tc>
        <w:tc>
          <w:tcPr>
            <w:tcW w:w="4226" w:type="dxa"/>
            <w:hideMark/>
          </w:tcPr>
          <w:p w14:paraId="4403F68B" w14:textId="17E535F8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1227224.05</w:t>
            </w:r>
          </w:p>
        </w:tc>
      </w:tr>
      <w:tr w:rsidR="008117EE" w:rsidRPr="008117EE" w14:paraId="2090E679" w14:textId="77777777" w:rsidTr="00C678F4">
        <w:tc>
          <w:tcPr>
            <w:tcW w:w="1218" w:type="dxa"/>
            <w:hideMark/>
          </w:tcPr>
          <w:p w14:paraId="538AF4EC" w14:textId="68B57DC1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3901" w:type="dxa"/>
            <w:hideMark/>
          </w:tcPr>
          <w:p w14:paraId="14E2E7CA" w14:textId="2469AC8C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425175.91</w:t>
            </w:r>
          </w:p>
        </w:tc>
        <w:tc>
          <w:tcPr>
            <w:tcW w:w="4226" w:type="dxa"/>
            <w:hideMark/>
          </w:tcPr>
          <w:p w14:paraId="5FE2F2FE" w14:textId="665748D1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1227313.05</w:t>
            </w:r>
          </w:p>
        </w:tc>
      </w:tr>
      <w:tr w:rsidR="008117EE" w:rsidRPr="008117EE" w14:paraId="1DFD0285" w14:textId="77777777" w:rsidTr="00C678F4">
        <w:tc>
          <w:tcPr>
            <w:tcW w:w="1218" w:type="dxa"/>
            <w:hideMark/>
          </w:tcPr>
          <w:p w14:paraId="71E66E85" w14:textId="0CE26563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3901" w:type="dxa"/>
            <w:hideMark/>
          </w:tcPr>
          <w:p w14:paraId="302AD7DB" w14:textId="25A1CB6D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425120.92</w:t>
            </w:r>
          </w:p>
        </w:tc>
        <w:tc>
          <w:tcPr>
            <w:tcW w:w="4226" w:type="dxa"/>
            <w:hideMark/>
          </w:tcPr>
          <w:p w14:paraId="76A7C9FE" w14:textId="3AC1D114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1227381.06</w:t>
            </w:r>
          </w:p>
        </w:tc>
      </w:tr>
      <w:tr w:rsidR="008117EE" w:rsidRPr="008117EE" w14:paraId="457AB559" w14:textId="77777777" w:rsidTr="00C678F4">
        <w:tc>
          <w:tcPr>
            <w:tcW w:w="1218" w:type="dxa"/>
            <w:hideMark/>
          </w:tcPr>
          <w:p w14:paraId="0E567BDD" w14:textId="7377207C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3901" w:type="dxa"/>
            <w:hideMark/>
          </w:tcPr>
          <w:p w14:paraId="26DA9511" w14:textId="2003D35D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425054.92</w:t>
            </w:r>
          </w:p>
        </w:tc>
        <w:tc>
          <w:tcPr>
            <w:tcW w:w="4226" w:type="dxa"/>
            <w:hideMark/>
          </w:tcPr>
          <w:p w14:paraId="2A958777" w14:textId="4F83670C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1227466.04</w:t>
            </w:r>
          </w:p>
        </w:tc>
      </w:tr>
      <w:tr w:rsidR="008117EE" w:rsidRPr="008117EE" w14:paraId="140E7526" w14:textId="77777777" w:rsidTr="00C678F4">
        <w:tc>
          <w:tcPr>
            <w:tcW w:w="1218" w:type="dxa"/>
            <w:hideMark/>
          </w:tcPr>
          <w:p w14:paraId="0F8BFE5D" w14:textId="682D2D15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3901" w:type="dxa"/>
            <w:hideMark/>
          </w:tcPr>
          <w:p w14:paraId="08A9DFE6" w14:textId="0C0BDC25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424994.93</w:t>
            </w:r>
          </w:p>
        </w:tc>
        <w:tc>
          <w:tcPr>
            <w:tcW w:w="4226" w:type="dxa"/>
            <w:hideMark/>
          </w:tcPr>
          <w:p w14:paraId="77FF312D" w14:textId="7FC3566C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1227349.04</w:t>
            </w:r>
          </w:p>
        </w:tc>
      </w:tr>
      <w:tr w:rsidR="008117EE" w:rsidRPr="008117EE" w14:paraId="0C9E6C7C" w14:textId="77777777" w:rsidTr="00C678F4">
        <w:tc>
          <w:tcPr>
            <w:tcW w:w="1218" w:type="dxa"/>
            <w:hideMark/>
          </w:tcPr>
          <w:p w14:paraId="09B0F891" w14:textId="7758186B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3901" w:type="dxa"/>
            <w:hideMark/>
          </w:tcPr>
          <w:p w14:paraId="653C8A45" w14:textId="6936AEAF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424967.92</w:t>
            </w:r>
          </w:p>
        </w:tc>
        <w:tc>
          <w:tcPr>
            <w:tcW w:w="4226" w:type="dxa"/>
            <w:hideMark/>
          </w:tcPr>
          <w:p w14:paraId="5E9170BA" w14:textId="16AC9DD2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1227314.04</w:t>
            </w:r>
          </w:p>
        </w:tc>
      </w:tr>
      <w:tr w:rsidR="008117EE" w:rsidRPr="008117EE" w14:paraId="73741A8C" w14:textId="77777777" w:rsidTr="00C678F4">
        <w:tc>
          <w:tcPr>
            <w:tcW w:w="1218" w:type="dxa"/>
            <w:hideMark/>
          </w:tcPr>
          <w:p w14:paraId="34B48D84" w14:textId="6CF6279C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3901" w:type="dxa"/>
            <w:hideMark/>
          </w:tcPr>
          <w:p w14:paraId="0DA5CAD6" w14:textId="3B340A79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424970.92</w:t>
            </w:r>
          </w:p>
        </w:tc>
        <w:tc>
          <w:tcPr>
            <w:tcW w:w="4226" w:type="dxa"/>
            <w:hideMark/>
          </w:tcPr>
          <w:p w14:paraId="2C632AF7" w14:textId="6A1DA19A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1227297.06</w:t>
            </w:r>
          </w:p>
        </w:tc>
      </w:tr>
      <w:tr w:rsidR="008117EE" w:rsidRPr="008117EE" w14:paraId="3843DF10" w14:textId="77777777" w:rsidTr="00C678F4">
        <w:tc>
          <w:tcPr>
            <w:tcW w:w="1218" w:type="dxa"/>
            <w:hideMark/>
          </w:tcPr>
          <w:p w14:paraId="482B5E60" w14:textId="1E273FF1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3901" w:type="dxa"/>
            <w:hideMark/>
          </w:tcPr>
          <w:p w14:paraId="42D069E8" w14:textId="6481C6ED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424748.94</w:t>
            </w:r>
          </w:p>
        </w:tc>
        <w:tc>
          <w:tcPr>
            <w:tcW w:w="4226" w:type="dxa"/>
            <w:hideMark/>
          </w:tcPr>
          <w:p w14:paraId="507BCBBD" w14:textId="1E7D5286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1227274.06</w:t>
            </w:r>
          </w:p>
        </w:tc>
      </w:tr>
      <w:tr w:rsidR="008117EE" w:rsidRPr="008117EE" w14:paraId="473C6AF2" w14:textId="77777777" w:rsidTr="00C678F4">
        <w:tc>
          <w:tcPr>
            <w:tcW w:w="1218" w:type="dxa"/>
            <w:hideMark/>
          </w:tcPr>
          <w:p w14:paraId="1ED134A4" w14:textId="791EE8BE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3901" w:type="dxa"/>
            <w:hideMark/>
          </w:tcPr>
          <w:p w14:paraId="5ADD4A86" w14:textId="20B4A1C2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424750.41</w:t>
            </w:r>
          </w:p>
        </w:tc>
        <w:tc>
          <w:tcPr>
            <w:tcW w:w="4226" w:type="dxa"/>
            <w:hideMark/>
          </w:tcPr>
          <w:p w14:paraId="7680D370" w14:textId="55ACEC68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1227235.11</w:t>
            </w:r>
          </w:p>
        </w:tc>
      </w:tr>
      <w:tr w:rsidR="008117EE" w:rsidRPr="008117EE" w14:paraId="36052DB0" w14:textId="77777777" w:rsidTr="00C678F4">
        <w:tc>
          <w:tcPr>
            <w:tcW w:w="1218" w:type="dxa"/>
            <w:hideMark/>
          </w:tcPr>
          <w:p w14:paraId="73DF981C" w14:textId="2EA9B34F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3901" w:type="dxa"/>
            <w:hideMark/>
          </w:tcPr>
          <w:p w14:paraId="63DB4DF9" w14:textId="12D54664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424682.30</w:t>
            </w:r>
          </w:p>
        </w:tc>
        <w:tc>
          <w:tcPr>
            <w:tcW w:w="4226" w:type="dxa"/>
            <w:hideMark/>
          </w:tcPr>
          <w:p w14:paraId="6F4B478F" w14:textId="096D0CF8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1227225.08</w:t>
            </w:r>
          </w:p>
        </w:tc>
      </w:tr>
      <w:tr w:rsidR="008117EE" w:rsidRPr="008117EE" w14:paraId="4574513A" w14:textId="77777777" w:rsidTr="00C678F4">
        <w:tc>
          <w:tcPr>
            <w:tcW w:w="1218" w:type="dxa"/>
            <w:hideMark/>
          </w:tcPr>
          <w:p w14:paraId="7FB692C6" w14:textId="3D0D244B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3901" w:type="dxa"/>
            <w:hideMark/>
          </w:tcPr>
          <w:p w14:paraId="1A29ADF8" w14:textId="03902EA5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424672.75</w:t>
            </w:r>
          </w:p>
        </w:tc>
        <w:tc>
          <w:tcPr>
            <w:tcW w:w="4226" w:type="dxa"/>
            <w:hideMark/>
          </w:tcPr>
          <w:p w14:paraId="4C03B645" w14:textId="1597B6D9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1227251.42</w:t>
            </w:r>
          </w:p>
        </w:tc>
      </w:tr>
      <w:tr w:rsidR="008117EE" w:rsidRPr="008117EE" w14:paraId="7E82269D" w14:textId="77777777" w:rsidTr="00C678F4">
        <w:tc>
          <w:tcPr>
            <w:tcW w:w="1218" w:type="dxa"/>
            <w:hideMark/>
          </w:tcPr>
          <w:p w14:paraId="1A5D07F2" w14:textId="7293AC60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3901" w:type="dxa"/>
            <w:hideMark/>
          </w:tcPr>
          <w:p w14:paraId="7E069BA3" w14:textId="512D7BD8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424662.66</w:t>
            </w:r>
          </w:p>
        </w:tc>
        <w:tc>
          <w:tcPr>
            <w:tcW w:w="4226" w:type="dxa"/>
            <w:hideMark/>
          </w:tcPr>
          <w:p w14:paraId="5E8DBC6A" w14:textId="47D3226E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1227248.43</w:t>
            </w:r>
          </w:p>
        </w:tc>
      </w:tr>
      <w:tr w:rsidR="008117EE" w:rsidRPr="008117EE" w14:paraId="1BD9A337" w14:textId="77777777" w:rsidTr="00C678F4">
        <w:tc>
          <w:tcPr>
            <w:tcW w:w="1218" w:type="dxa"/>
            <w:hideMark/>
          </w:tcPr>
          <w:p w14:paraId="62105BC1" w14:textId="71D582B4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3901" w:type="dxa"/>
            <w:hideMark/>
          </w:tcPr>
          <w:p w14:paraId="289CEBBB" w14:textId="64FA59E2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424620.16</w:t>
            </w:r>
          </w:p>
        </w:tc>
        <w:tc>
          <w:tcPr>
            <w:tcW w:w="4226" w:type="dxa"/>
            <w:hideMark/>
          </w:tcPr>
          <w:p w14:paraId="270C3F00" w14:textId="70EE04CF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1227240.63</w:t>
            </w:r>
          </w:p>
        </w:tc>
      </w:tr>
      <w:tr w:rsidR="008117EE" w:rsidRPr="008117EE" w14:paraId="4B924307" w14:textId="77777777" w:rsidTr="00C678F4">
        <w:tc>
          <w:tcPr>
            <w:tcW w:w="1218" w:type="dxa"/>
            <w:hideMark/>
          </w:tcPr>
          <w:p w14:paraId="07574203" w14:textId="632BB079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3901" w:type="dxa"/>
            <w:hideMark/>
          </w:tcPr>
          <w:p w14:paraId="398C1614" w14:textId="7F7B254B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424471.30</w:t>
            </w:r>
          </w:p>
        </w:tc>
        <w:tc>
          <w:tcPr>
            <w:tcW w:w="4226" w:type="dxa"/>
            <w:hideMark/>
          </w:tcPr>
          <w:p w14:paraId="4E37BE74" w14:textId="2615A4E4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1227209.77</w:t>
            </w:r>
          </w:p>
        </w:tc>
      </w:tr>
      <w:tr w:rsidR="008117EE" w:rsidRPr="008117EE" w14:paraId="4CF3F0C8" w14:textId="77777777" w:rsidTr="00C678F4">
        <w:tc>
          <w:tcPr>
            <w:tcW w:w="1218" w:type="dxa"/>
            <w:hideMark/>
          </w:tcPr>
          <w:p w14:paraId="45224A0B" w14:textId="323B116D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3901" w:type="dxa"/>
            <w:hideMark/>
          </w:tcPr>
          <w:p w14:paraId="4F7F746B" w14:textId="00BF52FB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424459.93</w:t>
            </w:r>
          </w:p>
        </w:tc>
        <w:tc>
          <w:tcPr>
            <w:tcW w:w="4226" w:type="dxa"/>
            <w:hideMark/>
          </w:tcPr>
          <w:p w14:paraId="67A20057" w14:textId="785673D5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1227204.05</w:t>
            </w:r>
          </w:p>
        </w:tc>
      </w:tr>
      <w:tr w:rsidR="008117EE" w:rsidRPr="008117EE" w14:paraId="07099C74" w14:textId="77777777" w:rsidTr="00C678F4">
        <w:tc>
          <w:tcPr>
            <w:tcW w:w="1218" w:type="dxa"/>
            <w:hideMark/>
          </w:tcPr>
          <w:p w14:paraId="45690711" w14:textId="3ED36A42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3901" w:type="dxa"/>
            <w:hideMark/>
          </w:tcPr>
          <w:p w14:paraId="6940EBEB" w14:textId="5238A109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424382.93</w:t>
            </w:r>
          </w:p>
        </w:tc>
        <w:tc>
          <w:tcPr>
            <w:tcW w:w="4226" w:type="dxa"/>
            <w:hideMark/>
          </w:tcPr>
          <w:p w14:paraId="7AA780EA" w14:textId="093E3B68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1227180.05</w:t>
            </w:r>
          </w:p>
        </w:tc>
      </w:tr>
      <w:tr w:rsidR="008117EE" w:rsidRPr="008117EE" w14:paraId="6FDB1769" w14:textId="77777777" w:rsidTr="00C678F4">
        <w:tc>
          <w:tcPr>
            <w:tcW w:w="1218" w:type="dxa"/>
            <w:hideMark/>
          </w:tcPr>
          <w:p w14:paraId="16C3C2F8" w14:textId="5DCFC278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3901" w:type="dxa"/>
            <w:hideMark/>
          </w:tcPr>
          <w:p w14:paraId="6F1B59BD" w14:textId="52E8F43E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424372.94</w:t>
            </w:r>
          </w:p>
        </w:tc>
        <w:tc>
          <w:tcPr>
            <w:tcW w:w="4226" w:type="dxa"/>
            <w:hideMark/>
          </w:tcPr>
          <w:p w14:paraId="074EA9F7" w14:textId="5EE7EE2B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1227212.06</w:t>
            </w:r>
          </w:p>
        </w:tc>
      </w:tr>
      <w:tr w:rsidR="008117EE" w:rsidRPr="008117EE" w14:paraId="6806A548" w14:textId="77777777" w:rsidTr="00C678F4">
        <w:tc>
          <w:tcPr>
            <w:tcW w:w="1218" w:type="dxa"/>
            <w:hideMark/>
          </w:tcPr>
          <w:p w14:paraId="431DF734" w14:textId="20ECE834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3901" w:type="dxa"/>
            <w:hideMark/>
          </w:tcPr>
          <w:p w14:paraId="6FA15AA2" w14:textId="570EFB5D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424377.93</w:t>
            </w:r>
          </w:p>
        </w:tc>
        <w:tc>
          <w:tcPr>
            <w:tcW w:w="4226" w:type="dxa"/>
            <w:hideMark/>
          </w:tcPr>
          <w:p w14:paraId="1C1EE367" w14:textId="1E37D33F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1227244.05</w:t>
            </w:r>
          </w:p>
        </w:tc>
      </w:tr>
      <w:tr w:rsidR="008117EE" w:rsidRPr="008117EE" w14:paraId="4C42F5BE" w14:textId="77777777" w:rsidTr="00C678F4">
        <w:tc>
          <w:tcPr>
            <w:tcW w:w="1218" w:type="dxa"/>
            <w:hideMark/>
          </w:tcPr>
          <w:p w14:paraId="61FFA434" w14:textId="1A7830AF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3901" w:type="dxa"/>
            <w:hideMark/>
          </w:tcPr>
          <w:p w14:paraId="274B520F" w14:textId="12821528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424354.95</w:t>
            </w:r>
          </w:p>
        </w:tc>
        <w:tc>
          <w:tcPr>
            <w:tcW w:w="4226" w:type="dxa"/>
            <w:hideMark/>
          </w:tcPr>
          <w:p w14:paraId="0F97C3E6" w14:textId="766568AF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1227256.05</w:t>
            </w:r>
          </w:p>
        </w:tc>
      </w:tr>
      <w:tr w:rsidR="008117EE" w:rsidRPr="008117EE" w14:paraId="1ED036B7" w14:textId="77777777" w:rsidTr="00C678F4">
        <w:tc>
          <w:tcPr>
            <w:tcW w:w="1218" w:type="dxa"/>
            <w:hideMark/>
          </w:tcPr>
          <w:p w14:paraId="3FDA53CA" w14:textId="3715F7BB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3901" w:type="dxa"/>
            <w:hideMark/>
          </w:tcPr>
          <w:p w14:paraId="35CD3716" w14:textId="4778B4FA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424316.94</w:t>
            </w:r>
          </w:p>
        </w:tc>
        <w:tc>
          <w:tcPr>
            <w:tcW w:w="4226" w:type="dxa"/>
            <w:hideMark/>
          </w:tcPr>
          <w:p w14:paraId="1CC72481" w14:textId="7B2766DD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1227244.06</w:t>
            </w:r>
          </w:p>
        </w:tc>
      </w:tr>
      <w:tr w:rsidR="008117EE" w:rsidRPr="008117EE" w14:paraId="7F2A949C" w14:textId="77777777" w:rsidTr="00C678F4">
        <w:tc>
          <w:tcPr>
            <w:tcW w:w="1218" w:type="dxa"/>
            <w:hideMark/>
          </w:tcPr>
          <w:p w14:paraId="34CFD9C1" w14:textId="3682FE4B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3901" w:type="dxa"/>
            <w:hideMark/>
          </w:tcPr>
          <w:p w14:paraId="24E1A1B3" w14:textId="0B717CF8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424290.94</w:t>
            </w:r>
          </w:p>
        </w:tc>
        <w:tc>
          <w:tcPr>
            <w:tcW w:w="4226" w:type="dxa"/>
            <w:hideMark/>
          </w:tcPr>
          <w:p w14:paraId="7F0508AB" w14:textId="2B4FBC3D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1227233.05</w:t>
            </w:r>
          </w:p>
        </w:tc>
      </w:tr>
      <w:tr w:rsidR="008117EE" w:rsidRPr="008117EE" w14:paraId="3B63B212" w14:textId="77777777" w:rsidTr="00C678F4">
        <w:tc>
          <w:tcPr>
            <w:tcW w:w="1218" w:type="dxa"/>
            <w:hideMark/>
          </w:tcPr>
          <w:p w14:paraId="1F9414B1" w14:textId="57B1E45B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3901" w:type="dxa"/>
            <w:hideMark/>
          </w:tcPr>
          <w:p w14:paraId="0EEA930F" w14:textId="2D534372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424232.95</w:t>
            </w:r>
          </w:p>
        </w:tc>
        <w:tc>
          <w:tcPr>
            <w:tcW w:w="4226" w:type="dxa"/>
            <w:hideMark/>
          </w:tcPr>
          <w:p w14:paraId="5818683C" w14:textId="6F41C012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1227225.05</w:t>
            </w:r>
          </w:p>
        </w:tc>
      </w:tr>
      <w:tr w:rsidR="008117EE" w:rsidRPr="008117EE" w14:paraId="1E560C6B" w14:textId="77777777" w:rsidTr="00C678F4">
        <w:tc>
          <w:tcPr>
            <w:tcW w:w="1218" w:type="dxa"/>
            <w:hideMark/>
          </w:tcPr>
          <w:p w14:paraId="7AB32212" w14:textId="6901FC45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3901" w:type="dxa"/>
            <w:hideMark/>
          </w:tcPr>
          <w:p w14:paraId="452EFBF5" w14:textId="53A42771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424214.95</w:t>
            </w:r>
          </w:p>
        </w:tc>
        <w:tc>
          <w:tcPr>
            <w:tcW w:w="4226" w:type="dxa"/>
            <w:hideMark/>
          </w:tcPr>
          <w:p w14:paraId="3684C3BD" w14:textId="562D65B3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1227212.06</w:t>
            </w:r>
          </w:p>
        </w:tc>
      </w:tr>
      <w:tr w:rsidR="008117EE" w:rsidRPr="008117EE" w14:paraId="44B9C71C" w14:textId="77777777" w:rsidTr="00C678F4">
        <w:tc>
          <w:tcPr>
            <w:tcW w:w="1218" w:type="dxa"/>
            <w:hideMark/>
          </w:tcPr>
          <w:p w14:paraId="662727C8" w14:textId="6343CB9B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3901" w:type="dxa"/>
            <w:hideMark/>
          </w:tcPr>
          <w:p w14:paraId="072E055E" w14:textId="455BBDAC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424240.95</w:t>
            </w:r>
          </w:p>
        </w:tc>
        <w:tc>
          <w:tcPr>
            <w:tcW w:w="4226" w:type="dxa"/>
            <w:hideMark/>
          </w:tcPr>
          <w:p w14:paraId="0B90953C" w14:textId="687A0F6A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1227152.05</w:t>
            </w:r>
          </w:p>
        </w:tc>
      </w:tr>
      <w:tr w:rsidR="008117EE" w:rsidRPr="008117EE" w14:paraId="1FC5C9DE" w14:textId="77777777" w:rsidTr="00C678F4">
        <w:tc>
          <w:tcPr>
            <w:tcW w:w="1218" w:type="dxa"/>
            <w:hideMark/>
          </w:tcPr>
          <w:p w14:paraId="26184C5F" w14:textId="118016CC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3901" w:type="dxa"/>
            <w:hideMark/>
          </w:tcPr>
          <w:p w14:paraId="0D36B221" w14:textId="1D64691E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424277.94</w:t>
            </w:r>
          </w:p>
        </w:tc>
        <w:tc>
          <w:tcPr>
            <w:tcW w:w="4226" w:type="dxa"/>
            <w:hideMark/>
          </w:tcPr>
          <w:p w14:paraId="065C58C2" w14:textId="09BA5435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1227136.05</w:t>
            </w:r>
          </w:p>
        </w:tc>
      </w:tr>
      <w:tr w:rsidR="008117EE" w:rsidRPr="008117EE" w14:paraId="56976993" w14:textId="77777777" w:rsidTr="00C678F4">
        <w:tc>
          <w:tcPr>
            <w:tcW w:w="1218" w:type="dxa"/>
            <w:hideMark/>
          </w:tcPr>
          <w:p w14:paraId="01DE16C1" w14:textId="607BA92D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3901" w:type="dxa"/>
            <w:hideMark/>
          </w:tcPr>
          <w:p w14:paraId="401B9A11" w14:textId="7D42F03F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424260.94</w:t>
            </w:r>
          </w:p>
        </w:tc>
        <w:tc>
          <w:tcPr>
            <w:tcW w:w="4226" w:type="dxa"/>
            <w:hideMark/>
          </w:tcPr>
          <w:p w14:paraId="7DF2619B" w14:textId="186EBE0E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1227132.05</w:t>
            </w:r>
          </w:p>
        </w:tc>
      </w:tr>
      <w:tr w:rsidR="008117EE" w:rsidRPr="008117EE" w14:paraId="6F626B37" w14:textId="77777777" w:rsidTr="00C678F4">
        <w:tc>
          <w:tcPr>
            <w:tcW w:w="1218" w:type="dxa"/>
            <w:hideMark/>
          </w:tcPr>
          <w:p w14:paraId="09BA0665" w14:textId="56EF39DE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3901" w:type="dxa"/>
            <w:hideMark/>
          </w:tcPr>
          <w:p w14:paraId="409409F0" w14:textId="3CCF4AF5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424247.94</w:t>
            </w:r>
          </w:p>
        </w:tc>
        <w:tc>
          <w:tcPr>
            <w:tcW w:w="4226" w:type="dxa"/>
            <w:hideMark/>
          </w:tcPr>
          <w:p w14:paraId="0A4E0D57" w14:textId="54F4A585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1227111.05</w:t>
            </w:r>
          </w:p>
        </w:tc>
      </w:tr>
      <w:tr w:rsidR="008117EE" w:rsidRPr="008117EE" w14:paraId="1F85963B" w14:textId="77777777" w:rsidTr="00C678F4">
        <w:tc>
          <w:tcPr>
            <w:tcW w:w="1218" w:type="dxa"/>
            <w:hideMark/>
          </w:tcPr>
          <w:p w14:paraId="2DB8080E" w14:textId="431BA7FA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3901" w:type="dxa"/>
            <w:hideMark/>
          </w:tcPr>
          <w:p w14:paraId="0819CA4B" w14:textId="26A4E735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424189.94</w:t>
            </w:r>
          </w:p>
        </w:tc>
        <w:tc>
          <w:tcPr>
            <w:tcW w:w="4226" w:type="dxa"/>
            <w:hideMark/>
          </w:tcPr>
          <w:p w14:paraId="6072647A" w14:textId="761DCFE3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1227096.05</w:t>
            </w:r>
          </w:p>
        </w:tc>
      </w:tr>
      <w:tr w:rsidR="008117EE" w:rsidRPr="008117EE" w14:paraId="555C571A" w14:textId="77777777" w:rsidTr="00C678F4">
        <w:tc>
          <w:tcPr>
            <w:tcW w:w="1218" w:type="dxa"/>
            <w:hideMark/>
          </w:tcPr>
          <w:p w14:paraId="62E11D37" w14:textId="274F5E63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3901" w:type="dxa"/>
            <w:hideMark/>
          </w:tcPr>
          <w:p w14:paraId="712AA144" w14:textId="22FA4A6A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424214.70</w:t>
            </w:r>
          </w:p>
        </w:tc>
        <w:tc>
          <w:tcPr>
            <w:tcW w:w="4226" w:type="dxa"/>
            <w:hideMark/>
          </w:tcPr>
          <w:p w14:paraId="0B79A930" w14:textId="294E7F68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1227020.32</w:t>
            </w:r>
          </w:p>
        </w:tc>
      </w:tr>
      <w:tr w:rsidR="008117EE" w:rsidRPr="008117EE" w14:paraId="233DDDAF" w14:textId="77777777" w:rsidTr="00C678F4">
        <w:tc>
          <w:tcPr>
            <w:tcW w:w="1218" w:type="dxa"/>
            <w:hideMark/>
          </w:tcPr>
          <w:p w14:paraId="528650EB" w14:textId="507A2DE2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3901" w:type="dxa"/>
            <w:hideMark/>
          </w:tcPr>
          <w:p w14:paraId="05DB245C" w14:textId="5EBF1323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424232.95</w:t>
            </w:r>
          </w:p>
        </w:tc>
        <w:tc>
          <w:tcPr>
            <w:tcW w:w="4226" w:type="dxa"/>
            <w:hideMark/>
          </w:tcPr>
          <w:p w14:paraId="430EA0DC" w14:textId="455F9915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1226966.06</w:t>
            </w:r>
          </w:p>
        </w:tc>
      </w:tr>
      <w:tr w:rsidR="008117EE" w:rsidRPr="008117EE" w14:paraId="43AAAD02" w14:textId="77777777" w:rsidTr="00C678F4">
        <w:tc>
          <w:tcPr>
            <w:tcW w:w="1218" w:type="dxa"/>
            <w:hideMark/>
          </w:tcPr>
          <w:p w14:paraId="176E3A2C" w14:textId="01796088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3901" w:type="dxa"/>
            <w:hideMark/>
          </w:tcPr>
          <w:p w14:paraId="7ABA7B47" w14:textId="4168EA05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424295.94</w:t>
            </w:r>
          </w:p>
        </w:tc>
        <w:tc>
          <w:tcPr>
            <w:tcW w:w="4226" w:type="dxa"/>
            <w:hideMark/>
          </w:tcPr>
          <w:p w14:paraId="5F185611" w14:textId="5893ED53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1226929.06</w:t>
            </w:r>
          </w:p>
        </w:tc>
      </w:tr>
      <w:tr w:rsidR="008117EE" w:rsidRPr="008117EE" w14:paraId="0486C63F" w14:textId="77777777" w:rsidTr="00C678F4">
        <w:tc>
          <w:tcPr>
            <w:tcW w:w="1218" w:type="dxa"/>
            <w:hideMark/>
          </w:tcPr>
          <w:p w14:paraId="05BBEF9C" w14:textId="4978FA65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3901" w:type="dxa"/>
            <w:hideMark/>
          </w:tcPr>
          <w:p w14:paraId="15E3EAE6" w14:textId="20875CFF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424379.95</w:t>
            </w:r>
          </w:p>
        </w:tc>
        <w:tc>
          <w:tcPr>
            <w:tcW w:w="4226" w:type="dxa"/>
            <w:hideMark/>
          </w:tcPr>
          <w:p w14:paraId="63B72802" w14:textId="2B8D4508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1226869.06</w:t>
            </w:r>
          </w:p>
        </w:tc>
      </w:tr>
      <w:tr w:rsidR="008117EE" w:rsidRPr="008117EE" w14:paraId="63AF02AD" w14:textId="77777777" w:rsidTr="00C678F4">
        <w:tc>
          <w:tcPr>
            <w:tcW w:w="1218" w:type="dxa"/>
            <w:hideMark/>
          </w:tcPr>
          <w:p w14:paraId="4170197B" w14:textId="7C94C951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3901" w:type="dxa"/>
            <w:hideMark/>
          </w:tcPr>
          <w:p w14:paraId="048E5F2D" w14:textId="4CC1107B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424404.93</w:t>
            </w:r>
          </w:p>
        </w:tc>
        <w:tc>
          <w:tcPr>
            <w:tcW w:w="4226" w:type="dxa"/>
            <w:hideMark/>
          </w:tcPr>
          <w:p w14:paraId="64E5EC81" w14:textId="548E35A1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1226796.06</w:t>
            </w:r>
          </w:p>
        </w:tc>
      </w:tr>
      <w:tr w:rsidR="008117EE" w:rsidRPr="008117EE" w14:paraId="3C1D8DBB" w14:textId="77777777" w:rsidTr="00C678F4">
        <w:tc>
          <w:tcPr>
            <w:tcW w:w="1218" w:type="dxa"/>
            <w:hideMark/>
          </w:tcPr>
          <w:p w14:paraId="4C06A3AE" w14:textId="624A01B8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3901" w:type="dxa"/>
            <w:hideMark/>
          </w:tcPr>
          <w:p w14:paraId="35C21537" w14:textId="079C05E7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424405.93</w:t>
            </w:r>
          </w:p>
        </w:tc>
        <w:tc>
          <w:tcPr>
            <w:tcW w:w="4226" w:type="dxa"/>
            <w:hideMark/>
          </w:tcPr>
          <w:p w14:paraId="71B4B200" w14:textId="67C7F43D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1226744.06</w:t>
            </w:r>
          </w:p>
        </w:tc>
      </w:tr>
      <w:tr w:rsidR="008117EE" w:rsidRPr="008117EE" w14:paraId="1113CF23" w14:textId="77777777" w:rsidTr="00C678F4">
        <w:tc>
          <w:tcPr>
            <w:tcW w:w="1218" w:type="dxa"/>
            <w:hideMark/>
          </w:tcPr>
          <w:p w14:paraId="54D30FC8" w14:textId="5E8A1888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3901" w:type="dxa"/>
            <w:hideMark/>
          </w:tcPr>
          <w:p w14:paraId="4011451F" w14:textId="7B93C39B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424431.93</w:t>
            </w:r>
          </w:p>
        </w:tc>
        <w:tc>
          <w:tcPr>
            <w:tcW w:w="4226" w:type="dxa"/>
            <w:hideMark/>
          </w:tcPr>
          <w:p w14:paraId="71958B74" w14:textId="73259D3B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1226773.06</w:t>
            </w:r>
          </w:p>
        </w:tc>
      </w:tr>
      <w:tr w:rsidR="008117EE" w:rsidRPr="008117EE" w14:paraId="5D8D40E0" w14:textId="77777777" w:rsidTr="00C678F4">
        <w:tc>
          <w:tcPr>
            <w:tcW w:w="1218" w:type="dxa"/>
            <w:hideMark/>
          </w:tcPr>
          <w:p w14:paraId="3FFE3E11" w14:textId="7E19B9DC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3901" w:type="dxa"/>
            <w:hideMark/>
          </w:tcPr>
          <w:p w14:paraId="179FEF8A" w14:textId="51903680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424614.92</w:t>
            </w:r>
          </w:p>
        </w:tc>
        <w:tc>
          <w:tcPr>
            <w:tcW w:w="4226" w:type="dxa"/>
            <w:hideMark/>
          </w:tcPr>
          <w:p w14:paraId="6DB5410B" w14:textId="01811ABE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1226807.06</w:t>
            </w:r>
          </w:p>
        </w:tc>
      </w:tr>
      <w:tr w:rsidR="008117EE" w:rsidRPr="008117EE" w14:paraId="51179BE5" w14:textId="77777777" w:rsidTr="00C678F4">
        <w:tc>
          <w:tcPr>
            <w:tcW w:w="1218" w:type="dxa"/>
            <w:hideMark/>
          </w:tcPr>
          <w:p w14:paraId="0EFEB136" w14:textId="773E27ED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3901" w:type="dxa"/>
            <w:hideMark/>
          </w:tcPr>
          <w:p w14:paraId="5BE1244E" w14:textId="47055B77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424708.93</w:t>
            </w:r>
          </w:p>
        </w:tc>
        <w:tc>
          <w:tcPr>
            <w:tcW w:w="4226" w:type="dxa"/>
            <w:hideMark/>
          </w:tcPr>
          <w:p w14:paraId="673AAD4F" w14:textId="2183D3D7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1226844.06</w:t>
            </w:r>
          </w:p>
        </w:tc>
      </w:tr>
      <w:tr w:rsidR="008117EE" w:rsidRPr="008117EE" w14:paraId="0B103BC5" w14:textId="77777777" w:rsidTr="00C678F4">
        <w:tc>
          <w:tcPr>
            <w:tcW w:w="1218" w:type="dxa"/>
            <w:hideMark/>
          </w:tcPr>
          <w:p w14:paraId="11C4851F" w14:textId="37F13508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3901" w:type="dxa"/>
            <w:hideMark/>
          </w:tcPr>
          <w:p w14:paraId="3B33C370" w14:textId="0F225A7C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424767.92</w:t>
            </w:r>
          </w:p>
        </w:tc>
        <w:tc>
          <w:tcPr>
            <w:tcW w:w="4226" w:type="dxa"/>
            <w:hideMark/>
          </w:tcPr>
          <w:p w14:paraId="4BDD7CF9" w14:textId="02392E95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1226849.04</w:t>
            </w:r>
          </w:p>
        </w:tc>
      </w:tr>
      <w:tr w:rsidR="008117EE" w:rsidRPr="008117EE" w14:paraId="21C6A0C2" w14:textId="77777777" w:rsidTr="00C678F4">
        <w:tc>
          <w:tcPr>
            <w:tcW w:w="1218" w:type="dxa"/>
            <w:hideMark/>
          </w:tcPr>
          <w:p w14:paraId="08D1A9D8" w14:textId="736F01B6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3901" w:type="dxa"/>
            <w:hideMark/>
          </w:tcPr>
          <w:p w14:paraId="6E6D7C90" w14:textId="459C2E36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424818.92</w:t>
            </w:r>
          </w:p>
        </w:tc>
        <w:tc>
          <w:tcPr>
            <w:tcW w:w="4226" w:type="dxa"/>
            <w:hideMark/>
          </w:tcPr>
          <w:p w14:paraId="795089E2" w14:textId="55FEDAB3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1226856.06</w:t>
            </w:r>
          </w:p>
        </w:tc>
      </w:tr>
      <w:tr w:rsidR="008117EE" w:rsidRPr="008117EE" w14:paraId="21E3B909" w14:textId="77777777" w:rsidTr="00C678F4">
        <w:tc>
          <w:tcPr>
            <w:tcW w:w="1218" w:type="dxa"/>
            <w:hideMark/>
          </w:tcPr>
          <w:p w14:paraId="5C11FD7A" w14:textId="2FD14950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3901" w:type="dxa"/>
            <w:hideMark/>
          </w:tcPr>
          <w:p w14:paraId="39362AB4" w14:textId="239313BF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424868.92</w:t>
            </w:r>
          </w:p>
        </w:tc>
        <w:tc>
          <w:tcPr>
            <w:tcW w:w="4226" w:type="dxa"/>
            <w:hideMark/>
          </w:tcPr>
          <w:p w14:paraId="6E111F1E" w14:textId="4CA9BBC6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1226830.04</w:t>
            </w:r>
          </w:p>
        </w:tc>
      </w:tr>
      <w:tr w:rsidR="008117EE" w:rsidRPr="008117EE" w14:paraId="133110AF" w14:textId="77777777" w:rsidTr="00C678F4">
        <w:tc>
          <w:tcPr>
            <w:tcW w:w="1218" w:type="dxa"/>
            <w:hideMark/>
          </w:tcPr>
          <w:p w14:paraId="383E60EB" w14:textId="50C14350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3901" w:type="dxa"/>
            <w:hideMark/>
          </w:tcPr>
          <w:p w14:paraId="4C18D842" w14:textId="36D760F6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424898.92</w:t>
            </w:r>
          </w:p>
        </w:tc>
        <w:tc>
          <w:tcPr>
            <w:tcW w:w="4226" w:type="dxa"/>
            <w:hideMark/>
          </w:tcPr>
          <w:p w14:paraId="702D415A" w14:textId="0C461514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1226856.04</w:t>
            </w:r>
          </w:p>
        </w:tc>
      </w:tr>
      <w:tr w:rsidR="008117EE" w:rsidRPr="008117EE" w14:paraId="1D4E832A" w14:textId="77777777" w:rsidTr="00C678F4">
        <w:tc>
          <w:tcPr>
            <w:tcW w:w="1218" w:type="dxa"/>
            <w:hideMark/>
          </w:tcPr>
          <w:p w14:paraId="5C59CE22" w14:textId="51126336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3901" w:type="dxa"/>
            <w:hideMark/>
          </w:tcPr>
          <w:p w14:paraId="7C45CFE8" w14:textId="24C76506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424917.92</w:t>
            </w:r>
          </w:p>
        </w:tc>
        <w:tc>
          <w:tcPr>
            <w:tcW w:w="4226" w:type="dxa"/>
            <w:hideMark/>
          </w:tcPr>
          <w:p w14:paraId="1D45E428" w14:textId="66F1496C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1226897.04</w:t>
            </w:r>
          </w:p>
        </w:tc>
      </w:tr>
      <w:tr w:rsidR="008117EE" w:rsidRPr="008117EE" w14:paraId="1ABA8C76" w14:textId="77777777" w:rsidTr="00C678F4">
        <w:tc>
          <w:tcPr>
            <w:tcW w:w="1218" w:type="dxa"/>
            <w:hideMark/>
          </w:tcPr>
          <w:p w14:paraId="680A9150" w14:textId="35095561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3901" w:type="dxa"/>
            <w:hideMark/>
          </w:tcPr>
          <w:p w14:paraId="78758699" w14:textId="786A7DB1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424940.92</w:t>
            </w:r>
          </w:p>
        </w:tc>
        <w:tc>
          <w:tcPr>
            <w:tcW w:w="4226" w:type="dxa"/>
            <w:hideMark/>
          </w:tcPr>
          <w:p w14:paraId="4FB981EF" w14:textId="431CBB6C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1226915.04</w:t>
            </w:r>
          </w:p>
        </w:tc>
      </w:tr>
      <w:tr w:rsidR="008117EE" w:rsidRPr="008117EE" w14:paraId="61A8651B" w14:textId="77777777" w:rsidTr="00C678F4">
        <w:tc>
          <w:tcPr>
            <w:tcW w:w="1218" w:type="dxa"/>
            <w:hideMark/>
          </w:tcPr>
          <w:p w14:paraId="01AB4E28" w14:textId="2EAFB82C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3901" w:type="dxa"/>
            <w:hideMark/>
          </w:tcPr>
          <w:p w14:paraId="23E20C5B" w14:textId="7E679A1B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424976.91</w:t>
            </w:r>
          </w:p>
        </w:tc>
        <w:tc>
          <w:tcPr>
            <w:tcW w:w="4226" w:type="dxa"/>
            <w:hideMark/>
          </w:tcPr>
          <w:p w14:paraId="3200BEE7" w14:textId="19D9ED39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1226930.06</w:t>
            </w:r>
          </w:p>
        </w:tc>
      </w:tr>
      <w:tr w:rsidR="008117EE" w:rsidRPr="008117EE" w14:paraId="6A073FAE" w14:textId="77777777" w:rsidTr="00C678F4">
        <w:tc>
          <w:tcPr>
            <w:tcW w:w="1218" w:type="dxa"/>
            <w:hideMark/>
          </w:tcPr>
          <w:p w14:paraId="143B97B3" w14:textId="1C3E95CF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3901" w:type="dxa"/>
            <w:hideMark/>
          </w:tcPr>
          <w:p w14:paraId="4D376E2A" w14:textId="05A75A90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425038.92</w:t>
            </w:r>
          </w:p>
        </w:tc>
        <w:tc>
          <w:tcPr>
            <w:tcW w:w="4226" w:type="dxa"/>
            <w:hideMark/>
          </w:tcPr>
          <w:p w14:paraId="628A2DAD" w14:textId="32791B1D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1226940.04</w:t>
            </w:r>
          </w:p>
        </w:tc>
      </w:tr>
      <w:tr w:rsidR="008117EE" w:rsidRPr="008117EE" w14:paraId="6A2C37F2" w14:textId="77777777" w:rsidTr="00C678F4">
        <w:tc>
          <w:tcPr>
            <w:tcW w:w="1218" w:type="dxa"/>
            <w:hideMark/>
          </w:tcPr>
          <w:p w14:paraId="3322DD63" w14:textId="2C50057F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3901" w:type="dxa"/>
            <w:hideMark/>
          </w:tcPr>
          <w:p w14:paraId="5B93FD60" w14:textId="47BB14A2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425054.12</w:t>
            </w:r>
          </w:p>
        </w:tc>
        <w:tc>
          <w:tcPr>
            <w:tcW w:w="4226" w:type="dxa"/>
            <w:hideMark/>
          </w:tcPr>
          <w:p w14:paraId="576C209E" w14:textId="580A54F4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1226948.15</w:t>
            </w:r>
          </w:p>
        </w:tc>
      </w:tr>
      <w:tr w:rsidR="008117EE" w:rsidRPr="008117EE" w14:paraId="16657DCA" w14:textId="77777777" w:rsidTr="00C678F4">
        <w:tc>
          <w:tcPr>
            <w:tcW w:w="1218" w:type="dxa"/>
            <w:hideMark/>
          </w:tcPr>
          <w:p w14:paraId="3D6B23FE" w14:textId="3D2B3F26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3901" w:type="dxa"/>
            <w:hideMark/>
          </w:tcPr>
          <w:p w14:paraId="5250A263" w14:textId="28AAAE37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425057.30</w:t>
            </w:r>
          </w:p>
        </w:tc>
        <w:tc>
          <w:tcPr>
            <w:tcW w:w="4226" w:type="dxa"/>
            <w:hideMark/>
          </w:tcPr>
          <w:p w14:paraId="7A728501" w14:textId="55004B3D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1226940.66</w:t>
            </w:r>
          </w:p>
        </w:tc>
      </w:tr>
      <w:tr w:rsidR="008117EE" w:rsidRPr="008117EE" w14:paraId="3BA4B71C" w14:textId="77777777" w:rsidTr="00C678F4">
        <w:tc>
          <w:tcPr>
            <w:tcW w:w="9345" w:type="dxa"/>
            <w:gridSpan w:val="3"/>
          </w:tcPr>
          <w:p w14:paraId="525FAE0B" w14:textId="7A463C14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17EE" w:rsidRPr="008117EE" w14:paraId="3D6429C2" w14:textId="77777777" w:rsidTr="00C678F4">
        <w:tc>
          <w:tcPr>
            <w:tcW w:w="1218" w:type="dxa"/>
            <w:hideMark/>
          </w:tcPr>
          <w:p w14:paraId="39118237" w14:textId="70515691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3901" w:type="dxa"/>
            <w:hideMark/>
          </w:tcPr>
          <w:p w14:paraId="6FBD5809" w14:textId="04B44210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424975.55</w:t>
            </w:r>
          </w:p>
        </w:tc>
        <w:tc>
          <w:tcPr>
            <w:tcW w:w="4226" w:type="dxa"/>
            <w:hideMark/>
          </w:tcPr>
          <w:p w14:paraId="4DE74C3A" w14:textId="2ED42EDA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1227482.56</w:t>
            </w:r>
          </w:p>
        </w:tc>
      </w:tr>
      <w:tr w:rsidR="008117EE" w:rsidRPr="008117EE" w14:paraId="303FCA18" w14:textId="77777777" w:rsidTr="00C678F4">
        <w:tc>
          <w:tcPr>
            <w:tcW w:w="1218" w:type="dxa"/>
            <w:hideMark/>
          </w:tcPr>
          <w:p w14:paraId="46A2C567" w14:textId="78CC9AF9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3901" w:type="dxa"/>
            <w:hideMark/>
          </w:tcPr>
          <w:p w14:paraId="6D7BD6A8" w14:textId="3FC3E93B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425006.19</w:t>
            </w:r>
          </w:p>
        </w:tc>
        <w:tc>
          <w:tcPr>
            <w:tcW w:w="4226" w:type="dxa"/>
            <w:hideMark/>
          </w:tcPr>
          <w:p w14:paraId="42E6EDDB" w14:textId="327D8AFA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1227522.53</w:t>
            </w:r>
          </w:p>
        </w:tc>
      </w:tr>
      <w:tr w:rsidR="008117EE" w:rsidRPr="008117EE" w14:paraId="73E8A003" w14:textId="77777777" w:rsidTr="00C678F4">
        <w:tc>
          <w:tcPr>
            <w:tcW w:w="1218" w:type="dxa"/>
            <w:hideMark/>
          </w:tcPr>
          <w:p w14:paraId="1A38C4E7" w14:textId="3C9E3C21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3901" w:type="dxa"/>
            <w:hideMark/>
          </w:tcPr>
          <w:p w14:paraId="0EE67EA7" w14:textId="425FDC6C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425019.51</w:t>
            </w:r>
          </w:p>
        </w:tc>
        <w:tc>
          <w:tcPr>
            <w:tcW w:w="4226" w:type="dxa"/>
            <w:hideMark/>
          </w:tcPr>
          <w:p w14:paraId="3B959101" w14:textId="4A14D1E9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1227582.47</w:t>
            </w:r>
          </w:p>
        </w:tc>
      </w:tr>
      <w:tr w:rsidR="008117EE" w:rsidRPr="008117EE" w14:paraId="4D7264FD" w14:textId="77777777" w:rsidTr="00C678F4">
        <w:tc>
          <w:tcPr>
            <w:tcW w:w="1218" w:type="dxa"/>
            <w:hideMark/>
          </w:tcPr>
          <w:p w14:paraId="3E4F8C53" w14:textId="0BAC62E9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3901" w:type="dxa"/>
            <w:hideMark/>
          </w:tcPr>
          <w:p w14:paraId="0CC72219" w14:textId="19A74D62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424998.19</w:t>
            </w:r>
          </w:p>
        </w:tc>
        <w:tc>
          <w:tcPr>
            <w:tcW w:w="4226" w:type="dxa"/>
            <w:hideMark/>
          </w:tcPr>
          <w:p w14:paraId="4E73D9AB" w14:textId="23EE4EA4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1227622.44</w:t>
            </w:r>
          </w:p>
        </w:tc>
      </w:tr>
      <w:tr w:rsidR="008117EE" w:rsidRPr="008117EE" w14:paraId="7122E89F" w14:textId="77777777" w:rsidTr="00C678F4">
        <w:tc>
          <w:tcPr>
            <w:tcW w:w="1218" w:type="dxa"/>
          </w:tcPr>
          <w:p w14:paraId="2DF97407" w14:textId="63431CA3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3901" w:type="dxa"/>
          </w:tcPr>
          <w:p w14:paraId="55E4FD7E" w14:textId="20AE833E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424975.55</w:t>
            </w:r>
          </w:p>
        </w:tc>
        <w:tc>
          <w:tcPr>
            <w:tcW w:w="4226" w:type="dxa"/>
          </w:tcPr>
          <w:p w14:paraId="4CDDB984" w14:textId="61ED95D2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1227634.43</w:t>
            </w:r>
          </w:p>
        </w:tc>
      </w:tr>
      <w:tr w:rsidR="008117EE" w:rsidRPr="008117EE" w14:paraId="6D14D48F" w14:textId="77777777" w:rsidTr="00C678F4">
        <w:tc>
          <w:tcPr>
            <w:tcW w:w="1218" w:type="dxa"/>
          </w:tcPr>
          <w:p w14:paraId="132734C3" w14:textId="532B5946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3901" w:type="dxa"/>
          </w:tcPr>
          <w:p w14:paraId="621FC5F9" w14:textId="410CBEDA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424960.89</w:t>
            </w:r>
          </w:p>
        </w:tc>
        <w:tc>
          <w:tcPr>
            <w:tcW w:w="4226" w:type="dxa"/>
          </w:tcPr>
          <w:p w14:paraId="77FAD6F1" w14:textId="210284AB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1227639.76</w:t>
            </w:r>
          </w:p>
        </w:tc>
      </w:tr>
      <w:tr w:rsidR="008117EE" w:rsidRPr="008117EE" w14:paraId="64A541E2" w14:textId="77777777" w:rsidTr="00C678F4">
        <w:tc>
          <w:tcPr>
            <w:tcW w:w="1218" w:type="dxa"/>
          </w:tcPr>
          <w:p w14:paraId="2390EDC2" w14:textId="32DD57A4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3901" w:type="dxa"/>
          </w:tcPr>
          <w:p w14:paraId="09FDF12A" w14:textId="7077EE90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424942.24</w:t>
            </w:r>
          </w:p>
        </w:tc>
        <w:tc>
          <w:tcPr>
            <w:tcW w:w="4226" w:type="dxa"/>
          </w:tcPr>
          <w:p w14:paraId="6E1988E2" w14:textId="44080F29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1227626.43</w:t>
            </w:r>
          </w:p>
        </w:tc>
      </w:tr>
      <w:tr w:rsidR="008117EE" w:rsidRPr="008117EE" w14:paraId="78BB4790" w14:textId="77777777" w:rsidTr="00C678F4">
        <w:tc>
          <w:tcPr>
            <w:tcW w:w="1218" w:type="dxa"/>
          </w:tcPr>
          <w:p w14:paraId="77E0798A" w14:textId="43B55F97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3901" w:type="dxa"/>
          </w:tcPr>
          <w:p w14:paraId="79A3ACC6" w14:textId="2020FC7F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424884.96</w:t>
            </w:r>
          </w:p>
        </w:tc>
        <w:tc>
          <w:tcPr>
            <w:tcW w:w="4226" w:type="dxa"/>
          </w:tcPr>
          <w:p w14:paraId="17281BB2" w14:textId="2C836968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1227571.82</w:t>
            </w:r>
          </w:p>
        </w:tc>
      </w:tr>
      <w:tr w:rsidR="008117EE" w:rsidRPr="008117EE" w14:paraId="2581BE92" w14:textId="77777777" w:rsidTr="00C678F4">
        <w:tc>
          <w:tcPr>
            <w:tcW w:w="1218" w:type="dxa"/>
          </w:tcPr>
          <w:p w14:paraId="70CD5C5D" w14:textId="7D78AE71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3901" w:type="dxa"/>
          </w:tcPr>
          <w:p w14:paraId="115D4C1B" w14:textId="19C9293A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424782.38</w:t>
            </w:r>
          </w:p>
        </w:tc>
        <w:tc>
          <w:tcPr>
            <w:tcW w:w="4226" w:type="dxa"/>
          </w:tcPr>
          <w:p w14:paraId="433D6613" w14:textId="553F596E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1227513.20</w:t>
            </w:r>
          </w:p>
        </w:tc>
      </w:tr>
      <w:tr w:rsidR="008117EE" w:rsidRPr="008117EE" w14:paraId="44BBC529" w14:textId="77777777" w:rsidTr="00C678F4">
        <w:tc>
          <w:tcPr>
            <w:tcW w:w="1218" w:type="dxa"/>
          </w:tcPr>
          <w:p w14:paraId="444BE82B" w14:textId="72878CE2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3901" w:type="dxa"/>
          </w:tcPr>
          <w:p w14:paraId="2F168D8B" w14:textId="5534B5E2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424801.03</w:t>
            </w:r>
          </w:p>
        </w:tc>
        <w:tc>
          <w:tcPr>
            <w:tcW w:w="4226" w:type="dxa"/>
          </w:tcPr>
          <w:p w14:paraId="0F40D1C2" w14:textId="62327BA3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1227449.26</w:t>
            </w:r>
          </w:p>
        </w:tc>
      </w:tr>
      <w:tr w:rsidR="008117EE" w:rsidRPr="008117EE" w14:paraId="1B1AC969" w14:textId="77777777" w:rsidTr="00C678F4">
        <w:tc>
          <w:tcPr>
            <w:tcW w:w="1218" w:type="dxa"/>
          </w:tcPr>
          <w:p w14:paraId="37704BBD" w14:textId="6DAD7CB6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3901" w:type="dxa"/>
          </w:tcPr>
          <w:p w14:paraId="6A1650BF" w14:textId="33963B78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424854.32</w:t>
            </w:r>
          </w:p>
        </w:tc>
        <w:tc>
          <w:tcPr>
            <w:tcW w:w="4226" w:type="dxa"/>
          </w:tcPr>
          <w:p w14:paraId="7524AD57" w14:textId="25742CE8" w:rsidR="00C678F4" w:rsidRPr="008117EE" w:rsidRDefault="00C678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1227421.28</w:t>
            </w:r>
          </w:p>
        </w:tc>
      </w:tr>
    </w:tbl>
    <w:p w14:paraId="38991F05" w14:textId="77777777" w:rsidR="000C15A7" w:rsidRPr="008117EE" w:rsidRDefault="000C15A7" w:rsidP="00561377">
      <w:pPr>
        <w:jc w:val="center"/>
        <w:rPr>
          <w:rFonts w:ascii="Times New Roman" w:hAnsi="Times New Roman" w:cs="Times New Roman"/>
        </w:rPr>
      </w:pPr>
    </w:p>
    <w:p w14:paraId="737BB4E9" w14:textId="77777777" w:rsidR="00554981" w:rsidRPr="008117EE" w:rsidRDefault="00554981" w:rsidP="00561377">
      <w:pPr>
        <w:jc w:val="center"/>
        <w:rPr>
          <w:rFonts w:ascii="Times New Roman" w:hAnsi="Times New Roman" w:cs="Times New Roman"/>
        </w:rPr>
      </w:pPr>
    </w:p>
    <w:p w14:paraId="6BD85331" w14:textId="77777777" w:rsidR="00554981" w:rsidRPr="008117EE" w:rsidRDefault="00554981" w:rsidP="00561377">
      <w:pPr>
        <w:jc w:val="center"/>
        <w:rPr>
          <w:rFonts w:ascii="Times New Roman" w:hAnsi="Times New Roman" w:cs="Times New Roman"/>
        </w:rPr>
      </w:pPr>
    </w:p>
    <w:p w14:paraId="64FC6513" w14:textId="77777777" w:rsidR="00554981" w:rsidRPr="008117EE" w:rsidRDefault="00554981" w:rsidP="00561377">
      <w:pPr>
        <w:jc w:val="center"/>
        <w:rPr>
          <w:rFonts w:ascii="Times New Roman" w:hAnsi="Times New Roman" w:cs="Times New Roman"/>
        </w:rPr>
      </w:pPr>
    </w:p>
    <w:p w14:paraId="41BE87DB" w14:textId="77777777" w:rsidR="00554981" w:rsidRPr="008117EE" w:rsidRDefault="00554981" w:rsidP="00561377">
      <w:pPr>
        <w:jc w:val="center"/>
        <w:rPr>
          <w:rFonts w:ascii="Times New Roman" w:hAnsi="Times New Roman" w:cs="Times New Roman"/>
        </w:rPr>
      </w:pPr>
    </w:p>
    <w:p w14:paraId="456EC35C" w14:textId="77777777" w:rsidR="00554981" w:rsidRPr="008117EE" w:rsidRDefault="00554981" w:rsidP="00561377">
      <w:pPr>
        <w:jc w:val="center"/>
        <w:rPr>
          <w:rFonts w:ascii="Times New Roman" w:hAnsi="Times New Roman" w:cs="Times New Roman"/>
        </w:rPr>
      </w:pPr>
    </w:p>
    <w:p w14:paraId="4549825A" w14:textId="77777777" w:rsidR="00554981" w:rsidRPr="008117EE" w:rsidRDefault="00554981" w:rsidP="00561377">
      <w:pPr>
        <w:jc w:val="center"/>
        <w:rPr>
          <w:rFonts w:ascii="Times New Roman" w:hAnsi="Times New Roman" w:cs="Times New Roman"/>
        </w:rPr>
      </w:pPr>
    </w:p>
    <w:p w14:paraId="6547C5E0" w14:textId="5C921AAA" w:rsidR="000C15A7" w:rsidRPr="008117EE" w:rsidRDefault="00FB09D7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lastRenderedPageBreak/>
        <w:t xml:space="preserve">Д. </w:t>
      </w:r>
      <w:r w:rsidR="00672D92" w:rsidRPr="008117EE">
        <w:rPr>
          <w:rFonts w:ascii="Times New Roman" w:hAnsi="Times New Roman" w:cs="Times New Roman"/>
        </w:rPr>
        <w:t>Барсуки</w:t>
      </w:r>
    </w:p>
    <w:p w14:paraId="0D7F1206" w14:textId="7487E803" w:rsidR="00FB09D7" w:rsidRPr="008117EE" w:rsidRDefault="00672D92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7BB0FB1" wp14:editId="7A1AE31E">
            <wp:extent cx="4533900" cy="4772025"/>
            <wp:effectExtent l="0" t="0" r="0" b="9525"/>
            <wp:docPr id="44" name="Рисунок 44" descr="Z:\Дима2017\Шураев\РАБОТА\Мурыгинское ГП\денис\ГраницыМурыгинское сп\Барсук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Дима2017\Шураев\РАБОТА\Мурыгинское ГП\денис\ГраницыМурыгинское сп\Барсуки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03C74BAF" w14:textId="77777777" w:rsidTr="00672D92">
        <w:trPr>
          <w:trHeight w:val="254"/>
        </w:trPr>
        <w:tc>
          <w:tcPr>
            <w:tcW w:w="1218" w:type="dxa"/>
            <w:vMerge w:val="restart"/>
          </w:tcPr>
          <w:p w14:paraId="5EE31604" w14:textId="77777777" w:rsidR="00FB09D7" w:rsidRPr="008117EE" w:rsidRDefault="00FB09D7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48D08D3D" w14:textId="77777777" w:rsidR="00FB09D7" w:rsidRPr="008117EE" w:rsidRDefault="00FB09D7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6281678A" w14:textId="77777777" w:rsidTr="00672D92">
        <w:trPr>
          <w:trHeight w:val="353"/>
        </w:trPr>
        <w:tc>
          <w:tcPr>
            <w:tcW w:w="1218" w:type="dxa"/>
            <w:vMerge/>
          </w:tcPr>
          <w:p w14:paraId="0FAF28FB" w14:textId="77777777" w:rsidR="00FB09D7" w:rsidRPr="008117EE" w:rsidRDefault="00FB09D7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4DC3E5B2" w14:textId="77777777" w:rsidR="00FB09D7" w:rsidRPr="008117EE" w:rsidRDefault="00FB09D7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6F4FC690" w14:textId="77777777" w:rsidR="00FB09D7" w:rsidRPr="008117EE" w:rsidRDefault="00FB09D7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4B306BD4" w14:textId="77777777" w:rsidTr="00672D92">
        <w:tc>
          <w:tcPr>
            <w:tcW w:w="1218" w:type="dxa"/>
            <w:hideMark/>
          </w:tcPr>
          <w:p w14:paraId="196E0243" w14:textId="3CB92951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</w:t>
            </w:r>
          </w:p>
        </w:tc>
        <w:tc>
          <w:tcPr>
            <w:tcW w:w="3901" w:type="dxa"/>
            <w:hideMark/>
          </w:tcPr>
          <w:p w14:paraId="2C5971BF" w14:textId="1E7C321B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426596.87</w:t>
            </w:r>
          </w:p>
        </w:tc>
        <w:tc>
          <w:tcPr>
            <w:tcW w:w="4226" w:type="dxa"/>
            <w:hideMark/>
          </w:tcPr>
          <w:p w14:paraId="7E6D8912" w14:textId="5B2824DD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1226533.04</w:t>
            </w:r>
          </w:p>
        </w:tc>
      </w:tr>
      <w:tr w:rsidR="008117EE" w:rsidRPr="008117EE" w14:paraId="0BEDBF26" w14:textId="77777777" w:rsidTr="00672D92">
        <w:tc>
          <w:tcPr>
            <w:tcW w:w="1218" w:type="dxa"/>
            <w:hideMark/>
          </w:tcPr>
          <w:p w14:paraId="1BA57A43" w14:textId="5EFD75AD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</w:t>
            </w:r>
          </w:p>
        </w:tc>
        <w:tc>
          <w:tcPr>
            <w:tcW w:w="3901" w:type="dxa"/>
            <w:hideMark/>
          </w:tcPr>
          <w:p w14:paraId="36501270" w14:textId="38E63DE7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426567.87</w:t>
            </w:r>
          </w:p>
        </w:tc>
        <w:tc>
          <w:tcPr>
            <w:tcW w:w="4226" w:type="dxa"/>
            <w:hideMark/>
          </w:tcPr>
          <w:p w14:paraId="38E03212" w14:textId="323D0003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1226566.05</w:t>
            </w:r>
          </w:p>
        </w:tc>
      </w:tr>
      <w:tr w:rsidR="008117EE" w:rsidRPr="008117EE" w14:paraId="1DE9A910" w14:textId="77777777" w:rsidTr="00672D92">
        <w:tc>
          <w:tcPr>
            <w:tcW w:w="1218" w:type="dxa"/>
            <w:hideMark/>
          </w:tcPr>
          <w:p w14:paraId="3ACAC9C8" w14:textId="609CF5E0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3</w:t>
            </w:r>
          </w:p>
        </w:tc>
        <w:tc>
          <w:tcPr>
            <w:tcW w:w="3901" w:type="dxa"/>
            <w:hideMark/>
          </w:tcPr>
          <w:p w14:paraId="10ABC13F" w14:textId="69F09D9C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426453.87</w:t>
            </w:r>
          </w:p>
        </w:tc>
        <w:tc>
          <w:tcPr>
            <w:tcW w:w="4226" w:type="dxa"/>
            <w:hideMark/>
          </w:tcPr>
          <w:p w14:paraId="28213B38" w14:textId="5103E453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1226599.05</w:t>
            </w:r>
          </w:p>
        </w:tc>
      </w:tr>
      <w:tr w:rsidR="008117EE" w:rsidRPr="008117EE" w14:paraId="499A55C6" w14:textId="77777777" w:rsidTr="00672D92">
        <w:tc>
          <w:tcPr>
            <w:tcW w:w="1218" w:type="dxa"/>
            <w:hideMark/>
          </w:tcPr>
          <w:p w14:paraId="28079CDC" w14:textId="4A21DBE3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4</w:t>
            </w:r>
          </w:p>
        </w:tc>
        <w:tc>
          <w:tcPr>
            <w:tcW w:w="3901" w:type="dxa"/>
            <w:hideMark/>
          </w:tcPr>
          <w:p w14:paraId="471979CA" w14:textId="08B03701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426408.87</w:t>
            </w:r>
          </w:p>
        </w:tc>
        <w:tc>
          <w:tcPr>
            <w:tcW w:w="4226" w:type="dxa"/>
            <w:hideMark/>
          </w:tcPr>
          <w:p w14:paraId="37621A5E" w14:textId="490D0469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1226613.05</w:t>
            </w:r>
          </w:p>
        </w:tc>
      </w:tr>
      <w:tr w:rsidR="008117EE" w:rsidRPr="008117EE" w14:paraId="1281F82E" w14:textId="77777777" w:rsidTr="00672D92">
        <w:tc>
          <w:tcPr>
            <w:tcW w:w="1218" w:type="dxa"/>
            <w:hideMark/>
          </w:tcPr>
          <w:p w14:paraId="40D96DAA" w14:textId="24A86830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5</w:t>
            </w:r>
          </w:p>
        </w:tc>
        <w:tc>
          <w:tcPr>
            <w:tcW w:w="3901" w:type="dxa"/>
            <w:hideMark/>
          </w:tcPr>
          <w:p w14:paraId="7050D956" w14:textId="1DA777A0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426257.88</w:t>
            </w:r>
          </w:p>
        </w:tc>
        <w:tc>
          <w:tcPr>
            <w:tcW w:w="4226" w:type="dxa"/>
            <w:hideMark/>
          </w:tcPr>
          <w:p w14:paraId="68AEBC7D" w14:textId="20A10968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1226716.05</w:t>
            </w:r>
          </w:p>
        </w:tc>
      </w:tr>
      <w:tr w:rsidR="008117EE" w:rsidRPr="008117EE" w14:paraId="323F62DD" w14:textId="77777777" w:rsidTr="00672D92">
        <w:tc>
          <w:tcPr>
            <w:tcW w:w="1218" w:type="dxa"/>
            <w:hideMark/>
          </w:tcPr>
          <w:p w14:paraId="1F1ABE5A" w14:textId="6583CF61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6</w:t>
            </w:r>
          </w:p>
        </w:tc>
        <w:tc>
          <w:tcPr>
            <w:tcW w:w="3901" w:type="dxa"/>
            <w:hideMark/>
          </w:tcPr>
          <w:p w14:paraId="60053AAA" w14:textId="7F5D9160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426215.89</w:t>
            </w:r>
          </w:p>
        </w:tc>
        <w:tc>
          <w:tcPr>
            <w:tcW w:w="4226" w:type="dxa"/>
            <w:hideMark/>
          </w:tcPr>
          <w:p w14:paraId="43A87FE6" w14:textId="4763EA95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1226722.05</w:t>
            </w:r>
          </w:p>
        </w:tc>
      </w:tr>
      <w:tr w:rsidR="008117EE" w:rsidRPr="008117EE" w14:paraId="56121BCF" w14:textId="77777777" w:rsidTr="00672D92">
        <w:tc>
          <w:tcPr>
            <w:tcW w:w="1218" w:type="dxa"/>
            <w:hideMark/>
          </w:tcPr>
          <w:p w14:paraId="44C076A0" w14:textId="178B66E1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7</w:t>
            </w:r>
          </w:p>
        </w:tc>
        <w:tc>
          <w:tcPr>
            <w:tcW w:w="3901" w:type="dxa"/>
            <w:hideMark/>
          </w:tcPr>
          <w:p w14:paraId="2693B6C3" w14:textId="621607D0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426181.88</w:t>
            </w:r>
          </w:p>
        </w:tc>
        <w:tc>
          <w:tcPr>
            <w:tcW w:w="4226" w:type="dxa"/>
            <w:hideMark/>
          </w:tcPr>
          <w:p w14:paraId="0BD71A21" w14:textId="027F6EE5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1226735.05</w:t>
            </w:r>
          </w:p>
        </w:tc>
      </w:tr>
      <w:tr w:rsidR="008117EE" w:rsidRPr="008117EE" w14:paraId="7F5B2340" w14:textId="77777777" w:rsidTr="00672D92">
        <w:tc>
          <w:tcPr>
            <w:tcW w:w="1218" w:type="dxa"/>
            <w:hideMark/>
          </w:tcPr>
          <w:p w14:paraId="0FC1BA68" w14:textId="1304F00F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8</w:t>
            </w:r>
          </w:p>
        </w:tc>
        <w:tc>
          <w:tcPr>
            <w:tcW w:w="3901" w:type="dxa"/>
            <w:hideMark/>
          </w:tcPr>
          <w:p w14:paraId="1618D1F8" w14:textId="4F43C59C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426221.89</w:t>
            </w:r>
          </w:p>
        </w:tc>
        <w:tc>
          <w:tcPr>
            <w:tcW w:w="4226" w:type="dxa"/>
            <w:hideMark/>
          </w:tcPr>
          <w:p w14:paraId="513BD4AF" w14:textId="175E3455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1226823.04</w:t>
            </w:r>
          </w:p>
        </w:tc>
      </w:tr>
      <w:tr w:rsidR="008117EE" w:rsidRPr="008117EE" w14:paraId="69A2FE89" w14:textId="77777777" w:rsidTr="00672D92">
        <w:tc>
          <w:tcPr>
            <w:tcW w:w="1218" w:type="dxa"/>
            <w:hideMark/>
          </w:tcPr>
          <w:p w14:paraId="66643ABF" w14:textId="6F6389E9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9</w:t>
            </w:r>
          </w:p>
        </w:tc>
        <w:tc>
          <w:tcPr>
            <w:tcW w:w="3901" w:type="dxa"/>
            <w:hideMark/>
          </w:tcPr>
          <w:p w14:paraId="2E2E8BD4" w14:textId="413262DB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426265.88</w:t>
            </w:r>
          </w:p>
        </w:tc>
        <w:tc>
          <w:tcPr>
            <w:tcW w:w="4226" w:type="dxa"/>
            <w:hideMark/>
          </w:tcPr>
          <w:p w14:paraId="4AB700B5" w14:textId="4099E746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1226878.05</w:t>
            </w:r>
          </w:p>
        </w:tc>
      </w:tr>
      <w:tr w:rsidR="008117EE" w:rsidRPr="008117EE" w14:paraId="6545C225" w14:textId="77777777" w:rsidTr="00672D92">
        <w:tc>
          <w:tcPr>
            <w:tcW w:w="1218" w:type="dxa"/>
            <w:hideMark/>
          </w:tcPr>
          <w:p w14:paraId="2D0BC55B" w14:textId="1A1C8B68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10</w:t>
            </w:r>
          </w:p>
        </w:tc>
        <w:tc>
          <w:tcPr>
            <w:tcW w:w="3901" w:type="dxa"/>
            <w:hideMark/>
          </w:tcPr>
          <w:p w14:paraId="379F0A01" w14:textId="704F513B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426316.89</w:t>
            </w:r>
          </w:p>
        </w:tc>
        <w:tc>
          <w:tcPr>
            <w:tcW w:w="4226" w:type="dxa"/>
            <w:hideMark/>
          </w:tcPr>
          <w:p w14:paraId="6B4F88F3" w14:textId="5A34C86E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1226966.04</w:t>
            </w:r>
          </w:p>
        </w:tc>
      </w:tr>
      <w:tr w:rsidR="008117EE" w:rsidRPr="008117EE" w14:paraId="59398BF4" w14:textId="77777777" w:rsidTr="00672D92">
        <w:tc>
          <w:tcPr>
            <w:tcW w:w="1218" w:type="dxa"/>
            <w:hideMark/>
          </w:tcPr>
          <w:p w14:paraId="4035E6A0" w14:textId="528D5304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11</w:t>
            </w:r>
          </w:p>
        </w:tc>
        <w:tc>
          <w:tcPr>
            <w:tcW w:w="3901" w:type="dxa"/>
            <w:hideMark/>
          </w:tcPr>
          <w:p w14:paraId="6EDD5227" w14:textId="019AA8D0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426339.88</w:t>
            </w:r>
          </w:p>
        </w:tc>
        <w:tc>
          <w:tcPr>
            <w:tcW w:w="4226" w:type="dxa"/>
            <w:hideMark/>
          </w:tcPr>
          <w:p w14:paraId="3BA58DB1" w14:textId="42EABAB3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1227031.04</w:t>
            </w:r>
          </w:p>
        </w:tc>
      </w:tr>
      <w:tr w:rsidR="008117EE" w:rsidRPr="008117EE" w14:paraId="2CE3C026" w14:textId="77777777" w:rsidTr="00672D92">
        <w:tc>
          <w:tcPr>
            <w:tcW w:w="1218" w:type="dxa"/>
            <w:hideMark/>
          </w:tcPr>
          <w:p w14:paraId="0FBAE284" w14:textId="750D2B54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12</w:t>
            </w:r>
          </w:p>
        </w:tc>
        <w:tc>
          <w:tcPr>
            <w:tcW w:w="3901" w:type="dxa"/>
            <w:hideMark/>
          </w:tcPr>
          <w:p w14:paraId="0F909163" w14:textId="73B11251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426369.88</w:t>
            </w:r>
          </w:p>
        </w:tc>
        <w:tc>
          <w:tcPr>
            <w:tcW w:w="4226" w:type="dxa"/>
            <w:hideMark/>
          </w:tcPr>
          <w:p w14:paraId="3826359E" w14:textId="2A9F041F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1227069.04</w:t>
            </w:r>
          </w:p>
        </w:tc>
      </w:tr>
      <w:tr w:rsidR="008117EE" w:rsidRPr="008117EE" w14:paraId="7E2077A5" w14:textId="77777777" w:rsidTr="00672D92">
        <w:tc>
          <w:tcPr>
            <w:tcW w:w="1218" w:type="dxa"/>
            <w:hideMark/>
          </w:tcPr>
          <w:p w14:paraId="384F2BCD" w14:textId="607BD07B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13</w:t>
            </w:r>
          </w:p>
        </w:tc>
        <w:tc>
          <w:tcPr>
            <w:tcW w:w="3901" w:type="dxa"/>
            <w:hideMark/>
          </w:tcPr>
          <w:p w14:paraId="50502193" w14:textId="7558CE50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426400.88</w:t>
            </w:r>
          </w:p>
        </w:tc>
        <w:tc>
          <w:tcPr>
            <w:tcW w:w="4226" w:type="dxa"/>
            <w:hideMark/>
          </w:tcPr>
          <w:p w14:paraId="2D24F6E5" w14:textId="0B9FFF70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1227116.05</w:t>
            </w:r>
          </w:p>
        </w:tc>
      </w:tr>
      <w:tr w:rsidR="008117EE" w:rsidRPr="008117EE" w14:paraId="5037D5A3" w14:textId="77777777" w:rsidTr="00672D92">
        <w:tc>
          <w:tcPr>
            <w:tcW w:w="1218" w:type="dxa"/>
          </w:tcPr>
          <w:p w14:paraId="4EC5346F" w14:textId="090BA6C9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14</w:t>
            </w:r>
          </w:p>
        </w:tc>
        <w:tc>
          <w:tcPr>
            <w:tcW w:w="3901" w:type="dxa"/>
          </w:tcPr>
          <w:p w14:paraId="7E7969E7" w14:textId="1F0A14F5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426484.88</w:t>
            </w:r>
          </w:p>
        </w:tc>
        <w:tc>
          <w:tcPr>
            <w:tcW w:w="4226" w:type="dxa"/>
          </w:tcPr>
          <w:p w14:paraId="12E0AC1F" w14:textId="60D2CDB9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1227183.05</w:t>
            </w:r>
          </w:p>
        </w:tc>
      </w:tr>
      <w:tr w:rsidR="008117EE" w:rsidRPr="008117EE" w14:paraId="04191F6F" w14:textId="77777777" w:rsidTr="00672D92">
        <w:tc>
          <w:tcPr>
            <w:tcW w:w="1218" w:type="dxa"/>
          </w:tcPr>
          <w:p w14:paraId="51670EFC" w14:textId="52D7998C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15</w:t>
            </w:r>
          </w:p>
        </w:tc>
        <w:tc>
          <w:tcPr>
            <w:tcW w:w="3901" w:type="dxa"/>
          </w:tcPr>
          <w:p w14:paraId="79B6CCDC" w14:textId="342A80DA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426548.88</w:t>
            </w:r>
          </w:p>
        </w:tc>
        <w:tc>
          <w:tcPr>
            <w:tcW w:w="4226" w:type="dxa"/>
          </w:tcPr>
          <w:p w14:paraId="74DE02AA" w14:textId="5D9E01BC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1227267.04</w:t>
            </w:r>
          </w:p>
        </w:tc>
      </w:tr>
      <w:tr w:rsidR="008117EE" w:rsidRPr="008117EE" w14:paraId="5A42A587" w14:textId="77777777" w:rsidTr="00672D92">
        <w:tc>
          <w:tcPr>
            <w:tcW w:w="1218" w:type="dxa"/>
          </w:tcPr>
          <w:p w14:paraId="7C5805CE" w14:textId="49D507FB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16</w:t>
            </w:r>
          </w:p>
        </w:tc>
        <w:tc>
          <w:tcPr>
            <w:tcW w:w="3901" w:type="dxa"/>
          </w:tcPr>
          <w:p w14:paraId="57E3BA74" w14:textId="0C9FFD28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426552.87</w:t>
            </w:r>
          </w:p>
        </w:tc>
        <w:tc>
          <w:tcPr>
            <w:tcW w:w="4226" w:type="dxa"/>
          </w:tcPr>
          <w:p w14:paraId="5674CF54" w14:textId="70BF9A41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1227298.04</w:t>
            </w:r>
          </w:p>
        </w:tc>
      </w:tr>
      <w:tr w:rsidR="008117EE" w:rsidRPr="008117EE" w14:paraId="21FFA385" w14:textId="77777777" w:rsidTr="00672D92">
        <w:tc>
          <w:tcPr>
            <w:tcW w:w="1218" w:type="dxa"/>
          </w:tcPr>
          <w:p w14:paraId="13174B25" w14:textId="6730F1BE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17</w:t>
            </w:r>
          </w:p>
        </w:tc>
        <w:tc>
          <w:tcPr>
            <w:tcW w:w="3901" w:type="dxa"/>
          </w:tcPr>
          <w:p w14:paraId="7FAA8CE6" w14:textId="5BB6EA5A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426573.88</w:t>
            </w:r>
          </w:p>
        </w:tc>
        <w:tc>
          <w:tcPr>
            <w:tcW w:w="4226" w:type="dxa"/>
          </w:tcPr>
          <w:p w14:paraId="4CEC582D" w14:textId="134960DB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1227324.05</w:t>
            </w:r>
          </w:p>
        </w:tc>
      </w:tr>
      <w:tr w:rsidR="008117EE" w:rsidRPr="008117EE" w14:paraId="43FADE20" w14:textId="77777777" w:rsidTr="00672D92">
        <w:tc>
          <w:tcPr>
            <w:tcW w:w="1218" w:type="dxa"/>
          </w:tcPr>
          <w:p w14:paraId="6F322301" w14:textId="0A284327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18</w:t>
            </w:r>
          </w:p>
        </w:tc>
        <w:tc>
          <w:tcPr>
            <w:tcW w:w="3901" w:type="dxa"/>
          </w:tcPr>
          <w:p w14:paraId="7175C6A3" w14:textId="45A4D442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426589.89</w:t>
            </w:r>
          </w:p>
        </w:tc>
        <w:tc>
          <w:tcPr>
            <w:tcW w:w="4226" w:type="dxa"/>
          </w:tcPr>
          <w:p w14:paraId="4E523CFF" w14:textId="5F6FBE71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1227334.04</w:t>
            </w:r>
          </w:p>
        </w:tc>
      </w:tr>
      <w:tr w:rsidR="008117EE" w:rsidRPr="008117EE" w14:paraId="5AA92D02" w14:textId="77777777" w:rsidTr="00672D92">
        <w:tc>
          <w:tcPr>
            <w:tcW w:w="1218" w:type="dxa"/>
          </w:tcPr>
          <w:p w14:paraId="11E6C5BA" w14:textId="27309BF7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19</w:t>
            </w:r>
          </w:p>
        </w:tc>
        <w:tc>
          <w:tcPr>
            <w:tcW w:w="3901" w:type="dxa"/>
          </w:tcPr>
          <w:p w14:paraId="5D3C1CB4" w14:textId="0EDC1E56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426600.88</w:t>
            </w:r>
          </w:p>
        </w:tc>
        <w:tc>
          <w:tcPr>
            <w:tcW w:w="4226" w:type="dxa"/>
          </w:tcPr>
          <w:p w14:paraId="6625FEB4" w14:textId="2D848749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1227309.05</w:t>
            </w:r>
          </w:p>
        </w:tc>
      </w:tr>
      <w:tr w:rsidR="008117EE" w:rsidRPr="008117EE" w14:paraId="23F04E88" w14:textId="77777777" w:rsidTr="00672D92">
        <w:tc>
          <w:tcPr>
            <w:tcW w:w="1218" w:type="dxa"/>
          </w:tcPr>
          <w:p w14:paraId="7142C7F1" w14:textId="55016F87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20</w:t>
            </w:r>
          </w:p>
        </w:tc>
        <w:tc>
          <w:tcPr>
            <w:tcW w:w="3901" w:type="dxa"/>
          </w:tcPr>
          <w:p w14:paraId="29FD6529" w14:textId="332069C2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426635.88</w:t>
            </w:r>
          </w:p>
        </w:tc>
        <w:tc>
          <w:tcPr>
            <w:tcW w:w="4226" w:type="dxa"/>
          </w:tcPr>
          <w:p w14:paraId="791E8C11" w14:textId="7D85F789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1227313.04</w:t>
            </w:r>
          </w:p>
        </w:tc>
      </w:tr>
      <w:tr w:rsidR="008117EE" w:rsidRPr="008117EE" w14:paraId="49B73A81" w14:textId="77777777" w:rsidTr="00672D92">
        <w:tc>
          <w:tcPr>
            <w:tcW w:w="1218" w:type="dxa"/>
          </w:tcPr>
          <w:p w14:paraId="0E3EA1E5" w14:textId="154C35EB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21</w:t>
            </w:r>
          </w:p>
        </w:tc>
        <w:tc>
          <w:tcPr>
            <w:tcW w:w="3901" w:type="dxa"/>
          </w:tcPr>
          <w:p w14:paraId="13D5912E" w14:textId="27BD34B1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426655.87</w:t>
            </w:r>
          </w:p>
        </w:tc>
        <w:tc>
          <w:tcPr>
            <w:tcW w:w="4226" w:type="dxa"/>
          </w:tcPr>
          <w:p w14:paraId="032F5407" w14:textId="209B263F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1227352.04</w:t>
            </w:r>
          </w:p>
        </w:tc>
      </w:tr>
      <w:tr w:rsidR="008117EE" w:rsidRPr="008117EE" w14:paraId="49455C0A" w14:textId="77777777" w:rsidTr="00672D92">
        <w:tc>
          <w:tcPr>
            <w:tcW w:w="1218" w:type="dxa"/>
          </w:tcPr>
          <w:p w14:paraId="5951BFDC" w14:textId="04E8D5BC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22</w:t>
            </w:r>
          </w:p>
        </w:tc>
        <w:tc>
          <w:tcPr>
            <w:tcW w:w="3901" w:type="dxa"/>
          </w:tcPr>
          <w:p w14:paraId="303A32AA" w14:textId="735C4890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426677.87</w:t>
            </w:r>
          </w:p>
        </w:tc>
        <w:tc>
          <w:tcPr>
            <w:tcW w:w="4226" w:type="dxa"/>
          </w:tcPr>
          <w:p w14:paraId="43B67222" w14:textId="3658B027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1227329.04</w:t>
            </w:r>
          </w:p>
        </w:tc>
      </w:tr>
      <w:tr w:rsidR="008117EE" w:rsidRPr="008117EE" w14:paraId="3649EBEC" w14:textId="77777777" w:rsidTr="00672D92">
        <w:tc>
          <w:tcPr>
            <w:tcW w:w="1218" w:type="dxa"/>
          </w:tcPr>
          <w:p w14:paraId="1F748295" w14:textId="4CEC96CC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23</w:t>
            </w:r>
          </w:p>
        </w:tc>
        <w:tc>
          <w:tcPr>
            <w:tcW w:w="3901" w:type="dxa"/>
          </w:tcPr>
          <w:p w14:paraId="53C24BA5" w14:textId="2B61F6B0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426717.88</w:t>
            </w:r>
          </w:p>
        </w:tc>
        <w:tc>
          <w:tcPr>
            <w:tcW w:w="4226" w:type="dxa"/>
          </w:tcPr>
          <w:p w14:paraId="5FDCD7A6" w14:textId="68418AF6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1227328.04</w:t>
            </w:r>
          </w:p>
        </w:tc>
      </w:tr>
      <w:tr w:rsidR="008117EE" w:rsidRPr="008117EE" w14:paraId="442F87E1" w14:textId="77777777" w:rsidTr="00672D92">
        <w:tc>
          <w:tcPr>
            <w:tcW w:w="1218" w:type="dxa"/>
          </w:tcPr>
          <w:p w14:paraId="38E26D11" w14:textId="6E7CA125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24</w:t>
            </w:r>
          </w:p>
        </w:tc>
        <w:tc>
          <w:tcPr>
            <w:tcW w:w="3901" w:type="dxa"/>
          </w:tcPr>
          <w:p w14:paraId="617EEB3B" w14:textId="3E3F038D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426745.88</w:t>
            </w:r>
          </w:p>
        </w:tc>
        <w:tc>
          <w:tcPr>
            <w:tcW w:w="4226" w:type="dxa"/>
          </w:tcPr>
          <w:p w14:paraId="5D133044" w14:textId="1277FC7C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1227356.04</w:t>
            </w:r>
          </w:p>
        </w:tc>
      </w:tr>
      <w:tr w:rsidR="008117EE" w:rsidRPr="008117EE" w14:paraId="000078C2" w14:textId="77777777" w:rsidTr="00672D92">
        <w:tc>
          <w:tcPr>
            <w:tcW w:w="1218" w:type="dxa"/>
          </w:tcPr>
          <w:p w14:paraId="58AD337D" w14:textId="2D256AEB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25</w:t>
            </w:r>
          </w:p>
        </w:tc>
        <w:tc>
          <w:tcPr>
            <w:tcW w:w="3901" w:type="dxa"/>
          </w:tcPr>
          <w:p w14:paraId="079D28D7" w14:textId="0F8374F2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426692.87</w:t>
            </w:r>
          </w:p>
        </w:tc>
        <w:tc>
          <w:tcPr>
            <w:tcW w:w="4226" w:type="dxa"/>
          </w:tcPr>
          <w:p w14:paraId="33347F32" w14:textId="412A1253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1227420.04</w:t>
            </w:r>
          </w:p>
        </w:tc>
      </w:tr>
      <w:tr w:rsidR="008117EE" w:rsidRPr="008117EE" w14:paraId="6C6F8CE9" w14:textId="77777777" w:rsidTr="00672D92">
        <w:tc>
          <w:tcPr>
            <w:tcW w:w="1218" w:type="dxa"/>
          </w:tcPr>
          <w:p w14:paraId="21341BB1" w14:textId="0E7DC0DB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26</w:t>
            </w:r>
          </w:p>
        </w:tc>
        <w:tc>
          <w:tcPr>
            <w:tcW w:w="3901" w:type="dxa"/>
          </w:tcPr>
          <w:p w14:paraId="671720E7" w14:textId="095C4EEE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426662.88</w:t>
            </w:r>
          </w:p>
        </w:tc>
        <w:tc>
          <w:tcPr>
            <w:tcW w:w="4226" w:type="dxa"/>
          </w:tcPr>
          <w:p w14:paraId="7D562252" w14:textId="354CAADF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1227445.04</w:t>
            </w:r>
          </w:p>
        </w:tc>
      </w:tr>
      <w:tr w:rsidR="008117EE" w:rsidRPr="008117EE" w14:paraId="52594466" w14:textId="77777777" w:rsidTr="00672D92">
        <w:tc>
          <w:tcPr>
            <w:tcW w:w="1218" w:type="dxa"/>
          </w:tcPr>
          <w:p w14:paraId="5452F9FC" w14:textId="45A1D0D3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27</w:t>
            </w:r>
          </w:p>
        </w:tc>
        <w:tc>
          <w:tcPr>
            <w:tcW w:w="3901" w:type="dxa"/>
          </w:tcPr>
          <w:p w14:paraId="0E4D2A84" w14:textId="6BD50B56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426683.89</w:t>
            </w:r>
          </w:p>
        </w:tc>
        <w:tc>
          <w:tcPr>
            <w:tcW w:w="4226" w:type="dxa"/>
          </w:tcPr>
          <w:p w14:paraId="4164C7FE" w14:textId="6720D687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1227469.04</w:t>
            </w:r>
          </w:p>
        </w:tc>
      </w:tr>
      <w:tr w:rsidR="008117EE" w:rsidRPr="008117EE" w14:paraId="51C787FC" w14:textId="77777777" w:rsidTr="00672D92">
        <w:tc>
          <w:tcPr>
            <w:tcW w:w="1218" w:type="dxa"/>
          </w:tcPr>
          <w:p w14:paraId="26A3481A" w14:textId="6EB8A443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28</w:t>
            </w:r>
          </w:p>
        </w:tc>
        <w:tc>
          <w:tcPr>
            <w:tcW w:w="3901" w:type="dxa"/>
          </w:tcPr>
          <w:p w14:paraId="6111C26B" w14:textId="3C82A237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426702.87</w:t>
            </w:r>
          </w:p>
        </w:tc>
        <w:tc>
          <w:tcPr>
            <w:tcW w:w="4226" w:type="dxa"/>
          </w:tcPr>
          <w:p w14:paraId="015C6CD3" w14:textId="7A95E5D4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1227488.04</w:t>
            </w:r>
          </w:p>
        </w:tc>
      </w:tr>
      <w:tr w:rsidR="008117EE" w:rsidRPr="008117EE" w14:paraId="3D5727D4" w14:textId="77777777" w:rsidTr="00672D92">
        <w:tc>
          <w:tcPr>
            <w:tcW w:w="1218" w:type="dxa"/>
          </w:tcPr>
          <w:p w14:paraId="37C39E1B" w14:textId="539FBA0B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29</w:t>
            </w:r>
          </w:p>
        </w:tc>
        <w:tc>
          <w:tcPr>
            <w:tcW w:w="3901" w:type="dxa"/>
          </w:tcPr>
          <w:p w14:paraId="66953B76" w14:textId="31B12385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426704.88</w:t>
            </w:r>
          </w:p>
        </w:tc>
        <w:tc>
          <w:tcPr>
            <w:tcW w:w="4226" w:type="dxa"/>
          </w:tcPr>
          <w:p w14:paraId="06170CEA" w14:textId="73AC71E4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1227490.04</w:t>
            </w:r>
          </w:p>
        </w:tc>
      </w:tr>
      <w:tr w:rsidR="008117EE" w:rsidRPr="008117EE" w14:paraId="70E3A734" w14:textId="77777777" w:rsidTr="00672D92">
        <w:tc>
          <w:tcPr>
            <w:tcW w:w="1218" w:type="dxa"/>
          </w:tcPr>
          <w:p w14:paraId="0962B7F0" w14:textId="68925A84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30</w:t>
            </w:r>
          </w:p>
        </w:tc>
        <w:tc>
          <w:tcPr>
            <w:tcW w:w="3901" w:type="dxa"/>
          </w:tcPr>
          <w:p w14:paraId="2B371ACD" w14:textId="51A7780F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426706.88</w:t>
            </w:r>
          </w:p>
        </w:tc>
        <w:tc>
          <w:tcPr>
            <w:tcW w:w="4226" w:type="dxa"/>
          </w:tcPr>
          <w:p w14:paraId="7C0BEF2E" w14:textId="20B5A5D4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1227517.04</w:t>
            </w:r>
          </w:p>
        </w:tc>
      </w:tr>
      <w:tr w:rsidR="008117EE" w:rsidRPr="008117EE" w14:paraId="407B8572" w14:textId="77777777" w:rsidTr="00672D92">
        <w:tc>
          <w:tcPr>
            <w:tcW w:w="1218" w:type="dxa"/>
          </w:tcPr>
          <w:p w14:paraId="371E1ABB" w14:textId="5DBB3443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31</w:t>
            </w:r>
          </w:p>
        </w:tc>
        <w:tc>
          <w:tcPr>
            <w:tcW w:w="3901" w:type="dxa"/>
          </w:tcPr>
          <w:p w14:paraId="18F451B3" w14:textId="71D0E3F9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426648.88</w:t>
            </w:r>
          </w:p>
        </w:tc>
        <w:tc>
          <w:tcPr>
            <w:tcW w:w="4226" w:type="dxa"/>
          </w:tcPr>
          <w:p w14:paraId="6FEF0ABA" w14:textId="75C6CE66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1227559.03</w:t>
            </w:r>
          </w:p>
        </w:tc>
      </w:tr>
      <w:tr w:rsidR="008117EE" w:rsidRPr="008117EE" w14:paraId="6ACBFBB4" w14:textId="77777777" w:rsidTr="00672D92">
        <w:tc>
          <w:tcPr>
            <w:tcW w:w="1218" w:type="dxa"/>
          </w:tcPr>
          <w:p w14:paraId="29B0BFFA" w14:textId="2E842107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32</w:t>
            </w:r>
          </w:p>
        </w:tc>
        <w:tc>
          <w:tcPr>
            <w:tcW w:w="3901" w:type="dxa"/>
          </w:tcPr>
          <w:p w14:paraId="7CC1959D" w14:textId="1DF3CDF4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426590.88</w:t>
            </w:r>
          </w:p>
        </w:tc>
        <w:tc>
          <w:tcPr>
            <w:tcW w:w="4226" w:type="dxa"/>
          </w:tcPr>
          <w:p w14:paraId="299596EE" w14:textId="2D30DD43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1227579.05</w:t>
            </w:r>
          </w:p>
        </w:tc>
      </w:tr>
      <w:tr w:rsidR="008117EE" w:rsidRPr="008117EE" w14:paraId="3F90BAE1" w14:textId="77777777" w:rsidTr="00672D92">
        <w:tc>
          <w:tcPr>
            <w:tcW w:w="1218" w:type="dxa"/>
          </w:tcPr>
          <w:p w14:paraId="3F7EAF7D" w14:textId="2E5E1B90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33</w:t>
            </w:r>
          </w:p>
        </w:tc>
        <w:tc>
          <w:tcPr>
            <w:tcW w:w="3901" w:type="dxa"/>
          </w:tcPr>
          <w:p w14:paraId="7A1F30A3" w14:textId="6B542446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426541.89</w:t>
            </w:r>
          </w:p>
        </w:tc>
        <w:tc>
          <w:tcPr>
            <w:tcW w:w="4226" w:type="dxa"/>
          </w:tcPr>
          <w:p w14:paraId="1999E271" w14:textId="16007DC7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1227558.05</w:t>
            </w:r>
          </w:p>
        </w:tc>
      </w:tr>
      <w:tr w:rsidR="008117EE" w:rsidRPr="008117EE" w14:paraId="64B31D12" w14:textId="77777777" w:rsidTr="00672D92">
        <w:tc>
          <w:tcPr>
            <w:tcW w:w="1218" w:type="dxa"/>
          </w:tcPr>
          <w:p w14:paraId="2A24712C" w14:textId="466F2AE2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34</w:t>
            </w:r>
          </w:p>
        </w:tc>
        <w:tc>
          <w:tcPr>
            <w:tcW w:w="3901" w:type="dxa"/>
          </w:tcPr>
          <w:p w14:paraId="53167DC6" w14:textId="31CCF6CB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426492.88</w:t>
            </w:r>
          </w:p>
        </w:tc>
        <w:tc>
          <w:tcPr>
            <w:tcW w:w="4226" w:type="dxa"/>
          </w:tcPr>
          <w:p w14:paraId="20E3F823" w14:textId="1F24A9A8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1227549.05</w:t>
            </w:r>
          </w:p>
        </w:tc>
      </w:tr>
      <w:tr w:rsidR="008117EE" w:rsidRPr="008117EE" w14:paraId="4762997B" w14:textId="77777777" w:rsidTr="00672D92">
        <w:tc>
          <w:tcPr>
            <w:tcW w:w="1218" w:type="dxa"/>
          </w:tcPr>
          <w:p w14:paraId="31B35B0C" w14:textId="2CA6EB76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35</w:t>
            </w:r>
          </w:p>
        </w:tc>
        <w:tc>
          <w:tcPr>
            <w:tcW w:w="3901" w:type="dxa"/>
          </w:tcPr>
          <w:p w14:paraId="48B8BA4B" w14:textId="1AA3D74D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426443.89</w:t>
            </w:r>
          </w:p>
        </w:tc>
        <w:tc>
          <w:tcPr>
            <w:tcW w:w="4226" w:type="dxa"/>
          </w:tcPr>
          <w:p w14:paraId="71CFAE67" w14:textId="1A8758C0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1227560.05</w:t>
            </w:r>
          </w:p>
        </w:tc>
      </w:tr>
      <w:tr w:rsidR="008117EE" w:rsidRPr="008117EE" w14:paraId="0A5B096D" w14:textId="77777777" w:rsidTr="00672D92">
        <w:tc>
          <w:tcPr>
            <w:tcW w:w="1218" w:type="dxa"/>
          </w:tcPr>
          <w:p w14:paraId="67CD270F" w14:textId="61855424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36</w:t>
            </w:r>
          </w:p>
        </w:tc>
        <w:tc>
          <w:tcPr>
            <w:tcW w:w="3901" w:type="dxa"/>
          </w:tcPr>
          <w:p w14:paraId="4460572C" w14:textId="52F9D619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426385.89</w:t>
            </w:r>
          </w:p>
        </w:tc>
        <w:tc>
          <w:tcPr>
            <w:tcW w:w="4226" w:type="dxa"/>
          </w:tcPr>
          <w:p w14:paraId="3EFCFBF7" w14:textId="559761EF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1227588.03</w:t>
            </w:r>
          </w:p>
        </w:tc>
      </w:tr>
      <w:tr w:rsidR="008117EE" w:rsidRPr="008117EE" w14:paraId="6F2D6E75" w14:textId="77777777" w:rsidTr="00672D92">
        <w:tc>
          <w:tcPr>
            <w:tcW w:w="1218" w:type="dxa"/>
          </w:tcPr>
          <w:p w14:paraId="26B6E49D" w14:textId="3CF38321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37</w:t>
            </w:r>
          </w:p>
        </w:tc>
        <w:tc>
          <w:tcPr>
            <w:tcW w:w="3901" w:type="dxa"/>
          </w:tcPr>
          <w:p w14:paraId="516D28BC" w14:textId="64FA4FCB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426370.90</w:t>
            </w:r>
          </w:p>
        </w:tc>
        <w:tc>
          <w:tcPr>
            <w:tcW w:w="4226" w:type="dxa"/>
          </w:tcPr>
          <w:p w14:paraId="63C09BFF" w14:textId="71D41189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1227553.04</w:t>
            </w:r>
          </w:p>
        </w:tc>
      </w:tr>
      <w:tr w:rsidR="008117EE" w:rsidRPr="008117EE" w14:paraId="5D74E561" w14:textId="77777777" w:rsidTr="00672D92">
        <w:tc>
          <w:tcPr>
            <w:tcW w:w="1218" w:type="dxa"/>
          </w:tcPr>
          <w:p w14:paraId="52A80ACB" w14:textId="6890987F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38</w:t>
            </w:r>
          </w:p>
        </w:tc>
        <w:tc>
          <w:tcPr>
            <w:tcW w:w="3901" w:type="dxa"/>
          </w:tcPr>
          <w:p w14:paraId="13B301D0" w14:textId="0E372D50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426346.90</w:t>
            </w:r>
          </w:p>
        </w:tc>
        <w:tc>
          <w:tcPr>
            <w:tcW w:w="4226" w:type="dxa"/>
          </w:tcPr>
          <w:p w14:paraId="555949E6" w14:textId="75D1FC20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1227541.05</w:t>
            </w:r>
          </w:p>
        </w:tc>
      </w:tr>
      <w:tr w:rsidR="008117EE" w:rsidRPr="008117EE" w14:paraId="008CE567" w14:textId="77777777" w:rsidTr="00672D92">
        <w:tc>
          <w:tcPr>
            <w:tcW w:w="1218" w:type="dxa"/>
          </w:tcPr>
          <w:p w14:paraId="04B47135" w14:textId="3849468F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39</w:t>
            </w:r>
          </w:p>
        </w:tc>
        <w:tc>
          <w:tcPr>
            <w:tcW w:w="3901" w:type="dxa"/>
          </w:tcPr>
          <w:p w14:paraId="1967A9B7" w14:textId="6E24A0E2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426317.89</w:t>
            </w:r>
          </w:p>
        </w:tc>
        <w:tc>
          <w:tcPr>
            <w:tcW w:w="4226" w:type="dxa"/>
          </w:tcPr>
          <w:p w14:paraId="38E69272" w14:textId="0E3CE79B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1227514.04</w:t>
            </w:r>
          </w:p>
        </w:tc>
      </w:tr>
      <w:tr w:rsidR="008117EE" w:rsidRPr="008117EE" w14:paraId="24DD701B" w14:textId="77777777" w:rsidTr="00672D92">
        <w:tc>
          <w:tcPr>
            <w:tcW w:w="1218" w:type="dxa"/>
          </w:tcPr>
          <w:p w14:paraId="32D26593" w14:textId="5E2286BC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40</w:t>
            </w:r>
          </w:p>
        </w:tc>
        <w:tc>
          <w:tcPr>
            <w:tcW w:w="3901" w:type="dxa"/>
          </w:tcPr>
          <w:p w14:paraId="4C8F7A90" w14:textId="6D97CCB6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426309.89</w:t>
            </w:r>
          </w:p>
        </w:tc>
        <w:tc>
          <w:tcPr>
            <w:tcW w:w="4226" w:type="dxa"/>
          </w:tcPr>
          <w:p w14:paraId="375DCF10" w14:textId="739549F7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1227468.04</w:t>
            </w:r>
          </w:p>
        </w:tc>
      </w:tr>
      <w:tr w:rsidR="008117EE" w:rsidRPr="008117EE" w14:paraId="254EB0EC" w14:textId="77777777" w:rsidTr="00672D92">
        <w:tc>
          <w:tcPr>
            <w:tcW w:w="1218" w:type="dxa"/>
          </w:tcPr>
          <w:p w14:paraId="3F2D909C" w14:textId="56E61E0E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41</w:t>
            </w:r>
          </w:p>
        </w:tc>
        <w:tc>
          <w:tcPr>
            <w:tcW w:w="3901" w:type="dxa"/>
          </w:tcPr>
          <w:p w14:paraId="5211929A" w14:textId="551BF47F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426284.89</w:t>
            </w:r>
          </w:p>
        </w:tc>
        <w:tc>
          <w:tcPr>
            <w:tcW w:w="4226" w:type="dxa"/>
          </w:tcPr>
          <w:p w14:paraId="0732074C" w14:textId="2C7F9E2E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1227458.04</w:t>
            </w:r>
          </w:p>
        </w:tc>
      </w:tr>
      <w:tr w:rsidR="008117EE" w:rsidRPr="008117EE" w14:paraId="16857F14" w14:textId="77777777" w:rsidTr="00672D92">
        <w:tc>
          <w:tcPr>
            <w:tcW w:w="1218" w:type="dxa"/>
          </w:tcPr>
          <w:p w14:paraId="4C8801FC" w14:textId="1A68E75A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42</w:t>
            </w:r>
          </w:p>
        </w:tc>
        <w:tc>
          <w:tcPr>
            <w:tcW w:w="3901" w:type="dxa"/>
          </w:tcPr>
          <w:p w14:paraId="18C1003C" w14:textId="45802D4E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426231.89</w:t>
            </w:r>
          </w:p>
        </w:tc>
        <w:tc>
          <w:tcPr>
            <w:tcW w:w="4226" w:type="dxa"/>
          </w:tcPr>
          <w:p w14:paraId="3F32AF8D" w14:textId="6156D95C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1227424.05</w:t>
            </w:r>
          </w:p>
        </w:tc>
      </w:tr>
      <w:tr w:rsidR="008117EE" w:rsidRPr="008117EE" w14:paraId="08A6362D" w14:textId="77777777" w:rsidTr="00672D92">
        <w:tc>
          <w:tcPr>
            <w:tcW w:w="1218" w:type="dxa"/>
          </w:tcPr>
          <w:p w14:paraId="5D7CAC19" w14:textId="6B790435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43</w:t>
            </w:r>
          </w:p>
        </w:tc>
        <w:tc>
          <w:tcPr>
            <w:tcW w:w="3901" w:type="dxa"/>
          </w:tcPr>
          <w:p w14:paraId="12E314ED" w14:textId="1CA3575F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426224.89</w:t>
            </w:r>
          </w:p>
        </w:tc>
        <w:tc>
          <w:tcPr>
            <w:tcW w:w="4226" w:type="dxa"/>
          </w:tcPr>
          <w:p w14:paraId="2CA67368" w14:textId="415BA390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1227393.05</w:t>
            </w:r>
          </w:p>
        </w:tc>
      </w:tr>
      <w:tr w:rsidR="008117EE" w:rsidRPr="008117EE" w14:paraId="2C8D0D4F" w14:textId="77777777" w:rsidTr="00672D92">
        <w:tc>
          <w:tcPr>
            <w:tcW w:w="1218" w:type="dxa"/>
          </w:tcPr>
          <w:p w14:paraId="65336326" w14:textId="3A445635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44</w:t>
            </w:r>
          </w:p>
        </w:tc>
        <w:tc>
          <w:tcPr>
            <w:tcW w:w="3901" w:type="dxa"/>
          </w:tcPr>
          <w:p w14:paraId="7F6F906D" w14:textId="6AAC062B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426211.89</w:t>
            </w:r>
          </w:p>
        </w:tc>
        <w:tc>
          <w:tcPr>
            <w:tcW w:w="4226" w:type="dxa"/>
          </w:tcPr>
          <w:p w14:paraId="7604ADD0" w14:textId="6475946F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1227342.04</w:t>
            </w:r>
          </w:p>
        </w:tc>
      </w:tr>
      <w:tr w:rsidR="008117EE" w:rsidRPr="008117EE" w14:paraId="0719BA7B" w14:textId="77777777" w:rsidTr="00672D92">
        <w:tc>
          <w:tcPr>
            <w:tcW w:w="1218" w:type="dxa"/>
          </w:tcPr>
          <w:p w14:paraId="3409CEE0" w14:textId="0113BEBA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45</w:t>
            </w:r>
          </w:p>
        </w:tc>
        <w:tc>
          <w:tcPr>
            <w:tcW w:w="3901" w:type="dxa"/>
          </w:tcPr>
          <w:p w14:paraId="77522590" w14:textId="6D88A854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426195.89</w:t>
            </w:r>
          </w:p>
        </w:tc>
        <w:tc>
          <w:tcPr>
            <w:tcW w:w="4226" w:type="dxa"/>
          </w:tcPr>
          <w:p w14:paraId="2577FC60" w14:textId="2EAE98A7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1227314.04</w:t>
            </w:r>
          </w:p>
        </w:tc>
      </w:tr>
      <w:tr w:rsidR="008117EE" w:rsidRPr="008117EE" w14:paraId="2FC3DB84" w14:textId="77777777" w:rsidTr="00672D92">
        <w:tc>
          <w:tcPr>
            <w:tcW w:w="1218" w:type="dxa"/>
          </w:tcPr>
          <w:p w14:paraId="54C40541" w14:textId="07C926AE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46</w:t>
            </w:r>
          </w:p>
        </w:tc>
        <w:tc>
          <w:tcPr>
            <w:tcW w:w="3901" w:type="dxa"/>
          </w:tcPr>
          <w:p w14:paraId="7F0A68C0" w14:textId="4ADD9EE0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426212.89</w:t>
            </w:r>
          </w:p>
        </w:tc>
        <w:tc>
          <w:tcPr>
            <w:tcW w:w="4226" w:type="dxa"/>
          </w:tcPr>
          <w:p w14:paraId="4D617B4B" w14:textId="3324E406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1227258.05</w:t>
            </w:r>
          </w:p>
        </w:tc>
      </w:tr>
      <w:tr w:rsidR="008117EE" w:rsidRPr="008117EE" w14:paraId="6EB02BD1" w14:textId="77777777" w:rsidTr="00672D92">
        <w:tc>
          <w:tcPr>
            <w:tcW w:w="1218" w:type="dxa"/>
          </w:tcPr>
          <w:p w14:paraId="1BA3674C" w14:textId="778DE6A3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47</w:t>
            </w:r>
          </w:p>
        </w:tc>
        <w:tc>
          <w:tcPr>
            <w:tcW w:w="3901" w:type="dxa"/>
          </w:tcPr>
          <w:p w14:paraId="66BE824F" w14:textId="19D5E2D8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426173.89</w:t>
            </w:r>
          </w:p>
        </w:tc>
        <w:tc>
          <w:tcPr>
            <w:tcW w:w="4226" w:type="dxa"/>
          </w:tcPr>
          <w:p w14:paraId="3599F747" w14:textId="3D6C340A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1227208.03</w:t>
            </w:r>
          </w:p>
        </w:tc>
      </w:tr>
      <w:tr w:rsidR="008117EE" w:rsidRPr="008117EE" w14:paraId="371178C5" w14:textId="77777777" w:rsidTr="00672D92">
        <w:tc>
          <w:tcPr>
            <w:tcW w:w="1218" w:type="dxa"/>
          </w:tcPr>
          <w:p w14:paraId="3E704911" w14:textId="3452EEF1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48</w:t>
            </w:r>
          </w:p>
        </w:tc>
        <w:tc>
          <w:tcPr>
            <w:tcW w:w="3901" w:type="dxa"/>
          </w:tcPr>
          <w:p w14:paraId="74AFDFB3" w14:textId="6CA55111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426049.89</w:t>
            </w:r>
          </w:p>
        </w:tc>
        <w:tc>
          <w:tcPr>
            <w:tcW w:w="4226" w:type="dxa"/>
          </w:tcPr>
          <w:p w14:paraId="1A25CC0B" w14:textId="1D23D7E3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1227063.04</w:t>
            </w:r>
          </w:p>
        </w:tc>
      </w:tr>
      <w:tr w:rsidR="008117EE" w:rsidRPr="008117EE" w14:paraId="757DCF0F" w14:textId="77777777" w:rsidTr="00672D92">
        <w:tc>
          <w:tcPr>
            <w:tcW w:w="1218" w:type="dxa"/>
          </w:tcPr>
          <w:p w14:paraId="45D0F6F3" w14:textId="767D5906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49</w:t>
            </w:r>
          </w:p>
        </w:tc>
        <w:tc>
          <w:tcPr>
            <w:tcW w:w="3901" w:type="dxa"/>
          </w:tcPr>
          <w:p w14:paraId="7C9EB4EC" w14:textId="41CD2EA5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425900.90</w:t>
            </w:r>
          </w:p>
        </w:tc>
        <w:tc>
          <w:tcPr>
            <w:tcW w:w="4226" w:type="dxa"/>
          </w:tcPr>
          <w:p w14:paraId="6F8FAA1B" w14:textId="77834655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1227141.05</w:t>
            </w:r>
          </w:p>
        </w:tc>
      </w:tr>
      <w:tr w:rsidR="008117EE" w:rsidRPr="008117EE" w14:paraId="0F2D0E9A" w14:textId="77777777" w:rsidTr="00672D92">
        <w:tc>
          <w:tcPr>
            <w:tcW w:w="1218" w:type="dxa"/>
          </w:tcPr>
          <w:p w14:paraId="314C6702" w14:textId="4E95E6C9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50</w:t>
            </w:r>
          </w:p>
        </w:tc>
        <w:tc>
          <w:tcPr>
            <w:tcW w:w="3901" w:type="dxa"/>
          </w:tcPr>
          <w:p w14:paraId="5B1895C3" w14:textId="67C399BD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425845.90</w:t>
            </w:r>
          </w:p>
        </w:tc>
        <w:tc>
          <w:tcPr>
            <w:tcW w:w="4226" w:type="dxa"/>
          </w:tcPr>
          <w:p w14:paraId="5936321B" w14:textId="55EDD701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1227108.05</w:t>
            </w:r>
          </w:p>
        </w:tc>
      </w:tr>
      <w:tr w:rsidR="008117EE" w:rsidRPr="008117EE" w14:paraId="2BBA69D7" w14:textId="77777777" w:rsidTr="00672D92">
        <w:tc>
          <w:tcPr>
            <w:tcW w:w="1218" w:type="dxa"/>
          </w:tcPr>
          <w:p w14:paraId="4E9B3B19" w14:textId="297B15E7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51</w:t>
            </w:r>
          </w:p>
        </w:tc>
        <w:tc>
          <w:tcPr>
            <w:tcW w:w="3901" w:type="dxa"/>
          </w:tcPr>
          <w:p w14:paraId="34371AA7" w14:textId="72040C9E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425799.90</w:t>
            </w:r>
          </w:p>
        </w:tc>
        <w:tc>
          <w:tcPr>
            <w:tcW w:w="4226" w:type="dxa"/>
          </w:tcPr>
          <w:p w14:paraId="41065A13" w14:textId="2064F11A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1227036.05</w:t>
            </w:r>
          </w:p>
        </w:tc>
      </w:tr>
      <w:tr w:rsidR="008117EE" w:rsidRPr="008117EE" w14:paraId="462A9B2F" w14:textId="77777777" w:rsidTr="00672D92">
        <w:tc>
          <w:tcPr>
            <w:tcW w:w="1218" w:type="dxa"/>
          </w:tcPr>
          <w:p w14:paraId="327B01C4" w14:textId="6B903675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52</w:t>
            </w:r>
          </w:p>
        </w:tc>
        <w:tc>
          <w:tcPr>
            <w:tcW w:w="3901" w:type="dxa"/>
          </w:tcPr>
          <w:p w14:paraId="33FF7A2B" w14:textId="16862549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425830.89</w:t>
            </w:r>
          </w:p>
        </w:tc>
        <w:tc>
          <w:tcPr>
            <w:tcW w:w="4226" w:type="dxa"/>
          </w:tcPr>
          <w:p w14:paraId="6AFEA5C6" w14:textId="335121E2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1227003.05</w:t>
            </w:r>
          </w:p>
        </w:tc>
      </w:tr>
      <w:tr w:rsidR="008117EE" w:rsidRPr="008117EE" w14:paraId="5A19C619" w14:textId="77777777" w:rsidTr="00672D92">
        <w:tc>
          <w:tcPr>
            <w:tcW w:w="1218" w:type="dxa"/>
          </w:tcPr>
          <w:p w14:paraId="2069BF5A" w14:textId="29D18606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53</w:t>
            </w:r>
          </w:p>
        </w:tc>
        <w:tc>
          <w:tcPr>
            <w:tcW w:w="3901" w:type="dxa"/>
          </w:tcPr>
          <w:p w14:paraId="13DE9CFD" w14:textId="660F5EF5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425813.90</w:t>
            </w:r>
          </w:p>
        </w:tc>
        <w:tc>
          <w:tcPr>
            <w:tcW w:w="4226" w:type="dxa"/>
          </w:tcPr>
          <w:p w14:paraId="5E395FB7" w14:textId="76BAC17B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1226960.05</w:t>
            </w:r>
          </w:p>
        </w:tc>
      </w:tr>
      <w:tr w:rsidR="008117EE" w:rsidRPr="008117EE" w14:paraId="63009793" w14:textId="77777777" w:rsidTr="00672D92">
        <w:tc>
          <w:tcPr>
            <w:tcW w:w="1218" w:type="dxa"/>
          </w:tcPr>
          <w:p w14:paraId="628ED34F" w14:textId="28C3BC78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54</w:t>
            </w:r>
          </w:p>
        </w:tc>
        <w:tc>
          <w:tcPr>
            <w:tcW w:w="3901" w:type="dxa"/>
          </w:tcPr>
          <w:p w14:paraId="1C4D6195" w14:textId="782207CE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425800.90</w:t>
            </w:r>
          </w:p>
        </w:tc>
        <w:tc>
          <w:tcPr>
            <w:tcW w:w="4226" w:type="dxa"/>
          </w:tcPr>
          <w:p w14:paraId="5FA54979" w14:textId="4C925D3A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1226959.04</w:t>
            </w:r>
          </w:p>
        </w:tc>
      </w:tr>
      <w:tr w:rsidR="008117EE" w:rsidRPr="008117EE" w14:paraId="4C337460" w14:textId="77777777" w:rsidTr="00672D92">
        <w:tc>
          <w:tcPr>
            <w:tcW w:w="1218" w:type="dxa"/>
          </w:tcPr>
          <w:p w14:paraId="55570AC3" w14:textId="6D04655B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55</w:t>
            </w:r>
          </w:p>
        </w:tc>
        <w:tc>
          <w:tcPr>
            <w:tcW w:w="3901" w:type="dxa"/>
          </w:tcPr>
          <w:p w14:paraId="0744C744" w14:textId="5CB15622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425778.89</w:t>
            </w:r>
          </w:p>
        </w:tc>
        <w:tc>
          <w:tcPr>
            <w:tcW w:w="4226" w:type="dxa"/>
          </w:tcPr>
          <w:p w14:paraId="749D28CF" w14:textId="1A423CC8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1226973.04</w:t>
            </w:r>
          </w:p>
        </w:tc>
      </w:tr>
      <w:tr w:rsidR="008117EE" w:rsidRPr="008117EE" w14:paraId="28A792E1" w14:textId="77777777" w:rsidTr="00672D92">
        <w:tc>
          <w:tcPr>
            <w:tcW w:w="1218" w:type="dxa"/>
          </w:tcPr>
          <w:p w14:paraId="41F19390" w14:textId="3FBA7C2F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56</w:t>
            </w:r>
          </w:p>
        </w:tc>
        <w:tc>
          <w:tcPr>
            <w:tcW w:w="3901" w:type="dxa"/>
          </w:tcPr>
          <w:p w14:paraId="6BB6E08A" w14:textId="703AE49F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425752.90</w:t>
            </w:r>
          </w:p>
        </w:tc>
        <w:tc>
          <w:tcPr>
            <w:tcW w:w="4226" w:type="dxa"/>
          </w:tcPr>
          <w:p w14:paraId="61D0F72E" w14:textId="1E61A7E4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1226895.04</w:t>
            </w:r>
          </w:p>
        </w:tc>
      </w:tr>
      <w:tr w:rsidR="008117EE" w:rsidRPr="008117EE" w14:paraId="3D84D0F3" w14:textId="77777777" w:rsidTr="00672D92">
        <w:tc>
          <w:tcPr>
            <w:tcW w:w="1218" w:type="dxa"/>
          </w:tcPr>
          <w:p w14:paraId="5461F90E" w14:textId="2B50C056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57</w:t>
            </w:r>
          </w:p>
        </w:tc>
        <w:tc>
          <w:tcPr>
            <w:tcW w:w="3901" w:type="dxa"/>
          </w:tcPr>
          <w:p w14:paraId="4D9C75A3" w14:textId="53EF76B6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425690.90</w:t>
            </w:r>
          </w:p>
        </w:tc>
        <w:tc>
          <w:tcPr>
            <w:tcW w:w="4226" w:type="dxa"/>
          </w:tcPr>
          <w:p w14:paraId="0659C91B" w14:textId="24AA0B4C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1226908.05</w:t>
            </w:r>
          </w:p>
        </w:tc>
      </w:tr>
      <w:tr w:rsidR="008117EE" w:rsidRPr="008117EE" w14:paraId="27ED43B5" w14:textId="77777777" w:rsidTr="00672D92">
        <w:tc>
          <w:tcPr>
            <w:tcW w:w="1218" w:type="dxa"/>
          </w:tcPr>
          <w:p w14:paraId="413FF666" w14:textId="544B4BB9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58</w:t>
            </w:r>
          </w:p>
        </w:tc>
        <w:tc>
          <w:tcPr>
            <w:tcW w:w="3901" w:type="dxa"/>
          </w:tcPr>
          <w:p w14:paraId="4DDC823E" w14:textId="67A4D14B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425681.90</w:t>
            </w:r>
          </w:p>
        </w:tc>
        <w:tc>
          <w:tcPr>
            <w:tcW w:w="4226" w:type="dxa"/>
          </w:tcPr>
          <w:p w14:paraId="1F7D608A" w14:textId="38FE2953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1226883.05</w:t>
            </w:r>
          </w:p>
        </w:tc>
      </w:tr>
      <w:tr w:rsidR="008117EE" w:rsidRPr="008117EE" w14:paraId="347803FE" w14:textId="77777777" w:rsidTr="00672D92">
        <w:tc>
          <w:tcPr>
            <w:tcW w:w="1218" w:type="dxa"/>
          </w:tcPr>
          <w:p w14:paraId="575C9D0C" w14:textId="7B3E07C7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59</w:t>
            </w:r>
          </w:p>
        </w:tc>
        <w:tc>
          <w:tcPr>
            <w:tcW w:w="3901" w:type="dxa"/>
          </w:tcPr>
          <w:p w14:paraId="1701C9E0" w14:textId="15BD5BB3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425635.90</w:t>
            </w:r>
          </w:p>
        </w:tc>
        <w:tc>
          <w:tcPr>
            <w:tcW w:w="4226" w:type="dxa"/>
          </w:tcPr>
          <w:p w14:paraId="3AAA5B29" w14:textId="1C73A5FD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1226875.04</w:t>
            </w:r>
          </w:p>
        </w:tc>
      </w:tr>
      <w:tr w:rsidR="008117EE" w:rsidRPr="008117EE" w14:paraId="4586DB12" w14:textId="77777777" w:rsidTr="00672D92">
        <w:tc>
          <w:tcPr>
            <w:tcW w:w="1218" w:type="dxa"/>
          </w:tcPr>
          <w:p w14:paraId="16B15932" w14:textId="618F1E13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60</w:t>
            </w:r>
          </w:p>
        </w:tc>
        <w:tc>
          <w:tcPr>
            <w:tcW w:w="3901" w:type="dxa"/>
          </w:tcPr>
          <w:p w14:paraId="2CB798D9" w14:textId="4A81A541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425624.90</w:t>
            </w:r>
          </w:p>
        </w:tc>
        <w:tc>
          <w:tcPr>
            <w:tcW w:w="4226" w:type="dxa"/>
          </w:tcPr>
          <w:p w14:paraId="1A6F93D4" w14:textId="6AAD8D18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1226855.04</w:t>
            </w:r>
          </w:p>
        </w:tc>
      </w:tr>
      <w:tr w:rsidR="008117EE" w:rsidRPr="008117EE" w14:paraId="23140C28" w14:textId="77777777" w:rsidTr="00672D92">
        <w:tc>
          <w:tcPr>
            <w:tcW w:w="1218" w:type="dxa"/>
          </w:tcPr>
          <w:p w14:paraId="4D5B8A47" w14:textId="53231CD8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61</w:t>
            </w:r>
          </w:p>
        </w:tc>
        <w:tc>
          <w:tcPr>
            <w:tcW w:w="3901" w:type="dxa"/>
          </w:tcPr>
          <w:p w14:paraId="4BD4AC98" w14:textId="05165ACC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425627.90</w:t>
            </w:r>
          </w:p>
        </w:tc>
        <w:tc>
          <w:tcPr>
            <w:tcW w:w="4226" w:type="dxa"/>
          </w:tcPr>
          <w:p w14:paraId="38EE2527" w14:textId="45A5ECCC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1226815.04</w:t>
            </w:r>
          </w:p>
        </w:tc>
      </w:tr>
      <w:tr w:rsidR="008117EE" w:rsidRPr="008117EE" w14:paraId="602381C8" w14:textId="77777777" w:rsidTr="00672D92">
        <w:tc>
          <w:tcPr>
            <w:tcW w:w="1218" w:type="dxa"/>
          </w:tcPr>
          <w:p w14:paraId="56B7A506" w14:textId="4D36C6DF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62</w:t>
            </w:r>
          </w:p>
        </w:tc>
        <w:tc>
          <w:tcPr>
            <w:tcW w:w="3901" w:type="dxa"/>
          </w:tcPr>
          <w:p w14:paraId="5E42B058" w14:textId="49784475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425598.89</w:t>
            </w:r>
          </w:p>
        </w:tc>
        <w:tc>
          <w:tcPr>
            <w:tcW w:w="4226" w:type="dxa"/>
          </w:tcPr>
          <w:p w14:paraId="3F73FFA7" w14:textId="25E7287A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1226725.05</w:t>
            </w:r>
          </w:p>
        </w:tc>
      </w:tr>
      <w:tr w:rsidR="008117EE" w:rsidRPr="008117EE" w14:paraId="7E9BA203" w14:textId="77777777" w:rsidTr="00672D92">
        <w:tc>
          <w:tcPr>
            <w:tcW w:w="1218" w:type="dxa"/>
          </w:tcPr>
          <w:p w14:paraId="07068BD8" w14:textId="33A34CD8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63</w:t>
            </w:r>
          </w:p>
        </w:tc>
        <w:tc>
          <w:tcPr>
            <w:tcW w:w="3901" w:type="dxa"/>
          </w:tcPr>
          <w:p w14:paraId="212F83D6" w14:textId="1AC7C8C5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425601.90</w:t>
            </w:r>
          </w:p>
        </w:tc>
        <w:tc>
          <w:tcPr>
            <w:tcW w:w="4226" w:type="dxa"/>
          </w:tcPr>
          <w:p w14:paraId="36E15C38" w14:textId="7D6E0049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1226696.04</w:t>
            </w:r>
          </w:p>
        </w:tc>
      </w:tr>
      <w:tr w:rsidR="008117EE" w:rsidRPr="008117EE" w14:paraId="3BCF393D" w14:textId="77777777" w:rsidTr="00672D92">
        <w:tc>
          <w:tcPr>
            <w:tcW w:w="1218" w:type="dxa"/>
          </w:tcPr>
          <w:p w14:paraId="25B9BE14" w14:textId="17D3B181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64</w:t>
            </w:r>
          </w:p>
        </w:tc>
        <w:tc>
          <w:tcPr>
            <w:tcW w:w="3901" w:type="dxa"/>
          </w:tcPr>
          <w:p w14:paraId="61BDD4D7" w14:textId="2F4D5B42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425602.90</w:t>
            </w:r>
          </w:p>
        </w:tc>
        <w:tc>
          <w:tcPr>
            <w:tcW w:w="4226" w:type="dxa"/>
          </w:tcPr>
          <w:p w14:paraId="4A9B1DB3" w14:textId="45B2D20F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1226562.05</w:t>
            </w:r>
          </w:p>
        </w:tc>
      </w:tr>
      <w:tr w:rsidR="008117EE" w:rsidRPr="008117EE" w14:paraId="2D39998A" w14:textId="77777777" w:rsidTr="00672D92">
        <w:tc>
          <w:tcPr>
            <w:tcW w:w="1218" w:type="dxa"/>
          </w:tcPr>
          <w:p w14:paraId="62536006" w14:textId="15C4049F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65</w:t>
            </w:r>
          </w:p>
        </w:tc>
        <w:tc>
          <w:tcPr>
            <w:tcW w:w="3901" w:type="dxa"/>
          </w:tcPr>
          <w:p w14:paraId="3397C3D6" w14:textId="1BF2182A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425866.88</w:t>
            </w:r>
          </w:p>
        </w:tc>
        <w:tc>
          <w:tcPr>
            <w:tcW w:w="4226" w:type="dxa"/>
          </w:tcPr>
          <w:p w14:paraId="6040B3AB" w14:textId="3195B2EA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1226553.05</w:t>
            </w:r>
          </w:p>
        </w:tc>
      </w:tr>
      <w:tr w:rsidR="008117EE" w:rsidRPr="008117EE" w14:paraId="247CBBC0" w14:textId="77777777" w:rsidTr="00672D92">
        <w:tc>
          <w:tcPr>
            <w:tcW w:w="1218" w:type="dxa"/>
          </w:tcPr>
          <w:p w14:paraId="5B893A5D" w14:textId="603B88F8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66</w:t>
            </w:r>
          </w:p>
        </w:tc>
        <w:tc>
          <w:tcPr>
            <w:tcW w:w="3901" w:type="dxa"/>
          </w:tcPr>
          <w:p w14:paraId="3A90DCD3" w14:textId="6702723A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426007.89</w:t>
            </w:r>
          </w:p>
        </w:tc>
        <w:tc>
          <w:tcPr>
            <w:tcW w:w="4226" w:type="dxa"/>
          </w:tcPr>
          <w:p w14:paraId="627458BA" w14:textId="63E4F6A1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1226537.06</w:t>
            </w:r>
          </w:p>
        </w:tc>
      </w:tr>
      <w:tr w:rsidR="008117EE" w:rsidRPr="008117EE" w14:paraId="3A8104F4" w14:textId="77777777" w:rsidTr="00672D92">
        <w:tc>
          <w:tcPr>
            <w:tcW w:w="1218" w:type="dxa"/>
          </w:tcPr>
          <w:p w14:paraId="4EDD597B" w14:textId="02A7DFAF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67</w:t>
            </w:r>
          </w:p>
        </w:tc>
        <w:tc>
          <w:tcPr>
            <w:tcW w:w="3901" w:type="dxa"/>
          </w:tcPr>
          <w:p w14:paraId="1CBEAF6F" w14:textId="7D3CE448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426059.88</w:t>
            </w:r>
          </w:p>
        </w:tc>
        <w:tc>
          <w:tcPr>
            <w:tcW w:w="4226" w:type="dxa"/>
          </w:tcPr>
          <w:p w14:paraId="5A5CF071" w14:textId="240EA8B4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1226516.05</w:t>
            </w:r>
          </w:p>
        </w:tc>
      </w:tr>
      <w:tr w:rsidR="008117EE" w:rsidRPr="008117EE" w14:paraId="4C5735C2" w14:textId="77777777" w:rsidTr="00672D92">
        <w:tc>
          <w:tcPr>
            <w:tcW w:w="1218" w:type="dxa"/>
          </w:tcPr>
          <w:p w14:paraId="12B2E2FB" w14:textId="48B63BC7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68</w:t>
            </w:r>
          </w:p>
        </w:tc>
        <w:tc>
          <w:tcPr>
            <w:tcW w:w="3901" w:type="dxa"/>
          </w:tcPr>
          <w:p w14:paraId="73BA778B" w14:textId="12201524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426141.88</w:t>
            </w:r>
          </w:p>
        </w:tc>
        <w:tc>
          <w:tcPr>
            <w:tcW w:w="4226" w:type="dxa"/>
          </w:tcPr>
          <w:p w14:paraId="538910D2" w14:textId="73D7C35E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1226521.04</w:t>
            </w:r>
          </w:p>
        </w:tc>
      </w:tr>
      <w:tr w:rsidR="008117EE" w:rsidRPr="008117EE" w14:paraId="2350F7E4" w14:textId="77777777" w:rsidTr="00672D92">
        <w:tc>
          <w:tcPr>
            <w:tcW w:w="1218" w:type="dxa"/>
          </w:tcPr>
          <w:p w14:paraId="1A6F8CDC" w14:textId="74429E65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69</w:t>
            </w:r>
          </w:p>
        </w:tc>
        <w:tc>
          <w:tcPr>
            <w:tcW w:w="3901" w:type="dxa"/>
          </w:tcPr>
          <w:p w14:paraId="447B926A" w14:textId="3AC38E37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426226.88</w:t>
            </w:r>
          </w:p>
        </w:tc>
        <w:tc>
          <w:tcPr>
            <w:tcW w:w="4226" w:type="dxa"/>
          </w:tcPr>
          <w:p w14:paraId="53ACB2B7" w14:textId="7B33A1AE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1226518.05</w:t>
            </w:r>
          </w:p>
        </w:tc>
      </w:tr>
      <w:tr w:rsidR="008117EE" w:rsidRPr="008117EE" w14:paraId="72E5D016" w14:textId="77777777" w:rsidTr="00672D92">
        <w:tc>
          <w:tcPr>
            <w:tcW w:w="1218" w:type="dxa"/>
          </w:tcPr>
          <w:p w14:paraId="21EC6B5E" w14:textId="756CDA3E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70</w:t>
            </w:r>
          </w:p>
        </w:tc>
        <w:tc>
          <w:tcPr>
            <w:tcW w:w="3901" w:type="dxa"/>
          </w:tcPr>
          <w:p w14:paraId="05DFC194" w14:textId="6BFD7F45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426412.87</w:t>
            </w:r>
          </w:p>
        </w:tc>
        <w:tc>
          <w:tcPr>
            <w:tcW w:w="4226" w:type="dxa"/>
          </w:tcPr>
          <w:p w14:paraId="741208BA" w14:textId="770878EB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1226504.04</w:t>
            </w:r>
          </w:p>
        </w:tc>
      </w:tr>
      <w:tr w:rsidR="008117EE" w:rsidRPr="008117EE" w14:paraId="5584C467" w14:textId="77777777" w:rsidTr="00672D92">
        <w:tc>
          <w:tcPr>
            <w:tcW w:w="1218" w:type="dxa"/>
          </w:tcPr>
          <w:p w14:paraId="14D5797C" w14:textId="616F76BD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71</w:t>
            </w:r>
          </w:p>
        </w:tc>
        <w:tc>
          <w:tcPr>
            <w:tcW w:w="3901" w:type="dxa"/>
          </w:tcPr>
          <w:p w14:paraId="5CA24636" w14:textId="0C2B09E7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426478.88</w:t>
            </w:r>
          </w:p>
        </w:tc>
        <w:tc>
          <w:tcPr>
            <w:tcW w:w="4226" w:type="dxa"/>
          </w:tcPr>
          <w:p w14:paraId="586C8059" w14:textId="6A27A334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1226477.05</w:t>
            </w:r>
          </w:p>
        </w:tc>
      </w:tr>
      <w:tr w:rsidR="008117EE" w:rsidRPr="008117EE" w14:paraId="4991308B" w14:textId="77777777" w:rsidTr="00672D92">
        <w:tc>
          <w:tcPr>
            <w:tcW w:w="1218" w:type="dxa"/>
          </w:tcPr>
          <w:p w14:paraId="1CB89641" w14:textId="6200115F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72</w:t>
            </w:r>
          </w:p>
        </w:tc>
        <w:tc>
          <w:tcPr>
            <w:tcW w:w="3901" w:type="dxa"/>
          </w:tcPr>
          <w:p w14:paraId="70690D82" w14:textId="37A7514A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426529.88</w:t>
            </w:r>
          </w:p>
        </w:tc>
        <w:tc>
          <w:tcPr>
            <w:tcW w:w="4226" w:type="dxa"/>
          </w:tcPr>
          <w:p w14:paraId="09382286" w14:textId="28E64D50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1226492.04</w:t>
            </w:r>
          </w:p>
        </w:tc>
      </w:tr>
    </w:tbl>
    <w:p w14:paraId="3E9AE795" w14:textId="77777777" w:rsidR="00FB09D7" w:rsidRPr="008117EE" w:rsidRDefault="00FB09D7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br w:type="page"/>
      </w:r>
    </w:p>
    <w:p w14:paraId="57B315AC" w14:textId="24B758C4" w:rsidR="00FB09D7" w:rsidRPr="008117EE" w:rsidRDefault="004373F4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lastRenderedPageBreak/>
        <w:t xml:space="preserve">Д. </w:t>
      </w:r>
      <w:r w:rsidR="00672D92" w:rsidRPr="008117EE">
        <w:rPr>
          <w:rFonts w:ascii="Times New Roman" w:hAnsi="Times New Roman" w:cs="Times New Roman"/>
        </w:rPr>
        <w:t>Ярковичи</w:t>
      </w:r>
    </w:p>
    <w:p w14:paraId="0C533976" w14:textId="1ED32371" w:rsidR="004373F4" w:rsidRPr="008117EE" w:rsidRDefault="00672D92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0A209BE" wp14:editId="20F980E9">
            <wp:extent cx="4324350" cy="4048125"/>
            <wp:effectExtent l="0" t="0" r="0" b="9525"/>
            <wp:docPr id="45" name="Рисунок 45" descr="Z:\Дима2017\Шураев\РАБОТА\Мурыгинское ГП\денис\ГраницыМурыгинское сп\Яркович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Дима2017\Шураев\РАБОТА\Мурыгинское ГП\денис\ГраницыМурыгинское сп\Ярковичи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7FF274ED" w14:textId="77777777" w:rsidTr="00672D92">
        <w:trPr>
          <w:trHeight w:val="254"/>
        </w:trPr>
        <w:tc>
          <w:tcPr>
            <w:tcW w:w="1218" w:type="dxa"/>
            <w:vMerge w:val="restart"/>
          </w:tcPr>
          <w:p w14:paraId="6FD00C67" w14:textId="77777777" w:rsidR="004373F4" w:rsidRPr="008117EE" w:rsidRDefault="004373F4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1B78AF86" w14:textId="77777777" w:rsidR="004373F4" w:rsidRPr="008117EE" w:rsidRDefault="004373F4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158C0D13" w14:textId="77777777" w:rsidTr="00672D92">
        <w:trPr>
          <w:trHeight w:val="353"/>
        </w:trPr>
        <w:tc>
          <w:tcPr>
            <w:tcW w:w="1218" w:type="dxa"/>
            <w:vMerge/>
          </w:tcPr>
          <w:p w14:paraId="137CB2B8" w14:textId="77777777" w:rsidR="004373F4" w:rsidRPr="008117EE" w:rsidRDefault="004373F4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31E0F1D2" w14:textId="77777777" w:rsidR="004373F4" w:rsidRPr="008117EE" w:rsidRDefault="004373F4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1DA9C8E0" w14:textId="77777777" w:rsidR="004373F4" w:rsidRPr="008117EE" w:rsidRDefault="004373F4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1E462358" w14:textId="77777777" w:rsidTr="00672D92">
        <w:tc>
          <w:tcPr>
            <w:tcW w:w="1218" w:type="dxa"/>
            <w:hideMark/>
          </w:tcPr>
          <w:p w14:paraId="38DE4142" w14:textId="50FBF335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</w:t>
            </w:r>
          </w:p>
        </w:tc>
        <w:tc>
          <w:tcPr>
            <w:tcW w:w="3901" w:type="dxa"/>
            <w:hideMark/>
          </w:tcPr>
          <w:p w14:paraId="417A5306" w14:textId="6B246978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424535.98</w:t>
            </w:r>
          </w:p>
        </w:tc>
        <w:tc>
          <w:tcPr>
            <w:tcW w:w="4226" w:type="dxa"/>
            <w:hideMark/>
          </w:tcPr>
          <w:p w14:paraId="0CCFE30D" w14:textId="63EA24F6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1229515.05</w:t>
            </w:r>
          </w:p>
        </w:tc>
      </w:tr>
      <w:tr w:rsidR="008117EE" w:rsidRPr="008117EE" w14:paraId="34B6A6BE" w14:textId="77777777" w:rsidTr="00672D92">
        <w:tc>
          <w:tcPr>
            <w:tcW w:w="1218" w:type="dxa"/>
            <w:hideMark/>
          </w:tcPr>
          <w:p w14:paraId="03C6B499" w14:textId="0C955571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</w:t>
            </w:r>
          </w:p>
        </w:tc>
        <w:tc>
          <w:tcPr>
            <w:tcW w:w="3901" w:type="dxa"/>
            <w:hideMark/>
          </w:tcPr>
          <w:p w14:paraId="790B0BF3" w14:textId="67256163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424984.96</w:t>
            </w:r>
          </w:p>
        </w:tc>
        <w:tc>
          <w:tcPr>
            <w:tcW w:w="4226" w:type="dxa"/>
            <w:hideMark/>
          </w:tcPr>
          <w:p w14:paraId="37D65639" w14:textId="047AE8E4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1230162.04</w:t>
            </w:r>
          </w:p>
        </w:tc>
      </w:tr>
      <w:tr w:rsidR="008117EE" w:rsidRPr="008117EE" w14:paraId="4F8473A8" w14:textId="77777777" w:rsidTr="00672D92">
        <w:tc>
          <w:tcPr>
            <w:tcW w:w="1218" w:type="dxa"/>
            <w:hideMark/>
          </w:tcPr>
          <w:p w14:paraId="5E279F4A" w14:textId="49BE914D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3</w:t>
            </w:r>
          </w:p>
        </w:tc>
        <w:tc>
          <w:tcPr>
            <w:tcW w:w="3901" w:type="dxa"/>
            <w:hideMark/>
          </w:tcPr>
          <w:p w14:paraId="3116B2AD" w14:textId="58C2C918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425039.95</w:t>
            </w:r>
          </w:p>
        </w:tc>
        <w:tc>
          <w:tcPr>
            <w:tcW w:w="4226" w:type="dxa"/>
            <w:hideMark/>
          </w:tcPr>
          <w:p w14:paraId="4ED153B0" w14:textId="5A871626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1230255.04</w:t>
            </w:r>
          </w:p>
        </w:tc>
      </w:tr>
      <w:tr w:rsidR="008117EE" w:rsidRPr="008117EE" w14:paraId="790B6325" w14:textId="77777777" w:rsidTr="00672D92">
        <w:tc>
          <w:tcPr>
            <w:tcW w:w="1218" w:type="dxa"/>
            <w:hideMark/>
          </w:tcPr>
          <w:p w14:paraId="2755E360" w14:textId="6ED1A292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4</w:t>
            </w:r>
          </w:p>
        </w:tc>
        <w:tc>
          <w:tcPr>
            <w:tcW w:w="3901" w:type="dxa"/>
            <w:hideMark/>
          </w:tcPr>
          <w:p w14:paraId="2500B092" w14:textId="47E45C15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425052.96</w:t>
            </w:r>
          </w:p>
        </w:tc>
        <w:tc>
          <w:tcPr>
            <w:tcW w:w="4226" w:type="dxa"/>
            <w:hideMark/>
          </w:tcPr>
          <w:p w14:paraId="26828A96" w14:textId="7EC9E336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1230317.03</w:t>
            </w:r>
          </w:p>
        </w:tc>
      </w:tr>
      <w:tr w:rsidR="008117EE" w:rsidRPr="008117EE" w14:paraId="3821926A" w14:textId="77777777" w:rsidTr="00672D92">
        <w:tc>
          <w:tcPr>
            <w:tcW w:w="1218" w:type="dxa"/>
            <w:hideMark/>
          </w:tcPr>
          <w:p w14:paraId="44E78DA9" w14:textId="064C0337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5</w:t>
            </w:r>
          </w:p>
        </w:tc>
        <w:tc>
          <w:tcPr>
            <w:tcW w:w="3901" w:type="dxa"/>
            <w:hideMark/>
          </w:tcPr>
          <w:p w14:paraId="023252C2" w14:textId="5CA14870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425045.96</w:t>
            </w:r>
          </w:p>
        </w:tc>
        <w:tc>
          <w:tcPr>
            <w:tcW w:w="4226" w:type="dxa"/>
            <w:hideMark/>
          </w:tcPr>
          <w:p w14:paraId="5F9D7F18" w14:textId="633E263C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1230395.03</w:t>
            </w:r>
          </w:p>
        </w:tc>
      </w:tr>
      <w:tr w:rsidR="008117EE" w:rsidRPr="008117EE" w14:paraId="367289F0" w14:textId="77777777" w:rsidTr="00672D92">
        <w:tc>
          <w:tcPr>
            <w:tcW w:w="1218" w:type="dxa"/>
            <w:hideMark/>
          </w:tcPr>
          <w:p w14:paraId="7AFABD0D" w14:textId="59F1B7B4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6</w:t>
            </w:r>
          </w:p>
        </w:tc>
        <w:tc>
          <w:tcPr>
            <w:tcW w:w="3901" w:type="dxa"/>
            <w:hideMark/>
          </w:tcPr>
          <w:p w14:paraId="0033A60B" w14:textId="7D3065B3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425016.96</w:t>
            </w:r>
          </w:p>
        </w:tc>
        <w:tc>
          <w:tcPr>
            <w:tcW w:w="4226" w:type="dxa"/>
            <w:hideMark/>
          </w:tcPr>
          <w:p w14:paraId="5875B376" w14:textId="3F5EE069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1230428.04</w:t>
            </w:r>
          </w:p>
        </w:tc>
      </w:tr>
      <w:tr w:rsidR="008117EE" w:rsidRPr="008117EE" w14:paraId="6FA8D3FC" w14:textId="77777777" w:rsidTr="00672D92">
        <w:tc>
          <w:tcPr>
            <w:tcW w:w="1218" w:type="dxa"/>
            <w:hideMark/>
          </w:tcPr>
          <w:p w14:paraId="63229CC5" w14:textId="215F6166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7</w:t>
            </w:r>
          </w:p>
        </w:tc>
        <w:tc>
          <w:tcPr>
            <w:tcW w:w="3901" w:type="dxa"/>
            <w:hideMark/>
          </w:tcPr>
          <w:p w14:paraId="41E51093" w14:textId="1D305A2B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424966.38</w:t>
            </w:r>
          </w:p>
        </w:tc>
        <w:tc>
          <w:tcPr>
            <w:tcW w:w="4226" w:type="dxa"/>
            <w:hideMark/>
          </w:tcPr>
          <w:p w14:paraId="0BB9BD88" w14:textId="10D3D33E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1230463.58</w:t>
            </w:r>
          </w:p>
        </w:tc>
      </w:tr>
      <w:tr w:rsidR="008117EE" w:rsidRPr="008117EE" w14:paraId="1C5BD9F4" w14:textId="77777777" w:rsidTr="00672D92">
        <w:tc>
          <w:tcPr>
            <w:tcW w:w="1218" w:type="dxa"/>
            <w:hideMark/>
          </w:tcPr>
          <w:p w14:paraId="3AD9529F" w14:textId="3C17DFB3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8</w:t>
            </w:r>
          </w:p>
        </w:tc>
        <w:tc>
          <w:tcPr>
            <w:tcW w:w="3901" w:type="dxa"/>
            <w:hideMark/>
          </w:tcPr>
          <w:p w14:paraId="3E438324" w14:textId="08BAA944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424973.95</w:t>
            </w:r>
          </w:p>
        </w:tc>
        <w:tc>
          <w:tcPr>
            <w:tcW w:w="4226" w:type="dxa"/>
            <w:hideMark/>
          </w:tcPr>
          <w:p w14:paraId="3F0ACCB4" w14:textId="1B9298BA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1230471.48</w:t>
            </w:r>
          </w:p>
        </w:tc>
      </w:tr>
      <w:tr w:rsidR="008117EE" w:rsidRPr="008117EE" w14:paraId="77146E11" w14:textId="77777777" w:rsidTr="00672D92">
        <w:tc>
          <w:tcPr>
            <w:tcW w:w="1218" w:type="dxa"/>
            <w:hideMark/>
          </w:tcPr>
          <w:p w14:paraId="0AC520D6" w14:textId="48148FD7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9</w:t>
            </w:r>
          </w:p>
        </w:tc>
        <w:tc>
          <w:tcPr>
            <w:tcW w:w="3901" w:type="dxa"/>
            <w:hideMark/>
          </w:tcPr>
          <w:p w14:paraId="47897840" w14:textId="21FB8785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424946.19</w:t>
            </w:r>
          </w:p>
        </w:tc>
        <w:tc>
          <w:tcPr>
            <w:tcW w:w="4226" w:type="dxa"/>
            <w:hideMark/>
          </w:tcPr>
          <w:p w14:paraId="7FD7062A" w14:textId="69A06792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1230501.59</w:t>
            </w:r>
          </w:p>
        </w:tc>
      </w:tr>
      <w:tr w:rsidR="008117EE" w:rsidRPr="008117EE" w14:paraId="10BCCC0B" w14:textId="77777777" w:rsidTr="00672D92">
        <w:tc>
          <w:tcPr>
            <w:tcW w:w="1218" w:type="dxa"/>
            <w:hideMark/>
          </w:tcPr>
          <w:p w14:paraId="65CF8945" w14:textId="53556F8C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10</w:t>
            </w:r>
          </w:p>
        </w:tc>
        <w:tc>
          <w:tcPr>
            <w:tcW w:w="3901" w:type="dxa"/>
            <w:hideMark/>
          </w:tcPr>
          <w:p w14:paraId="65D20916" w14:textId="4DBD1207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424926.89</w:t>
            </w:r>
          </w:p>
        </w:tc>
        <w:tc>
          <w:tcPr>
            <w:tcW w:w="4226" w:type="dxa"/>
            <w:hideMark/>
          </w:tcPr>
          <w:p w14:paraId="45B375D8" w14:textId="0C963673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1230483.12</w:t>
            </w:r>
          </w:p>
        </w:tc>
      </w:tr>
      <w:tr w:rsidR="008117EE" w:rsidRPr="008117EE" w14:paraId="6B68B371" w14:textId="77777777" w:rsidTr="00672D92">
        <w:tc>
          <w:tcPr>
            <w:tcW w:w="1218" w:type="dxa"/>
            <w:hideMark/>
          </w:tcPr>
          <w:p w14:paraId="35EC7D0A" w14:textId="79E27566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11</w:t>
            </w:r>
          </w:p>
        </w:tc>
        <w:tc>
          <w:tcPr>
            <w:tcW w:w="3901" w:type="dxa"/>
            <w:hideMark/>
          </w:tcPr>
          <w:p w14:paraId="4C85C791" w14:textId="5722838C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424834.96</w:t>
            </w:r>
          </w:p>
        </w:tc>
        <w:tc>
          <w:tcPr>
            <w:tcW w:w="4226" w:type="dxa"/>
            <w:hideMark/>
          </w:tcPr>
          <w:p w14:paraId="4345E4D6" w14:textId="201AE849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1230474.03</w:t>
            </w:r>
          </w:p>
        </w:tc>
      </w:tr>
      <w:tr w:rsidR="008117EE" w:rsidRPr="008117EE" w14:paraId="79456090" w14:textId="77777777" w:rsidTr="00672D92">
        <w:tc>
          <w:tcPr>
            <w:tcW w:w="1218" w:type="dxa"/>
            <w:hideMark/>
          </w:tcPr>
          <w:p w14:paraId="2AB8DDC1" w14:textId="209F9916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12</w:t>
            </w:r>
          </w:p>
        </w:tc>
        <w:tc>
          <w:tcPr>
            <w:tcW w:w="3901" w:type="dxa"/>
            <w:hideMark/>
          </w:tcPr>
          <w:p w14:paraId="111FF794" w14:textId="690985E2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424780.96</w:t>
            </w:r>
          </w:p>
        </w:tc>
        <w:tc>
          <w:tcPr>
            <w:tcW w:w="4226" w:type="dxa"/>
            <w:hideMark/>
          </w:tcPr>
          <w:p w14:paraId="1269A0AA" w14:textId="281173CA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1230481.03</w:t>
            </w:r>
          </w:p>
        </w:tc>
      </w:tr>
      <w:tr w:rsidR="008117EE" w:rsidRPr="008117EE" w14:paraId="17976DC2" w14:textId="77777777" w:rsidTr="00672D92">
        <w:tc>
          <w:tcPr>
            <w:tcW w:w="1218" w:type="dxa"/>
            <w:hideMark/>
          </w:tcPr>
          <w:p w14:paraId="7596671A" w14:textId="026487DF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13</w:t>
            </w:r>
          </w:p>
        </w:tc>
        <w:tc>
          <w:tcPr>
            <w:tcW w:w="3901" w:type="dxa"/>
            <w:hideMark/>
          </w:tcPr>
          <w:p w14:paraId="25FE34C7" w14:textId="21F0D47D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424749.98</w:t>
            </w:r>
          </w:p>
        </w:tc>
        <w:tc>
          <w:tcPr>
            <w:tcW w:w="4226" w:type="dxa"/>
            <w:hideMark/>
          </w:tcPr>
          <w:p w14:paraId="243B722A" w14:textId="3F76D567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1230496.04</w:t>
            </w:r>
          </w:p>
        </w:tc>
      </w:tr>
      <w:tr w:rsidR="008117EE" w:rsidRPr="008117EE" w14:paraId="1FACD1E8" w14:textId="77777777" w:rsidTr="00672D92">
        <w:tc>
          <w:tcPr>
            <w:tcW w:w="1218" w:type="dxa"/>
            <w:hideMark/>
          </w:tcPr>
          <w:p w14:paraId="275A5D4E" w14:textId="222BD2DE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14</w:t>
            </w:r>
          </w:p>
        </w:tc>
        <w:tc>
          <w:tcPr>
            <w:tcW w:w="3901" w:type="dxa"/>
            <w:hideMark/>
          </w:tcPr>
          <w:p w14:paraId="50BA4B28" w14:textId="2A1AB665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424731.96</w:t>
            </w:r>
          </w:p>
        </w:tc>
        <w:tc>
          <w:tcPr>
            <w:tcW w:w="4226" w:type="dxa"/>
            <w:hideMark/>
          </w:tcPr>
          <w:p w14:paraId="15E224DC" w14:textId="28A6B7A5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1230495.03</w:t>
            </w:r>
          </w:p>
        </w:tc>
      </w:tr>
      <w:tr w:rsidR="008117EE" w:rsidRPr="008117EE" w14:paraId="124E6731" w14:textId="77777777" w:rsidTr="00672D92">
        <w:tc>
          <w:tcPr>
            <w:tcW w:w="1218" w:type="dxa"/>
            <w:hideMark/>
          </w:tcPr>
          <w:p w14:paraId="43FD7DC8" w14:textId="149580FA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15</w:t>
            </w:r>
          </w:p>
        </w:tc>
        <w:tc>
          <w:tcPr>
            <w:tcW w:w="3901" w:type="dxa"/>
            <w:hideMark/>
          </w:tcPr>
          <w:p w14:paraId="6ECF4CF3" w14:textId="7A74347D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424715.97</w:t>
            </w:r>
          </w:p>
        </w:tc>
        <w:tc>
          <w:tcPr>
            <w:tcW w:w="4226" w:type="dxa"/>
            <w:hideMark/>
          </w:tcPr>
          <w:p w14:paraId="21C80AAE" w14:textId="679535A0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1230459.04</w:t>
            </w:r>
          </w:p>
        </w:tc>
      </w:tr>
      <w:tr w:rsidR="008117EE" w:rsidRPr="008117EE" w14:paraId="07E5C302" w14:textId="77777777" w:rsidTr="00672D92">
        <w:tc>
          <w:tcPr>
            <w:tcW w:w="1218" w:type="dxa"/>
            <w:hideMark/>
          </w:tcPr>
          <w:p w14:paraId="64D97C32" w14:textId="7B92BB31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16</w:t>
            </w:r>
          </w:p>
        </w:tc>
        <w:tc>
          <w:tcPr>
            <w:tcW w:w="3901" w:type="dxa"/>
            <w:hideMark/>
          </w:tcPr>
          <w:p w14:paraId="067E6940" w14:textId="57994DF4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424715.97</w:t>
            </w:r>
          </w:p>
        </w:tc>
        <w:tc>
          <w:tcPr>
            <w:tcW w:w="4226" w:type="dxa"/>
            <w:hideMark/>
          </w:tcPr>
          <w:p w14:paraId="3A9882FC" w14:textId="3CC577AC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1230424.04</w:t>
            </w:r>
          </w:p>
        </w:tc>
      </w:tr>
      <w:tr w:rsidR="008117EE" w:rsidRPr="008117EE" w14:paraId="679D2727" w14:textId="77777777" w:rsidTr="00672D92">
        <w:tc>
          <w:tcPr>
            <w:tcW w:w="1218" w:type="dxa"/>
            <w:hideMark/>
          </w:tcPr>
          <w:p w14:paraId="1476E5D1" w14:textId="7AE106AD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17</w:t>
            </w:r>
          </w:p>
        </w:tc>
        <w:tc>
          <w:tcPr>
            <w:tcW w:w="3901" w:type="dxa"/>
            <w:hideMark/>
          </w:tcPr>
          <w:p w14:paraId="305B3E58" w14:textId="565149E6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424684.97</w:t>
            </w:r>
          </w:p>
        </w:tc>
        <w:tc>
          <w:tcPr>
            <w:tcW w:w="4226" w:type="dxa"/>
            <w:hideMark/>
          </w:tcPr>
          <w:p w14:paraId="37739162" w14:textId="424E83C0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1230415.03</w:t>
            </w:r>
          </w:p>
        </w:tc>
      </w:tr>
      <w:tr w:rsidR="008117EE" w:rsidRPr="008117EE" w14:paraId="4F0998AD" w14:textId="77777777" w:rsidTr="00672D92">
        <w:tc>
          <w:tcPr>
            <w:tcW w:w="1218" w:type="dxa"/>
            <w:hideMark/>
          </w:tcPr>
          <w:p w14:paraId="12F3F91C" w14:textId="695ABA7C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18</w:t>
            </w:r>
          </w:p>
        </w:tc>
        <w:tc>
          <w:tcPr>
            <w:tcW w:w="3901" w:type="dxa"/>
            <w:hideMark/>
          </w:tcPr>
          <w:p w14:paraId="34A856E7" w14:textId="1AFA24F0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424663.16</w:t>
            </w:r>
          </w:p>
        </w:tc>
        <w:tc>
          <w:tcPr>
            <w:tcW w:w="4226" w:type="dxa"/>
            <w:hideMark/>
          </w:tcPr>
          <w:p w14:paraId="391AAA72" w14:textId="70124300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1230383.40</w:t>
            </w:r>
          </w:p>
        </w:tc>
      </w:tr>
      <w:tr w:rsidR="008117EE" w:rsidRPr="008117EE" w14:paraId="701B3ABB" w14:textId="77777777" w:rsidTr="00672D92">
        <w:tc>
          <w:tcPr>
            <w:tcW w:w="1218" w:type="dxa"/>
            <w:hideMark/>
          </w:tcPr>
          <w:p w14:paraId="3E3306B4" w14:textId="504B3DB7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19</w:t>
            </w:r>
          </w:p>
        </w:tc>
        <w:tc>
          <w:tcPr>
            <w:tcW w:w="3901" w:type="dxa"/>
            <w:hideMark/>
          </w:tcPr>
          <w:p w14:paraId="469509C5" w14:textId="0B6023CE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424624.97</w:t>
            </w:r>
          </w:p>
        </w:tc>
        <w:tc>
          <w:tcPr>
            <w:tcW w:w="4226" w:type="dxa"/>
            <w:hideMark/>
          </w:tcPr>
          <w:p w14:paraId="5EA4B75C" w14:textId="7547A69D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1230328.03</w:t>
            </w:r>
          </w:p>
        </w:tc>
      </w:tr>
      <w:tr w:rsidR="008117EE" w:rsidRPr="008117EE" w14:paraId="74D17C8B" w14:textId="77777777" w:rsidTr="00672D92">
        <w:tc>
          <w:tcPr>
            <w:tcW w:w="1218" w:type="dxa"/>
            <w:hideMark/>
          </w:tcPr>
          <w:p w14:paraId="5FA910DE" w14:textId="36518390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20</w:t>
            </w:r>
          </w:p>
        </w:tc>
        <w:tc>
          <w:tcPr>
            <w:tcW w:w="3901" w:type="dxa"/>
            <w:hideMark/>
          </w:tcPr>
          <w:p w14:paraId="73F8F514" w14:textId="2277682A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424537.98</w:t>
            </w:r>
          </w:p>
        </w:tc>
        <w:tc>
          <w:tcPr>
            <w:tcW w:w="4226" w:type="dxa"/>
            <w:hideMark/>
          </w:tcPr>
          <w:p w14:paraId="30DEF7B4" w14:textId="129C685A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1230308.03</w:t>
            </w:r>
          </w:p>
        </w:tc>
      </w:tr>
      <w:tr w:rsidR="008117EE" w:rsidRPr="008117EE" w14:paraId="7CC97290" w14:textId="77777777" w:rsidTr="00672D92">
        <w:tc>
          <w:tcPr>
            <w:tcW w:w="1218" w:type="dxa"/>
            <w:hideMark/>
          </w:tcPr>
          <w:p w14:paraId="23A3DDA1" w14:textId="042FC2F4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21</w:t>
            </w:r>
          </w:p>
        </w:tc>
        <w:tc>
          <w:tcPr>
            <w:tcW w:w="3901" w:type="dxa"/>
            <w:hideMark/>
          </w:tcPr>
          <w:p w14:paraId="607A2A26" w14:textId="1624526F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424510.98</w:t>
            </w:r>
          </w:p>
        </w:tc>
        <w:tc>
          <w:tcPr>
            <w:tcW w:w="4226" w:type="dxa"/>
            <w:hideMark/>
          </w:tcPr>
          <w:p w14:paraId="49AFEAA4" w14:textId="33AA68AD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1230293.03</w:t>
            </w:r>
          </w:p>
        </w:tc>
      </w:tr>
      <w:tr w:rsidR="008117EE" w:rsidRPr="008117EE" w14:paraId="4DDFA78D" w14:textId="77777777" w:rsidTr="00672D92">
        <w:tc>
          <w:tcPr>
            <w:tcW w:w="1218" w:type="dxa"/>
            <w:hideMark/>
          </w:tcPr>
          <w:p w14:paraId="573CE81C" w14:textId="2F745BC9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22</w:t>
            </w:r>
          </w:p>
        </w:tc>
        <w:tc>
          <w:tcPr>
            <w:tcW w:w="3901" w:type="dxa"/>
            <w:hideMark/>
          </w:tcPr>
          <w:p w14:paraId="56A1664B" w14:textId="67AEA567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424454.28</w:t>
            </w:r>
          </w:p>
        </w:tc>
        <w:tc>
          <w:tcPr>
            <w:tcW w:w="4226" w:type="dxa"/>
            <w:hideMark/>
          </w:tcPr>
          <w:p w14:paraId="08DE2936" w14:textId="1F9E888A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1230304.68</w:t>
            </w:r>
          </w:p>
        </w:tc>
      </w:tr>
      <w:tr w:rsidR="008117EE" w:rsidRPr="008117EE" w14:paraId="0F2CD23B" w14:textId="77777777" w:rsidTr="00672D92">
        <w:tc>
          <w:tcPr>
            <w:tcW w:w="1218" w:type="dxa"/>
            <w:hideMark/>
          </w:tcPr>
          <w:p w14:paraId="182BA923" w14:textId="43CCD1D7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23</w:t>
            </w:r>
          </w:p>
        </w:tc>
        <w:tc>
          <w:tcPr>
            <w:tcW w:w="3901" w:type="dxa"/>
            <w:hideMark/>
          </w:tcPr>
          <w:p w14:paraId="5E04602E" w14:textId="0B41E674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424319.55</w:t>
            </w:r>
          </w:p>
        </w:tc>
        <w:tc>
          <w:tcPr>
            <w:tcW w:w="4226" w:type="dxa"/>
            <w:hideMark/>
          </w:tcPr>
          <w:p w14:paraId="68EAB4F4" w14:textId="03CCF54C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1230248.69</w:t>
            </w:r>
          </w:p>
        </w:tc>
      </w:tr>
      <w:tr w:rsidR="008117EE" w:rsidRPr="008117EE" w14:paraId="6B466E90" w14:textId="77777777" w:rsidTr="00672D92">
        <w:tc>
          <w:tcPr>
            <w:tcW w:w="1218" w:type="dxa"/>
            <w:hideMark/>
          </w:tcPr>
          <w:p w14:paraId="4589CFE4" w14:textId="2001BEE8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24</w:t>
            </w:r>
          </w:p>
        </w:tc>
        <w:tc>
          <w:tcPr>
            <w:tcW w:w="3901" w:type="dxa"/>
            <w:hideMark/>
          </w:tcPr>
          <w:p w14:paraId="52F928FB" w14:textId="342F07B8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424228.56</w:t>
            </w:r>
          </w:p>
        </w:tc>
        <w:tc>
          <w:tcPr>
            <w:tcW w:w="4226" w:type="dxa"/>
            <w:hideMark/>
          </w:tcPr>
          <w:p w14:paraId="3BA60624" w14:textId="5FF368E7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1230248.69</w:t>
            </w:r>
          </w:p>
        </w:tc>
      </w:tr>
      <w:tr w:rsidR="008117EE" w:rsidRPr="008117EE" w14:paraId="375849AC" w14:textId="77777777" w:rsidTr="00672D92">
        <w:tc>
          <w:tcPr>
            <w:tcW w:w="1218" w:type="dxa"/>
            <w:hideMark/>
          </w:tcPr>
          <w:p w14:paraId="080C8234" w14:textId="2D6ED3AE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25</w:t>
            </w:r>
          </w:p>
        </w:tc>
        <w:tc>
          <w:tcPr>
            <w:tcW w:w="3901" w:type="dxa"/>
            <w:hideMark/>
          </w:tcPr>
          <w:p w14:paraId="62EBA9FA" w14:textId="25C4BB18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424139.99</w:t>
            </w:r>
          </w:p>
        </w:tc>
        <w:tc>
          <w:tcPr>
            <w:tcW w:w="4226" w:type="dxa"/>
            <w:hideMark/>
          </w:tcPr>
          <w:p w14:paraId="05E4D8A8" w14:textId="465D785F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1230285.03</w:t>
            </w:r>
          </w:p>
        </w:tc>
      </w:tr>
      <w:tr w:rsidR="008117EE" w:rsidRPr="008117EE" w14:paraId="3BEA4BC5" w14:textId="77777777" w:rsidTr="00672D92">
        <w:tc>
          <w:tcPr>
            <w:tcW w:w="1218" w:type="dxa"/>
            <w:hideMark/>
          </w:tcPr>
          <w:p w14:paraId="510F1E81" w14:textId="3FFD1DB7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26</w:t>
            </w:r>
          </w:p>
        </w:tc>
        <w:tc>
          <w:tcPr>
            <w:tcW w:w="3901" w:type="dxa"/>
            <w:hideMark/>
          </w:tcPr>
          <w:p w14:paraId="4C121E98" w14:textId="32828B9E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424131.99</w:t>
            </w:r>
          </w:p>
        </w:tc>
        <w:tc>
          <w:tcPr>
            <w:tcW w:w="4226" w:type="dxa"/>
            <w:hideMark/>
          </w:tcPr>
          <w:p w14:paraId="6E2C7DFD" w14:textId="1F5B3CAA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1230245.03</w:t>
            </w:r>
          </w:p>
        </w:tc>
      </w:tr>
      <w:tr w:rsidR="008117EE" w:rsidRPr="008117EE" w14:paraId="75ECB269" w14:textId="77777777" w:rsidTr="00672D92">
        <w:tc>
          <w:tcPr>
            <w:tcW w:w="1218" w:type="dxa"/>
            <w:hideMark/>
          </w:tcPr>
          <w:p w14:paraId="26699DF5" w14:textId="6416DBDC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27</w:t>
            </w:r>
          </w:p>
        </w:tc>
        <w:tc>
          <w:tcPr>
            <w:tcW w:w="3901" w:type="dxa"/>
            <w:hideMark/>
          </w:tcPr>
          <w:p w14:paraId="3CDD8E3B" w14:textId="23F15971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424124.98</w:t>
            </w:r>
          </w:p>
        </w:tc>
        <w:tc>
          <w:tcPr>
            <w:tcW w:w="4226" w:type="dxa"/>
            <w:hideMark/>
          </w:tcPr>
          <w:p w14:paraId="1AA63930" w14:textId="2DCAD22D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1230210.04</w:t>
            </w:r>
          </w:p>
        </w:tc>
      </w:tr>
      <w:tr w:rsidR="008117EE" w:rsidRPr="008117EE" w14:paraId="2064A04B" w14:textId="77777777" w:rsidTr="00672D92">
        <w:tc>
          <w:tcPr>
            <w:tcW w:w="1218" w:type="dxa"/>
            <w:hideMark/>
          </w:tcPr>
          <w:p w14:paraId="14856D65" w14:textId="36423D2F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28</w:t>
            </w:r>
          </w:p>
        </w:tc>
        <w:tc>
          <w:tcPr>
            <w:tcW w:w="3901" w:type="dxa"/>
            <w:hideMark/>
          </w:tcPr>
          <w:p w14:paraId="5DC269EC" w14:textId="672A7440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424213.98</w:t>
            </w:r>
          </w:p>
        </w:tc>
        <w:tc>
          <w:tcPr>
            <w:tcW w:w="4226" w:type="dxa"/>
            <w:hideMark/>
          </w:tcPr>
          <w:p w14:paraId="06665F59" w14:textId="2D40CAA5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1230173.03</w:t>
            </w:r>
          </w:p>
        </w:tc>
      </w:tr>
      <w:tr w:rsidR="008117EE" w:rsidRPr="008117EE" w14:paraId="2BCD48A2" w14:textId="77777777" w:rsidTr="00672D92">
        <w:tc>
          <w:tcPr>
            <w:tcW w:w="1218" w:type="dxa"/>
            <w:hideMark/>
          </w:tcPr>
          <w:p w14:paraId="4F66113F" w14:textId="1F11066B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29</w:t>
            </w:r>
          </w:p>
        </w:tc>
        <w:tc>
          <w:tcPr>
            <w:tcW w:w="3901" w:type="dxa"/>
            <w:hideMark/>
          </w:tcPr>
          <w:p w14:paraId="19B079FA" w14:textId="27B43037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424242.98</w:t>
            </w:r>
          </w:p>
        </w:tc>
        <w:tc>
          <w:tcPr>
            <w:tcW w:w="4226" w:type="dxa"/>
            <w:hideMark/>
          </w:tcPr>
          <w:p w14:paraId="2244285D" w14:textId="123E4D9C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1230146.04</w:t>
            </w:r>
          </w:p>
        </w:tc>
      </w:tr>
      <w:tr w:rsidR="008117EE" w:rsidRPr="008117EE" w14:paraId="67693DE9" w14:textId="77777777" w:rsidTr="00672D92">
        <w:tc>
          <w:tcPr>
            <w:tcW w:w="1218" w:type="dxa"/>
            <w:hideMark/>
          </w:tcPr>
          <w:p w14:paraId="7D684850" w14:textId="1722B9E5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30</w:t>
            </w:r>
          </w:p>
        </w:tc>
        <w:tc>
          <w:tcPr>
            <w:tcW w:w="3901" w:type="dxa"/>
            <w:hideMark/>
          </w:tcPr>
          <w:p w14:paraId="24AB209F" w14:textId="48BF7166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424256.98</w:t>
            </w:r>
          </w:p>
        </w:tc>
        <w:tc>
          <w:tcPr>
            <w:tcW w:w="4226" w:type="dxa"/>
            <w:hideMark/>
          </w:tcPr>
          <w:p w14:paraId="540F3B78" w14:textId="64054350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1230102.04</w:t>
            </w:r>
          </w:p>
        </w:tc>
      </w:tr>
      <w:tr w:rsidR="008117EE" w:rsidRPr="008117EE" w14:paraId="5484A54A" w14:textId="77777777" w:rsidTr="00672D92">
        <w:tc>
          <w:tcPr>
            <w:tcW w:w="1218" w:type="dxa"/>
            <w:hideMark/>
          </w:tcPr>
          <w:p w14:paraId="4B79133F" w14:textId="0B7D7DFD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31</w:t>
            </w:r>
          </w:p>
        </w:tc>
        <w:tc>
          <w:tcPr>
            <w:tcW w:w="3901" w:type="dxa"/>
            <w:hideMark/>
          </w:tcPr>
          <w:p w14:paraId="7EE43E89" w14:textId="6EA549BC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424352.26</w:t>
            </w:r>
          </w:p>
        </w:tc>
        <w:tc>
          <w:tcPr>
            <w:tcW w:w="4226" w:type="dxa"/>
            <w:hideMark/>
          </w:tcPr>
          <w:p w14:paraId="15400821" w14:textId="73E38643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1229845.27</w:t>
            </w:r>
          </w:p>
        </w:tc>
      </w:tr>
      <w:tr w:rsidR="008117EE" w:rsidRPr="008117EE" w14:paraId="43A51510" w14:textId="77777777" w:rsidTr="00672D92">
        <w:tc>
          <w:tcPr>
            <w:tcW w:w="1218" w:type="dxa"/>
            <w:hideMark/>
          </w:tcPr>
          <w:p w14:paraId="7FC5F6C6" w14:textId="4BEE07F1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32</w:t>
            </w:r>
          </w:p>
        </w:tc>
        <w:tc>
          <w:tcPr>
            <w:tcW w:w="3901" w:type="dxa"/>
            <w:hideMark/>
          </w:tcPr>
          <w:p w14:paraId="68990389" w14:textId="50D21CB1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424388.63</w:t>
            </w:r>
          </w:p>
        </w:tc>
        <w:tc>
          <w:tcPr>
            <w:tcW w:w="4226" w:type="dxa"/>
            <w:hideMark/>
          </w:tcPr>
          <w:p w14:paraId="5129977A" w14:textId="4946C71C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1229863.53</w:t>
            </w:r>
          </w:p>
        </w:tc>
      </w:tr>
    </w:tbl>
    <w:p w14:paraId="1C239B6F" w14:textId="77777777" w:rsidR="004373F4" w:rsidRPr="008117EE" w:rsidRDefault="004373F4" w:rsidP="00561377">
      <w:pPr>
        <w:jc w:val="center"/>
        <w:rPr>
          <w:rFonts w:ascii="Times New Roman" w:hAnsi="Times New Roman" w:cs="Times New Roman"/>
        </w:rPr>
      </w:pPr>
    </w:p>
    <w:p w14:paraId="1D0EA39B" w14:textId="77777777" w:rsidR="00062CA2" w:rsidRPr="008117EE" w:rsidRDefault="00062CA2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br w:type="page"/>
      </w:r>
    </w:p>
    <w:p w14:paraId="55A72036" w14:textId="61472077" w:rsidR="00062CA2" w:rsidRPr="008117EE" w:rsidRDefault="00062CA2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lastRenderedPageBreak/>
        <w:t xml:space="preserve">Д. </w:t>
      </w:r>
      <w:r w:rsidR="00672D92" w:rsidRPr="008117EE">
        <w:rPr>
          <w:rFonts w:ascii="Times New Roman" w:hAnsi="Times New Roman" w:cs="Times New Roman"/>
        </w:rPr>
        <w:t>Потемкино</w:t>
      </w:r>
    </w:p>
    <w:p w14:paraId="078BAC96" w14:textId="42B238CD" w:rsidR="00062CA2" w:rsidRPr="008117EE" w:rsidRDefault="00672D92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0A5F38F" wp14:editId="59EBB601">
            <wp:extent cx="4495800" cy="5295900"/>
            <wp:effectExtent l="0" t="0" r="0" b="0"/>
            <wp:docPr id="46" name="Рисунок 46" descr="Z:\Дима2017\Шураев\РАБОТА\Мурыгинское ГП\денис\ГраницыМурыгинское сп\Потемкин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Дима2017\Шураев\РАБОТА\Мурыгинское ГП\денис\ГраницыМурыгинское сп\Потемкино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0EE2E44A" w14:textId="77777777" w:rsidTr="00672D92">
        <w:trPr>
          <w:trHeight w:val="254"/>
        </w:trPr>
        <w:tc>
          <w:tcPr>
            <w:tcW w:w="1218" w:type="dxa"/>
            <w:vMerge w:val="restart"/>
          </w:tcPr>
          <w:p w14:paraId="1468985D" w14:textId="77777777" w:rsidR="00062CA2" w:rsidRPr="008117EE" w:rsidRDefault="00062CA2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0BA9DF29" w14:textId="77777777" w:rsidR="00062CA2" w:rsidRPr="008117EE" w:rsidRDefault="00062CA2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25F0BD2B" w14:textId="77777777" w:rsidTr="00672D92">
        <w:trPr>
          <w:trHeight w:val="353"/>
        </w:trPr>
        <w:tc>
          <w:tcPr>
            <w:tcW w:w="1218" w:type="dxa"/>
            <w:vMerge/>
          </w:tcPr>
          <w:p w14:paraId="315CADCC" w14:textId="77777777" w:rsidR="00062CA2" w:rsidRPr="008117EE" w:rsidRDefault="00062CA2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4B842674" w14:textId="77777777" w:rsidR="00062CA2" w:rsidRPr="008117EE" w:rsidRDefault="00062CA2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27C40496" w14:textId="77777777" w:rsidR="00062CA2" w:rsidRPr="008117EE" w:rsidRDefault="00062CA2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4C04B51D" w14:textId="77777777" w:rsidTr="00672D92">
        <w:tc>
          <w:tcPr>
            <w:tcW w:w="1218" w:type="dxa"/>
            <w:hideMark/>
          </w:tcPr>
          <w:p w14:paraId="1F95E9D3" w14:textId="00C0ACB8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</w:t>
            </w:r>
          </w:p>
        </w:tc>
        <w:tc>
          <w:tcPr>
            <w:tcW w:w="3901" w:type="dxa"/>
            <w:hideMark/>
          </w:tcPr>
          <w:p w14:paraId="5537F6E7" w14:textId="1BF765C2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425208.98</w:t>
            </w:r>
          </w:p>
        </w:tc>
        <w:tc>
          <w:tcPr>
            <w:tcW w:w="4226" w:type="dxa"/>
            <w:hideMark/>
          </w:tcPr>
          <w:p w14:paraId="5F07DF0C" w14:textId="272849BD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1232333.03</w:t>
            </w:r>
          </w:p>
        </w:tc>
      </w:tr>
      <w:tr w:rsidR="008117EE" w:rsidRPr="008117EE" w14:paraId="35FBBA01" w14:textId="77777777" w:rsidTr="00672D92">
        <w:tc>
          <w:tcPr>
            <w:tcW w:w="1218" w:type="dxa"/>
            <w:hideMark/>
          </w:tcPr>
          <w:p w14:paraId="6BA4E6A2" w14:textId="072963F0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</w:t>
            </w:r>
          </w:p>
        </w:tc>
        <w:tc>
          <w:tcPr>
            <w:tcW w:w="3901" w:type="dxa"/>
            <w:hideMark/>
          </w:tcPr>
          <w:p w14:paraId="3030D189" w14:textId="3F0A8F6A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425214.98</w:t>
            </w:r>
          </w:p>
        </w:tc>
        <w:tc>
          <w:tcPr>
            <w:tcW w:w="4226" w:type="dxa"/>
            <w:hideMark/>
          </w:tcPr>
          <w:p w14:paraId="5BE331D6" w14:textId="331948F9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1232662.01</w:t>
            </w:r>
          </w:p>
        </w:tc>
      </w:tr>
      <w:tr w:rsidR="008117EE" w:rsidRPr="008117EE" w14:paraId="4D29EF5A" w14:textId="77777777" w:rsidTr="00672D92">
        <w:tc>
          <w:tcPr>
            <w:tcW w:w="1218" w:type="dxa"/>
            <w:hideMark/>
          </w:tcPr>
          <w:p w14:paraId="151B9B59" w14:textId="6D335A70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3</w:t>
            </w:r>
          </w:p>
        </w:tc>
        <w:tc>
          <w:tcPr>
            <w:tcW w:w="3901" w:type="dxa"/>
            <w:hideMark/>
          </w:tcPr>
          <w:p w14:paraId="5F2356C8" w14:textId="2AD96C95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425190.00</w:t>
            </w:r>
          </w:p>
        </w:tc>
        <w:tc>
          <w:tcPr>
            <w:tcW w:w="4226" w:type="dxa"/>
            <w:hideMark/>
          </w:tcPr>
          <w:p w14:paraId="69C5325C" w14:textId="67E07CE6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1233052.01</w:t>
            </w:r>
          </w:p>
        </w:tc>
      </w:tr>
      <w:tr w:rsidR="008117EE" w:rsidRPr="008117EE" w14:paraId="4AC9A04A" w14:textId="77777777" w:rsidTr="00672D92">
        <w:tc>
          <w:tcPr>
            <w:tcW w:w="1218" w:type="dxa"/>
            <w:hideMark/>
          </w:tcPr>
          <w:p w14:paraId="5CD03A2B" w14:textId="55893F07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4</w:t>
            </w:r>
          </w:p>
        </w:tc>
        <w:tc>
          <w:tcPr>
            <w:tcW w:w="3901" w:type="dxa"/>
            <w:hideMark/>
          </w:tcPr>
          <w:p w14:paraId="3B5461BB" w14:textId="7DC7F84E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424977.99</w:t>
            </w:r>
          </w:p>
        </w:tc>
        <w:tc>
          <w:tcPr>
            <w:tcW w:w="4226" w:type="dxa"/>
            <w:hideMark/>
          </w:tcPr>
          <w:p w14:paraId="2F36222B" w14:textId="05CC907E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1233164.02</w:t>
            </w:r>
          </w:p>
        </w:tc>
      </w:tr>
      <w:tr w:rsidR="008117EE" w:rsidRPr="008117EE" w14:paraId="00ECD1A7" w14:textId="77777777" w:rsidTr="00672D92">
        <w:tc>
          <w:tcPr>
            <w:tcW w:w="1218" w:type="dxa"/>
            <w:hideMark/>
          </w:tcPr>
          <w:p w14:paraId="34171A77" w14:textId="290AE064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5</w:t>
            </w:r>
          </w:p>
        </w:tc>
        <w:tc>
          <w:tcPr>
            <w:tcW w:w="3901" w:type="dxa"/>
            <w:hideMark/>
          </w:tcPr>
          <w:p w14:paraId="755F0A10" w14:textId="732F0BB6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424889.00</w:t>
            </w:r>
          </w:p>
        </w:tc>
        <w:tc>
          <w:tcPr>
            <w:tcW w:w="4226" w:type="dxa"/>
            <w:hideMark/>
          </w:tcPr>
          <w:p w14:paraId="5A1208EA" w14:textId="4EB52002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1233232.01</w:t>
            </w:r>
          </w:p>
        </w:tc>
      </w:tr>
      <w:tr w:rsidR="008117EE" w:rsidRPr="008117EE" w14:paraId="61CD871A" w14:textId="77777777" w:rsidTr="00672D92">
        <w:tc>
          <w:tcPr>
            <w:tcW w:w="1218" w:type="dxa"/>
            <w:hideMark/>
          </w:tcPr>
          <w:p w14:paraId="1833A293" w14:textId="46F63F43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6</w:t>
            </w:r>
          </w:p>
        </w:tc>
        <w:tc>
          <w:tcPr>
            <w:tcW w:w="3901" w:type="dxa"/>
            <w:hideMark/>
          </w:tcPr>
          <w:p w14:paraId="0FF0B002" w14:textId="5D7E7CBA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424757.55</w:t>
            </w:r>
          </w:p>
        </w:tc>
        <w:tc>
          <w:tcPr>
            <w:tcW w:w="4226" w:type="dxa"/>
            <w:hideMark/>
          </w:tcPr>
          <w:p w14:paraId="1F9CEA19" w14:textId="52EB56CC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1233271.85</w:t>
            </w:r>
          </w:p>
        </w:tc>
      </w:tr>
      <w:tr w:rsidR="008117EE" w:rsidRPr="008117EE" w14:paraId="15B30354" w14:textId="77777777" w:rsidTr="00672D92">
        <w:tc>
          <w:tcPr>
            <w:tcW w:w="1218" w:type="dxa"/>
            <w:hideMark/>
          </w:tcPr>
          <w:p w14:paraId="24C4D39D" w14:textId="71008B38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7</w:t>
            </w:r>
          </w:p>
        </w:tc>
        <w:tc>
          <w:tcPr>
            <w:tcW w:w="3901" w:type="dxa"/>
            <w:hideMark/>
          </w:tcPr>
          <w:p w14:paraId="2DF7040E" w14:textId="7375077C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424743.29</w:t>
            </w:r>
          </w:p>
        </w:tc>
        <w:tc>
          <w:tcPr>
            <w:tcW w:w="4226" w:type="dxa"/>
            <w:hideMark/>
          </w:tcPr>
          <w:p w14:paraId="786354A4" w14:textId="683D1124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1233224.80</w:t>
            </w:r>
          </w:p>
        </w:tc>
      </w:tr>
      <w:tr w:rsidR="008117EE" w:rsidRPr="008117EE" w14:paraId="782F25A5" w14:textId="77777777" w:rsidTr="00672D92">
        <w:tc>
          <w:tcPr>
            <w:tcW w:w="1218" w:type="dxa"/>
            <w:hideMark/>
          </w:tcPr>
          <w:p w14:paraId="0F9368CA" w14:textId="44CE4DA9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8</w:t>
            </w:r>
          </w:p>
        </w:tc>
        <w:tc>
          <w:tcPr>
            <w:tcW w:w="3901" w:type="dxa"/>
            <w:hideMark/>
          </w:tcPr>
          <w:p w14:paraId="2527B47F" w14:textId="6AE2D88D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424724.50</w:t>
            </w:r>
          </w:p>
        </w:tc>
        <w:tc>
          <w:tcPr>
            <w:tcW w:w="4226" w:type="dxa"/>
            <w:hideMark/>
          </w:tcPr>
          <w:p w14:paraId="7F443EEE" w14:textId="1472C28E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1233162.80</w:t>
            </w:r>
          </w:p>
        </w:tc>
      </w:tr>
      <w:tr w:rsidR="008117EE" w:rsidRPr="008117EE" w14:paraId="359A2E23" w14:textId="77777777" w:rsidTr="00672D92">
        <w:tc>
          <w:tcPr>
            <w:tcW w:w="1218" w:type="dxa"/>
            <w:hideMark/>
          </w:tcPr>
          <w:p w14:paraId="43C42E71" w14:textId="08DDC2E4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9</w:t>
            </w:r>
          </w:p>
        </w:tc>
        <w:tc>
          <w:tcPr>
            <w:tcW w:w="3901" w:type="dxa"/>
            <w:hideMark/>
          </w:tcPr>
          <w:p w14:paraId="5836767F" w14:textId="5CB256C6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424714.96</w:t>
            </w:r>
          </w:p>
        </w:tc>
        <w:tc>
          <w:tcPr>
            <w:tcW w:w="4226" w:type="dxa"/>
            <w:hideMark/>
          </w:tcPr>
          <w:p w14:paraId="3C6CD0FC" w14:textId="669BBA31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1233100.61</w:t>
            </w:r>
          </w:p>
        </w:tc>
      </w:tr>
      <w:tr w:rsidR="008117EE" w:rsidRPr="008117EE" w14:paraId="53A17B15" w14:textId="77777777" w:rsidTr="00672D92">
        <w:tc>
          <w:tcPr>
            <w:tcW w:w="1218" w:type="dxa"/>
            <w:hideMark/>
          </w:tcPr>
          <w:p w14:paraId="76E8BF57" w14:textId="414985E0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10</w:t>
            </w:r>
          </w:p>
        </w:tc>
        <w:tc>
          <w:tcPr>
            <w:tcW w:w="3901" w:type="dxa"/>
            <w:hideMark/>
          </w:tcPr>
          <w:p w14:paraId="5A016982" w14:textId="261440C1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424703.18</w:t>
            </w:r>
          </w:p>
        </w:tc>
        <w:tc>
          <w:tcPr>
            <w:tcW w:w="4226" w:type="dxa"/>
            <w:hideMark/>
          </w:tcPr>
          <w:p w14:paraId="033998A4" w14:textId="43B70ADA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1233057.12</w:t>
            </w:r>
          </w:p>
        </w:tc>
      </w:tr>
      <w:tr w:rsidR="008117EE" w:rsidRPr="008117EE" w14:paraId="7932F0F2" w14:textId="77777777" w:rsidTr="00672D92">
        <w:tc>
          <w:tcPr>
            <w:tcW w:w="1218" w:type="dxa"/>
            <w:hideMark/>
          </w:tcPr>
          <w:p w14:paraId="74FBB49D" w14:textId="7CC7F475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11</w:t>
            </w:r>
          </w:p>
        </w:tc>
        <w:tc>
          <w:tcPr>
            <w:tcW w:w="3901" w:type="dxa"/>
            <w:hideMark/>
          </w:tcPr>
          <w:p w14:paraId="774CCFA9" w14:textId="23861700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424665.14</w:t>
            </w:r>
          </w:p>
        </w:tc>
        <w:tc>
          <w:tcPr>
            <w:tcW w:w="4226" w:type="dxa"/>
            <w:hideMark/>
          </w:tcPr>
          <w:p w14:paraId="58C7847F" w14:textId="6051704E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1232974.05</w:t>
            </w:r>
          </w:p>
        </w:tc>
      </w:tr>
      <w:tr w:rsidR="008117EE" w:rsidRPr="008117EE" w14:paraId="61E8466B" w14:textId="77777777" w:rsidTr="00672D92">
        <w:tc>
          <w:tcPr>
            <w:tcW w:w="1218" w:type="dxa"/>
            <w:hideMark/>
          </w:tcPr>
          <w:p w14:paraId="32527AF0" w14:textId="6AF495A9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12</w:t>
            </w:r>
          </w:p>
        </w:tc>
        <w:tc>
          <w:tcPr>
            <w:tcW w:w="3901" w:type="dxa"/>
            <w:hideMark/>
          </w:tcPr>
          <w:p w14:paraId="214308F4" w14:textId="5A7DFC07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424606.08</w:t>
            </w:r>
          </w:p>
        </w:tc>
        <w:tc>
          <w:tcPr>
            <w:tcW w:w="4226" w:type="dxa"/>
            <w:hideMark/>
          </w:tcPr>
          <w:p w14:paraId="23BB4239" w14:textId="141A8194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1232883.03</w:t>
            </w:r>
          </w:p>
        </w:tc>
      </w:tr>
      <w:tr w:rsidR="008117EE" w:rsidRPr="008117EE" w14:paraId="6E44EE2D" w14:textId="77777777" w:rsidTr="00672D92">
        <w:tc>
          <w:tcPr>
            <w:tcW w:w="1218" w:type="dxa"/>
            <w:hideMark/>
          </w:tcPr>
          <w:p w14:paraId="26E25C2D" w14:textId="3CCF86B9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13</w:t>
            </w:r>
          </w:p>
        </w:tc>
        <w:tc>
          <w:tcPr>
            <w:tcW w:w="3901" w:type="dxa"/>
            <w:hideMark/>
          </w:tcPr>
          <w:p w14:paraId="54F6F400" w14:textId="6C096BB6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424544.35</w:t>
            </w:r>
          </w:p>
        </w:tc>
        <w:tc>
          <w:tcPr>
            <w:tcW w:w="4226" w:type="dxa"/>
            <w:hideMark/>
          </w:tcPr>
          <w:p w14:paraId="20FB930C" w14:textId="0E9F8238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1232819.64</w:t>
            </w:r>
          </w:p>
        </w:tc>
      </w:tr>
      <w:tr w:rsidR="008117EE" w:rsidRPr="008117EE" w14:paraId="3EC74F92" w14:textId="77777777" w:rsidTr="00672D92">
        <w:tc>
          <w:tcPr>
            <w:tcW w:w="1218" w:type="dxa"/>
            <w:hideMark/>
          </w:tcPr>
          <w:p w14:paraId="657224BD" w14:textId="5208F958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14</w:t>
            </w:r>
          </w:p>
        </w:tc>
        <w:tc>
          <w:tcPr>
            <w:tcW w:w="3901" w:type="dxa"/>
            <w:hideMark/>
          </w:tcPr>
          <w:p w14:paraId="66F8522E" w14:textId="2313A323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424499.67</w:t>
            </w:r>
          </w:p>
        </w:tc>
        <w:tc>
          <w:tcPr>
            <w:tcW w:w="4226" w:type="dxa"/>
            <w:hideMark/>
          </w:tcPr>
          <w:p w14:paraId="5F75A1A6" w14:textId="44CAC5FE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1232799.77</w:t>
            </w:r>
          </w:p>
        </w:tc>
      </w:tr>
      <w:tr w:rsidR="008117EE" w:rsidRPr="008117EE" w14:paraId="681D5924" w14:textId="77777777" w:rsidTr="00672D92">
        <w:tc>
          <w:tcPr>
            <w:tcW w:w="1218" w:type="dxa"/>
            <w:hideMark/>
          </w:tcPr>
          <w:p w14:paraId="7F446DF3" w14:textId="3F0B6106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15</w:t>
            </w:r>
          </w:p>
        </w:tc>
        <w:tc>
          <w:tcPr>
            <w:tcW w:w="3901" w:type="dxa"/>
            <w:hideMark/>
          </w:tcPr>
          <w:p w14:paraId="7F3B0247" w14:textId="3E85E116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424428.67</w:t>
            </w:r>
          </w:p>
        </w:tc>
        <w:tc>
          <w:tcPr>
            <w:tcW w:w="4226" w:type="dxa"/>
            <w:hideMark/>
          </w:tcPr>
          <w:p w14:paraId="15D35981" w14:textId="1FB21A5C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1232796.93</w:t>
            </w:r>
          </w:p>
        </w:tc>
      </w:tr>
      <w:tr w:rsidR="008117EE" w:rsidRPr="008117EE" w14:paraId="7C0C670F" w14:textId="77777777" w:rsidTr="00672D92">
        <w:tc>
          <w:tcPr>
            <w:tcW w:w="1218" w:type="dxa"/>
            <w:hideMark/>
          </w:tcPr>
          <w:p w14:paraId="48F1AB85" w14:textId="2A0D8A68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16</w:t>
            </w:r>
          </w:p>
        </w:tc>
        <w:tc>
          <w:tcPr>
            <w:tcW w:w="3901" w:type="dxa"/>
            <w:hideMark/>
          </w:tcPr>
          <w:p w14:paraId="7A4DE74D" w14:textId="24B306BD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424382.63</w:t>
            </w:r>
          </w:p>
        </w:tc>
        <w:tc>
          <w:tcPr>
            <w:tcW w:w="4226" w:type="dxa"/>
            <w:hideMark/>
          </w:tcPr>
          <w:p w14:paraId="19AF7AF2" w14:textId="0AC31BE0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1232804.71</w:t>
            </w:r>
          </w:p>
        </w:tc>
      </w:tr>
      <w:tr w:rsidR="008117EE" w:rsidRPr="008117EE" w14:paraId="33BD863F" w14:textId="77777777" w:rsidTr="00672D92">
        <w:tc>
          <w:tcPr>
            <w:tcW w:w="1218" w:type="dxa"/>
            <w:hideMark/>
          </w:tcPr>
          <w:p w14:paraId="02DA9FCA" w14:textId="7C7597E2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17</w:t>
            </w:r>
          </w:p>
        </w:tc>
        <w:tc>
          <w:tcPr>
            <w:tcW w:w="3901" w:type="dxa"/>
            <w:hideMark/>
          </w:tcPr>
          <w:p w14:paraId="1830CD3F" w14:textId="21353ED8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424333.96</w:t>
            </w:r>
          </w:p>
        </w:tc>
        <w:tc>
          <w:tcPr>
            <w:tcW w:w="4226" w:type="dxa"/>
            <w:hideMark/>
          </w:tcPr>
          <w:p w14:paraId="233E9A98" w14:textId="523367D9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1232826.96</w:t>
            </w:r>
          </w:p>
        </w:tc>
      </w:tr>
      <w:tr w:rsidR="008117EE" w:rsidRPr="008117EE" w14:paraId="08348AD9" w14:textId="77777777" w:rsidTr="00672D92">
        <w:tc>
          <w:tcPr>
            <w:tcW w:w="1218" w:type="dxa"/>
            <w:hideMark/>
          </w:tcPr>
          <w:p w14:paraId="08D3EE3D" w14:textId="0DD9F334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18</w:t>
            </w:r>
          </w:p>
        </w:tc>
        <w:tc>
          <w:tcPr>
            <w:tcW w:w="3901" w:type="dxa"/>
            <w:hideMark/>
          </w:tcPr>
          <w:p w14:paraId="45675B59" w14:textId="1026AB93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424299.74</w:t>
            </w:r>
          </w:p>
        </w:tc>
        <w:tc>
          <w:tcPr>
            <w:tcW w:w="4226" w:type="dxa"/>
            <w:hideMark/>
          </w:tcPr>
          <w:p w14:paraId="29284039" w14:textId="7144F8E7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1232853.20</w:t>
            </w:r>
          </w:p>
        </w:tc>
      </w:tr>
      <w:tr w:rsidR="008117EE" w:rsidRPr="008117EE" w14:paraId="60C25EC6" w14:textId="77777777" w:rsidTr="00672D92">
        <w:tc>
          <w:tcPr>
            <w:tcW w:w="1218" w:type="dxa"/>
          </w:tcPr>
          <w:p w14:paraId="6B85FB02" w14:textId="1BBACBD7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19</w:t>
            </w:r>
          </w:p>
        </w:tc>
        <w:tc>
          <w:tcPr>
            <w:tcW w:w="3901" w:type="dxa"/>
          </w:tcPr>
          <w:p w14:paraId="0DFB65FA" w14:textId="682ACA59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424255.03</w:t>
            </w:r>
          </w:p>
        </w:tc>
        <w:tc>
          <w:tcPr>
            <w:tcW w:w="4226" w:type="dxa"/>
          </w:tcPr>
          <w:p w14:paraId="0083F108" w14:textId="4CA1B0F7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1232855.71</w:t>
            </w:r>
          </w:p>
        </w:tc>
      </w:tr>
      <w:tr w:rsidR="008117EE" w:rsidRPr="008117EE" w14:paraId="23775E6A" w14:textId="77777777" w:rsidTr="00672D92">
        <w:tc>
          <w:tcPr>
            <w:tcW w:w="1218" w:type="dxa"/>
          </w:tcPr>
          <w:p w14:paraId="51C61D47" w14:textId="356DC101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20</w:t>
            </w:r>
          </w:p>
        </w:tc>
        <w:tc>
          <w:tcPr>
            <w:tcW w:w="3901" w:type="dxa"/>
          </w:tcPr>
          <w:p w14:paraId="385E0249" w14:textId="4E921B8E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424232.66</w:t>
            </w:r>
          </w:p>
        </w:tc>
        <w:tc>
          <w:tcPr>
            <w:tcW w:w="4226" w:type="dxa"/>
          </w:tcPr>
          <w:p w14:paraId="098A8E07" w14:textId="5637E868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1232864.87</w:t>
            </w:r>
          </w:p>
        </w:tc>
      </w:tr>
      <w:tr w:rsidR="008117EE" w:rsidRPr="008117EE" w14:paraId="7BAB4292" w14:textId="77777777" w:rsidTr="00672D92">
        <w:tc>
          <w:tcPr>
            <w:tcW w:w="1218" w:type="dxa"/>
          </w:tcPr>
          <w:p w14:paraId="3CA16E34" w14:textId="7425E49B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21</w:t>
            </w:r>
          </w:p>
        </w:tc>
        <w:tc>
          <w:tcPr>
            <w:tcW w:w="3901" w:type="dxa"/>
          </w:tcPr>
          <w:p w14:paraId="180D9EEE" w14:textId="6CBFFB07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424214.20</w:t>
            </w:r>
          </w:p>
        </w:tc>
        <w:tc>
          <w:tcPr>
            <w:tcW w:w="4226" w:type="dxa"/>
          </w:tcPr>
          <w:p w14:paraId="5D96C25D" w14:textId="1C0E2AF7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1232913.54</w:t>
            </w:r>
          </w:p>
        </w:tc>
      </w:tr>
      <w:tr w:rsidR="008117EE" w:rsidRPr="008117EE" w14:paraId="4F687674" w14:textId="77777777" w:rsidTr="00672D92">
        <w:tc>
          <w:tcPr>
            <w:tcW w:w="1218" w:type="dxa"/>
          </w:tcPr>
          <w:p w14:paraId="37ECCC2E" w14:textId="759519C0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22</w:t>
            </w:r>
          </w:p>
        </w:tc>
        <w:tc>
          <w:tcPr>
            <w:tcW w:w="3901" w:type="dxa"/>
          </w:tcPr>
          <w:p w14:paraId="1261D529" w14:textId="7409E43E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424186.58</w:t>
            </w:r>
          </w:p>
        </w:tc>
        <w:tc>
          <w:tcPr>
            <w:tcW w:w="4226" w:type="dxa"/>
          </w:tcPr>
          <w:p w14:paraId="4E3B2E35" w14:textId="3A86045A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1232913.46</w:t>
            </w:r>
          </w:p>
        </w:tc>
      </w:tr>
      <w:tr w:rsidR="008117EE" w:rsidRPr="008117EE" w14:paraId="76F313E2" w14:textId="77777777" w:rsidTr="00672D92">
        <w:tc>
          <w:tcPr>
            <w:tcW w:w="1218" w:type="dxa"/>
          </w:tcPr>
          <w:p w14:paraId="689468DD" w14:textId="664EBB7C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23</w:t>
            </w:r>
          </w:p>
        </w:tc>
        <w:tc>
          <w:tcPr>
            <w:tcW w:w="3901" w:type="dxa"/>
          </w:tcPr>
          <w:p w14:paraId="2087D781" w14:textId="757B83F2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424153.74</w:t>
            </w:r>
          </w:p>
        </w:tc>
        <w:tc>
          <w:tcPr>
            <w:tcW w:w="4226" w:type="dxa"/>
          </w:tcPr>
          <w:p w14:paraId="166334F3" w14:textId="1E81DD71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1232889.67</w:t>
            </w:r>
          </w:p>
        </w:tc>
      </w:tr>
      <w:tr w:rsidR="008117EE" w:rsidRPr="008117EE" w14:paraId="611B597B" w14:textId="77777777" w:rsidTr="00672D92">
        <w:tc>
          <w:tcPr>
            <w:tcW w:w="1218" w:type="dxa"/>
          </w:tcPr>
          <w:p w14:paraId="57BB58A1" w14:textId="7144B605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24</w:t>
            </w:r>
          </w:p>
        </w:tc>
        <w:tc>
          <w:tcPr>
            <w:tcW w:w="3901" w:type="dxa"/>
          </w:tcPr>
          <w:p w14:paraId="4943F1E1" w14:textId="7407E50F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424097.16</w:t>
            </w:r>
          </w:p>
        </w:tc>
        <w:tc>
          <w:tcPr>
            <w:tcW w:w="4226" w:type="dxa"/>
          </w:tcPr>
          <w:p w14:paraId="4EA312F6" w14:textId="6DEB6B67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1232840.64</w:t>
            </w:r>
          </w:p>
        </w:tc>
      </w:tr>
      <w:tr w:rsidR="008117EE" w:rsidRPr="008117EE" w14:paraId="5C5685EB" w14:textId="77777777" w:rsidTr="00672D92">
        <w:tc>
          <w:tcPr>
            <w:tcW w:w="1218" w:type="dxa"/>
          </w:tcPr>
          <w:p w14:paraId="49D92E2C" w14:textId="7E5C5FA9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25</w:t>
            </w:r>
          </w:p>
        </w:tc>
        <w:tc>
          <w:tcPr>
            <w:tcW w:w="3901" w:type="dxa"/>
          </w:tcPr>
          <w:p w14:paraId="2BCD29A0" w14:textId="38CEC7B0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424047.33</w:t>
            </w:r>
          </w:p>
        </w:tc>
        <w:tc>
          <w:tcPr>
            <w:tcW w:w="4226" w:type="dxa"/>
          </w:tcPr>
          <w:p w14:paraId="78C29838" w14:textId="6FCF76FD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1232802.46</w:t>
            </w:r>
          </w:p>
        </w:tc>
      </w:tr>
      <w:tr w:rsidR="008117EE" w:rsidRPr="008117EE" w14:paraId="5F2B30E1" w14:textId="77777777" w:rsidTr="00672D92">
        <w:tc>
          <w:tcPr>
            <w:tcW w:w="1218" w:type="dxa"/>
          </w:tcPr>
          <w:p w14:paraId="47F0FA44" w14:textId="16FF19C8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26</w:t>
            </w:r>
          </w:p>
        </w:tc>
        <w:tc>
          <w:tcPr>
            <w:tcW w:w="3901" w:type="dxa"/>
          </w:tcPr>
          <w:p w14:paraId="02BDEE74" w14:textId="538CD2AA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423993.44</w:t>
            </w:r>
          </w:p>
        </w:tc>
        <w:tc>
          <w:tcPr>
            <w:tcW w:w="4226" w:type="dxa"/>
          </w:tcPr>
          <w:p w14:paraId="4B719342" w14:textId="5C7AA8C2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1232782.55</w:t>
            </w:r>
          </w:p>
        </w:tc>
      </w:tr>
      <w:tr w:rsidR="008117EE" w:rsidRPr="008117EE" w14:paraId="4440F780" w14:textId="77777777" w:rsidTr="00672D92">
        <w:tc>
          <w:tcPr>
            <w:tcW w:w="1218" w:type="dxa"/>
          </w:tcPr>
          <w:p w14:paraId="2914E197" w14:textId="0B63B987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27</w:t>
            </w:r>
          </w:p>
        </w:tc>
        <w:tc>
          <w:tcPr>
            <w:tcW w:w="3901" w:type="dxa"/>
          </w:tcPr>
          <w:p w14:paraId="211F28B6" w14:textId="0BD12339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423935.66</w:t>
            </w:r>
          </w:p>
        </w:tc>
        <w:tc>
          <w:tcPr>
            <w:tcW w:w="4226" w:type="dxa"/>
          </w:tcPr>
          <w:p w14:paraId="43699334" w14:textId="7140F781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1232719.18</w:t>
            </w:r>
          </w:p>
        </w:tc>
      </w:tr>
      <w:tr w:rsidR="008117EE" w:rsidRPr="008117EE" w14:paraId="1C0068AD" w14:textId="77777777" w:rsidTr="00672D92">
        <w:tc>
          <w:tcPr>
            <w:tcW w:w="1218" w:type="dxa"/>
          </w:tcPr>
          <w:p w14:paraId="1A22E167" w14:textId="56BC8312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28</w:t>
            </w:r>
          </w:p>
        </w:tc>
        <w:tc>
          <w:tcPr>
            <w:tcW w:w="3901" w:type="dxa"/>
          </w:tcPr>
          <w:p w14:paraId="472DDFE5" w14:textId="18FD3BA8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423894.97</w:t>
            </w:r>
          </w:p>
        </w:tc>
        <w:tc>
          <w:tcPr>
            <w:tcW w:w="4226" w:type="dxa"/>
          </w:tcPr>
          <w:p w14:paraId="45F325DD" w14:textId="45E66802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1232662.44</w:t>
            </w:r>
          </w:p>
        </w:tc>
      </w:tr>
      <w:tr w:rsidR="008117EE" w:rsidRPr="008117EE" w14:paraId="0DF66D06" w14:textId="77777777" w:rsidTr="00672D92">
        <w:tc>
          <w:tcPr>
            <w:tcW w:w="1218" w:type="dxa"/>
          </w:tcPr>
          <w:p w14:paraId="340B9F91" w14:textId="41C124A5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29</w:t>
            </w:r>
          </w:p>
        </w:tc>
        <w:tc>
          <w:tcPr>
            <w:tcW w:w="3901" w:type="dxa"/>
          </w:tcPr>
          <w:p w14:paraId="3CF55EB5" w14:textId="29A7A0E4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423905.51</w:t>
            </w:r>
          </w:p>
        </w:tc>
        <w:tc>
          <w:tcPr>
            <w:tcW w:w="4226" w:type="dxa"/>
          </w:tcPr>
          <w:p w14:paraId="2C3F2836" w14:textId="1ED4013A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1232645.35</w:t>
            </w:r>
          </w:p>
        </w:tc>
      </w:tr>
      <w:tr w:rsidR="008117EE" w:rsidRPr="008117EE" w14:paraId="613173CE" w14:textId="77777777" w:rsidTr="00672D92">
        <w:tc>
          <w:tcPr>
            <w:tcW w:w="1218" w:type="dxa"/>
          </w:tcPr>
          <w:p w14:paraId="59F91DC4" w14:textId="413485AB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30</w:t>
            </w:r>
          </w:p>
        </w:tc>
        <w:tc>
          <w:tcPr>
            <w:tcW w:w="3901" w:type="dxa"/>
          </w:tcPr>
          <w:p w14:paraId="44F7DC91" w14:textId="16F8D72D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423952.66</w:t>
            </w:r>
          </w:p>
        </w:tc>
        <w:tc>
          <w:tcPr>
            <w:tcW w:w="4226" w:type="dxa"/>
          </w:tcPr>
          <w:p w14:paraId="73D583E2" w14:textId="63639BF5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1232640.33</w:t>
            </w:r>
          </w:p>
        </w:tc>
      </w:tr>
      <w:tr w:rsidR="008117EE" w:rsidRPr="008117EE" w14:paraId="2F0F218D" w14:textId="77777777" w:rsidTr="00672D92">
        <w:tc>
          <w:tcPr>
            <w:tcW w:w="1218" w:type="dxa"/>
          </w:tcPr>
          <w:p w14:paraId="590FFC5E" w14:textId="7286F330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31</w:t>
            </w:r>
          </w:p>
        </w:tc>
        <w:tc>
          <w:tcPr>
            <w:tcW w:w="3901" w:type="dxa"/>
          </w:tcPr>
          <w:p w14:paraId="55517D56" w14:textId="3E2C77E4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423990.99</w:t>
            </w:r>
          </w:p>
        </w:tc>
        <w:tc>
          <w:tcPr>
            <w:tcW w:w="4226" w:type="dxa"/>
          </w:tcPr>
          <w:p w14:paraId="32422841" w14:textId="4B003E9E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1232629.79</w:t>
            </w:r>
          </w:p>
        </w:tc>
      </w:tr>
      <w:tr w:rsidR="008117EE" w:rsidRPr="008117EE" w14:paraId="323FB683" w14:textId="77777777" w:rsidTr="00672D92">
        <w:tc>
          <w:tcPr>
            <w:tcW w:w="1218" w:type="dxa"/>
          </w:tcPr>
          <w:p w14:paraId="6B3A4F23" w14:textId="514985CC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32</w:t>
            </w:r>
          </w:p>
        </w:tc>
        <w:tc>
          <w:tcPr>
            <w:tcW w:w="3901" w:type="dxa"/>
          </w:tcPr>
          <w:p w14:paraId="36FAD1A0" w14:textId="0C9EC485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424034.41</w:t>
            </w:r>
          </w:p>
        </w:tc>
        <w:tc>
          <w:tcPr>
            <w:tcW w:w="4226" w:type="dxa"/>
          </w:tcPr>
          <w:p w14:paraId="4F48ADC8" w14:textId="41E5DAE3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1232607.52</w:t>
            </w:r>
          </w:p>
        </w:tc>
      </w:tr>
      <w:tr w:rsidR="008117EE" w:rsidRPr="008117EE" w14:paraId="076E4AD5" w14:textId="77777777" w:rsidTr="00672D92">
        <w:tc>
          <w:tcPr>
            <w:tcW w:w="1218" w:type="dxa"/>
          </w:tcPr>
          <w:p w14:paraId="4F95BB85" w14:textId="2D398B59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33</w:t>
            </w:r>
          </w:p>
        </w:tc>
        <w:tc>
          <w:tcPr>
            <w:tcW w:w="3901" w:type="dxa"/>
          </w:tcPr>
          <w:p w14:paraId="3E47BB94" w14:textId="13A39121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424042.34</w:t>
            </w:r>
          </w:p>
        </w:tc>
        <w:tc>
          <w:tcPr>
            <w:tcW w:w="4226" w:type="dxa"/>
          </w:tcPr>
          <w:p w14:paraId="60F3E392" w14:textId="05035085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1232578.57</w:t>
            </w:r>
          </w:p>
        </w:tc>
      </w:tr>
      <w:tr w:rsidR="008117EE" w:rsidRPr="008117EE" w14:paraId="7B31F188" w14:textId="77777777" w:rsidTr="00672D92">
        <w:tc>
          <w:tcPr>
            <w:tcW w:w="1218" w:type="dxa"/>
          </w:tcPr>
          <w:p w14:paraId="14458321" w14:textId="460BF56D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34</w:t>
            </w:r>
          </w:p>
        </w:tc>
        <w:tc>
          <w:tcPr>
            <w:tcW w:w="3901" w:type="dxa"/>
          </w:tcPr>
          <w:p w14:paraId="49C44F7F" w14:textId="53D33C93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423996.39</w:t>
            </w:r>
          </w:p>
        </w:tc>
        <w:tc>
          <w:tcPr>
            <w:tcW w:w="4226" w:type="dxa"/>
          </w:tcPr>
          <w:p w14:paraId="0B2A920F" w14:textId="69C7B568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1232513.92</w:t>
            </w:r>
          </w:p>
        </w:tc>
      </w:tr>
      <w:tr w:rsidR="008117EE" w:rsidRPr="008117EE" w14:paraId="2A87EE30" w14:textId="77777777" w:rsidTr="00672D92">
        <w:tc>
          <w:tcPr>
            <w:tcW w:w="1218" w:type="dxa"/>
          </w:tcPr>
          <w:p w14:paraId="3C486389" w14:textId="3BC96627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35</w:t>
            </w:r>
          </w:p>
        </w:tc>
        <w:tc>
          <w:tcPr>
            <w:tcW w:w="3901" w:type="dxa"/>
          </w:tcPr>
          <w:p w14:paraId="401F5C35" w14:textId="3860C148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423946.49</w:t>
            </w:r>
          </w:p>
        </w:tc>
        <w:tc>
          <w:tcPr>
            <w:tcW w:w="4226" w:type="dxa"/>
          </w:tcPr>
          <w:p w14:paraId="0E213200" w14:textId="72E3BC32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1232455.84</w:t>
            </w:r>
          </w:p>
        </w:tc>
      </w:tr>
      <w:tr w:rsidR="008117EE" w:rsidRPr="008117EE" w14:paraId="21C2783F" w14:textId="77777777" w:rsidTr="00672D92">
        <w:tc>
          <w:tcPr>
            <w:tcW w:w="1218" w:type="dxa"/>
          </w:tcPr>
          <w:p w14:paraId="6E15A043" w14:textId="3C8BD9BC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36</w:t>
            </w:r>
          </w:p>
        </w:tc>
        <w:tc>
          <w:tcPr>
            <w:tcW w:w="3901" w:type="dxa"/>
          </w:tcPr>
          <w:p w14:paraId="4EB22B11" w14:textId="5C2CDAC3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423930.71</w:t>
            </w:r>
          </w:p>
        </w:tc>
        <w:tc>
          <w:tcPr>
            <w:tcW w:w="4226" w:type="dxa"/>
          </w:tcPr>
          <w:p w14:paraId="242B0744" w14:textId="3FD14009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1232433.27</w:t>
            </w:r>
          </w:p>
        </w:tc>
      </w:tr>
      <w:tr w:rsidR="008117EE" w:rsidRPr="008117EE" w14:paraId="3180A086" w14:textId="77777777" w:rsidTr="00672D92">
        <w:tc>
          <w:tcPr>
            <w:tcW w:w="1218" w:type="dxa"/>
          </w:tcPr>
          <w:p w14:paraId="0E9B39E1" w14:textId="2E9AFE56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37</w:t>
            </w:r>
          </w:p>
        </w:tc>
        <w:tc>
          <w:tcPr>
            <w:tcW w:w="3901" w:type="dxa"/>
          </w:tcPr>
          <w:p w14:paraId="74081DE3" w14:textId="0B1BF1ED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423919.22</w:t>
            </w:r>
          </w:p>
        </w:tc>
        <w:tc>
          <w:tcPr>
            <w:tcW w:w="4226" w:type="dxa"/>
          </w:tcPr>
          <w:p w14:paraId="766F93A9" w14:textId="4A1CCBEB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1232423.70</w:t>
            </w:r>
          </w:p>
        </w:tc>
      </w:tr>
      <w:tr w:rsidR="008117EE" w:rsidRPr="008117EE" w14:paraId="1DE6D95D" w14:textId="77777777" w:rsidTr="00672D92">
        <w:tc>
          <w:tcPr>
            <w:tcW w:w="1218" w:type="dxa"/>
          </w:tcPr>
          <w:p w14:paraId="625A61DF" w14:textId="3C2D9350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38</w:t>
            </w:r>
          </w:p>
        </w:tc>
        <w:tc>
          <w:tcPr>
            <w:tcW w:w="3901" w:type="dxa"/>
          </w:tcPr>
          <w:p w14:paraId="406998EE" w14:textId="3B792553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423921.56</w:t>
            </w:r>
          </w:p>
        </w:tc>
        <w:tc>
          <w:tcPr>
            <w:tcW w:w="4226" w:type="dxa"/>
          </w:tcPr>
          <w:p w14:paraId="2E1CB209" w14:textId="3199C303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1232412.31</w:t>
            </w:r>
          </w:p>
        </w:tc>
      </w:tr>
      <w:tr w:rsidR="008117EE" w:rsidRPr="008117EE" w14:paraId="68D10CE2" w14:textId="77777777" w:rsidTr="00672D92">
        <w:tc>
          <w:tcPr>
            <w:tcW w:w="1218" w:type="dxa"/>
          </w:tcPr>
          <w:p w14:paraId="6D0C2E8C" w14:textId="36E8246D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39</w:t>
            </w:r>
          </w:p>
        </w:tc>
        <w:tc>
          <w:tcPr>
            <w:tcW w:w="3901" w:type="dxa"/>
          </w:tcPr>
          <w:p w14:paraId="07629125" w14:textId="02CA39C6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423938.22</w:t>
            </w:r>
          </w:p>
        </w:tc>
        <w:tc>
          <w:tcPr>
            <w:tcW w:w="4226" w:type="dxa"/>
          </w:tcPr>
          <w:p w14:paraId="6B66FBA6" w14:textId="2317220B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1232404.95</w:t>
            </w:r>
          </w:p>
        </w:tc>
      </w:tr>
      <w:tr w:rsidR="008117EE" w:rsidRPr="008117EE" w14:paraId="65E81E38" w14:textId="77777777" w:rsidTr="00672D92">
        <w:tc>
          <w:tcPr>
            <w:tcW w:w="1218" w:type="dxa"/>
          </w:tcPr>
          <w:p w14:paraId="052BE933" w14:textId="14DC33EC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40</w:t>
            </w:r>
          </w:p>
        </w:tc>
        <w:tc>
          <w:tcPr>
            <w:tcW w:w="3901" w:type="dxa"/>
          </w:tcPr>
          <w:p w14:paraId="009DF883" w14:textId="5EC09596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424028.64</w:t>
            </w:r>
          </w:p>
        </w:tc>
        <w:tc>
          <w:tcPr>
            <w:tcW w:w="4226" w:type="dxa"/>
          </w:tcPr>
          <w:p w14:paraId="475368CB" w14:textId="1D3785D1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1232364.99</w:t>
            </w:r>
          </w:p>
        </w:tc>
      </w:tr>
      <w:tr w:rsidR="008117EE" w:rsidRPr="008117EE" w14:paraId="2C4B7AD5" w14:textId="77777777" w:rsidTr="00672D92">
        <w:tc>
          <w:tcPr>
            <w:tcW w:w="1218" w:type="dxa"/>
          </w:tcPr>
          <w:p w14:paraId="4A2C4124" w14:textId="66B4054F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41</w:t>
            </w:r>
          </w:p>
        </w:tc>
        <w:tc>
          <w:tcPr>
            <w:tcW w:w="3901" w:type="dxa"/>
          </w:tcPr>
          <w:p w14:paraId="1ECBEA02" w14:textId="233C8FED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424092.36</w:t>
            </w:r>
          </w:p>
        </w:tc>
        <w:tc>
          <w:tcPr>
            <w:tcW w:w="4226" w:type="dxa"/>
          </w:tcPr>
          <w:p w14:paraId="0FDCFFBC" w14:textId="656A43F9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1232346.80</w:t>
            </w:r>
          </w:p>
        </w:tc>
      </w:tr>
      <w:tr w:rsidR="008117EE" w:rsidRPr="008117EE" w14:paraId="4844F38C" w14:textId="77777777" w:rsidTr="00672D92">
        <w:tc>
          <w:tcPr>
            <w:tcW w:w="1218" w:type="dxa"/>
          </w:tcPr>
          <w:p w14:paraId="4DFF67CD" w14:textId="18402C69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42</w:t>
            </w:r>
          </w:p>
        </w:tc>
        <w:tc>
          <w:tcPr>
            <w:tcW w:w="3901" w:type="dxa"/>
          </w:tcPr>
          <w:p w14:paraId="5A3DF7E1" w14:textId="70F476DB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424147.83</w:t>
            </w:r>
          </w:p>
        </w:tc>
        <w:tc>
          <w:tcPr>
            <w:tcW w:w="4226" w:type="dxa"/>
          </w:tcPr>
          <w:p w14:paraId="165B5127" w14:textId="6D80B108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1232322.07</w:t>
            </w:r>
          </w:p>
        </w:tc>
      </w:tr>
      <w:tr w:rsidR="008117EE" w:rsidRPr="008117EE" w14:paraId="734D5B5E" w14:textId="77777777" w:rsidTr="00672D92">
        <w:tc>
          <w:tcPr>
            <w:tcW w:w="1218" w:type="dxa"/>
          </w:tcPr>
          <w:p w14:paraId="4DF2D8EE" w14:textId="79B71BAF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43</w:t>
            </w:r>
          </w:p>
        </w:tc>
        <w:tc>
          <w:tcPr>
            <w:tcW w:w="3901" w:type="dxa"/>
          </w:tcPr>
          <w:p w14:paraId="78790C08" w14:textId="00ADF00E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424163.64</w:t>
            </w:r>
          </w:p>
        </w:tc>
        <w:tc>
          <w:tcPr>
            <w:tcW w:w="4226" w:type="dxa"/>
          </w:tcPr>
          <w:p w14:paraId="56CF8C7C" w14:textId="2BDEF6B8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1232297.10</w:t>
            </w:r>
          </w:p>
        </w:tc>
      </w:tr>
      <w:tr w:rsidR="008117EE" w:rsidRPr="008117EE" w14:paraId="5CD8F84C" w14:textId="77777777" w:rsidTr="00672D92">
        <w:tc>
          <w:tcPr>
            <w:tcW w:w="1218" w:type="dxa"/>
          </w:tcPr>
          <w:p w14:paraId="1D354FB3" w14:textId="0ABA7692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44</w:t>
            </w:r>
          </w:p>
        </w:tc>
        <w:tc>
          <w:tcPr>
            <w:tcW w:w="3901" w:type="dxa"/>
          </w:tcPr>
          <w:p w14:paraId="213F3AC7" w14:textId="2E63754A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424150.52</w:t>
            </w:r>
          </w:p>
        </w:tc>
        <w:tc>
          <w:tcPr>
            <w:tcW w:w="4226" w:type="dxa"/>
          </w:tcPr>
          <w:p w14:paraId="11BEB957" w14:textId="38975ED7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1232269.41</w:t>
            </w:r>
          </w:p>
        </w:tc>
      </w:tr>
      <w:tr w:rsidR="008117EE" w:rsidRPr="008117EE" w14:paraId="54866009" w14:textId="77777777" w:rsidTr="00672D92">
        <w:tc>
          <w:tcPr>
            <w:tcW w:w="1218" w:type="dxa"/>
          </w:tcPr>
          <w:p w14:paraId="280594BF" w14:textId="421F0C97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45</w:t>
            </w:r>
          </w:p>
        </w:tc>
        <w:tc>
          <w:tcPr>
            <w:tcW w:w="3901" w:type="dxa"/>
          </w:tcPr>
          <w:p w14:paraId="79283CD9" w14:textId="3C32D618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424131.88</w:t>
            </w:r>
          </w:p>
        </w:tc>
        <w:tc>
          <w:tcPr>
            <w:tcW w:w="4226" w:type="dxa"/>
          </w:tcPr>
          <w:p w14:paraId="17B34C64" w14:textId="054C3D60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1232250.30</w:t>
            </w:r>
          </w:p>
        </w:tc>
      </w:tr>
      <w:tr w:rsidR="008117EE" w:rsidRPr="008117EE" w14:paraId="21711C31" w14:textId="77777777" w:rsidTr="00672D92">
        <w:tc>
          <w:tcPr>
            <w:tcW w:w="1218" w:type="dxa"/>
          </w:tcPr>
          <w:p w14:paraId="49E1589E" w14:textId="0B534D29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46</w:t>
            </w:r>
          </w:p>
        </w:tc>
        <w:tc>
          <w:tcPr>
            <w:tcW w:w="3901" w:type="dxa"/>
          </w:tcPr>
          <w:p w14:paraId="65117E43" w14:textId="15C3CAB4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424140.02</w:t>
            </w:r>
          </w:p>
        </w:tc>
        <w:tc>
          <w:tcPr>
            <w:tcW w:w="4226" w:type="dxa"/>
          </w:tcPr>
          <w:p w14:paraId="6B25BA83" w14:textId="134426B2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1232250.03</w:t>
            </w:r>
          </w:p>
        </w:tc>
      </w:tr>
      <w:tr w:rsidR="008117EE" w:rsidRPr="008117EE" w14:paraId="2994B52A" w14:textId="77777777" w:rsidTr="00672D92">
        <w:tc>
          <w:tcPr>
            <w:tcW w:w="1218" w:type="dxa"/>
          </w:tcPr>
          <w:p w14:paraId="136B4B49" w14:textId="48F6E1C0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47</w:t>
            </w:r>
          </w:p>
        </w:tc>
        <w:tc>
          <w:tcPr>
            <w:tcW w:w="3901" w:type="dxa"/>
          </w:tcPr>
          <w:p w14:paraId="1633DCC7" w14:textId="423F6641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424175.00</w:t>
            </w:r>
          </w:p>
        </w:tc>
        <w:tc>
          <w:tcPr>
            <w:tcW w:w="4226" w:type="dxa"/>
          </w:tcPr>
          <w:p w14:paraId="5EA98D0B" w14:textId="1542ADD9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1232244.02</w:t>
            </w:r>
          </w:p>
        </w:tc>
      </w:tr>
      <w:tr w:rsidR="008117EE" w:rsidRPr="008117EE" w14:paraId="4E52334F" w14:textId="77777777" w:rsidTr="00672D92">
        <w:tc>
          <w:tcPr>
            <w:tcW w:w="1218" w:type="dxa"/>
          </w:tcPr>
          <w:p w14:paraId="7B2D47BA" w14:textId="42873BBC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48</w:t>
            </w:r>
          </w:p>
        </w:tc>
        <w:tc>
          <w:tcPr>
            <w:tcW w:w="3901" w:type="dxa"/>
          </w:tcPr>
          <w:p w14:paraId="132596EB" w14:textId="590B7390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424478.99</w:t>
            </w:r>
          </w:p>
        </w:tc>
        <w:tc>
          <w:tcPr>
            <w:tcW w:w="4226" w:type="dxa"/>
          </w:tcPr>
          <w:p w14:paraId="241B81E0" w14:textId="275D341B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1232196.01</w:t>
            </w:r>
          </w:p>
        </w:tc>
      </w:tr>
      <w:tr w:rsidR="008117EE" w:rsidRPr="008117EE" w14:paraId="0FA11DAF" w14:textId="77777777" w:rsidTr="00672D92">
        <w:tc>
          <w:tcPr>
            <w:tcW w:w="1218" w:type="dxa"/>
          </w:tcPr>
          <w:p w14:paraId="47639D5F" w14:textId="32FC88C8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49</w:t>
            </w:r>
          </w:p>
        </w:tc>
        <w:tc>
          <w:tcPr>
            <w:tcW w:w="3901" w:type="dxa"/>
          </w:tcPr>
          <w:p w14:paraId="5399256B" w14:textId="1D184211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424542.00</w:t>
            </w:r>
          </w:p>
        </w:tc>
        <w:tc>
          <w:tcPr>
            <w:tcW w:w="4226" w:type="dxa"/>
          </w:tcPr>
          <w:p w14:paraId="353D66E5" w14:textId="46AB3EBF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1232221.03</w:t>
            </w:r>
          </w:p>
        </w:tc>
      </w:tr>
      <w:tr w:rsidR="008117EE" w:rsidRPr="008117EE" w14:paraId="7F705FDF" w14:textId="77777777" w:rsidTr="00672D92">
        <w:tc>
          <w:tcPr>
            <w:tcW w:w="1218" w:type="dxa"/>
          </w:tcPr>
          <w:p w14:paraId="2969C622" w14:textId="151AF8B5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50</w:t>
            </w:r>
          </w:p>
        </w:tc>
        <w:tc>
          <w:tcPr>
            <w:tcW w:w="3901" w:type="dxa"/>
          </w:tcPr>
          <w:p w14:paraId="59E2BE3F" w14:textId="46C3F39F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424541.99</w:t>
            </w:r>
          </w:p>
        </w:tc>
        <w:tc>
          <w:tcPr>
            <w:tcW w:w="4226" w:type="dxa"/>
          </w:tcPr>
          <w:p w14:paraId="6AA9640E" w14:textId="6665F99E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1232220.03</w:t>
            </w:r>
          </w:p>
        </w:tc>
      </w:tr>
      <w:tr w:rsidR="008117EE" w:rsidRPr="008117EE" w14:paraId="52E305E3" w14:textId="77777777" w:rsidTr="00672D92">
        <w:tc>
          <w:tcPr>
            <w:tcW w:w="1218" w:type="dxa"/>
          </w:tcPr>
          <w:p w14:paraId="4B535426" w14:textId="6A65ADBA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51</w:t>
            </w:r>
          </w:p>
        </w:tc>
        <w:tc>
          <w:tcPr>
            <w:tcW w:w="3901" w:type="dxa"/>
          </w:tcPr>
          <w:p w14:paraId="56D0024E" w14:textId="59C6B7B9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424542.73</w:t>
            </w:r>
          </w:p>
        </w:tc>
        <w:tc>
          <w:tcPr>
            <w:tcW w:w="4226" w:type="dxa"/>
          </w:tcPr>
          <w:p w14:paraId="04F555A3" w14:textId="3783176A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1232157.52</w:t>
            </w:r>
          </w:p>
        </w:tc>
      </w:tr>
      <w:tr w:rsidR="008117EE" w:rsidRPr="008117EE" w14:paraId="71AD77C7" w14:textId="77777777" w:rsidTr="00672D92">
        <w:tc>
          <w:tcPr>
            <w:tcW w:w="1218" w:type="dxa"/>
          </w:tcPr>
          <w:p w14:paraId="5102C39E" w14:textId="26D8EEB4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52</w:t>
            </w:r>
          </w:p>
        </w:tc>
        <w:tc>
          <w:tcPr>
            <w:tcW w:w="3901" w:type="dxa"/>
          </w:tcPr>
          <w:p w14:paraId="7217716B" w14:textId="6B4A27F6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424942.98</w:t>
            </w:r>
          </w:p>
        </w:tc>
        <w:tc>
          <w:tcPr>
            <w:tcW w:w="4226" w:type="dxa"/>
          </w:tcPr>
          <w:p w14:paraId="0866FABA" w14:textId="16EBE787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1232268.85</w:t>
            </w:r>
          </w:p>
        </w:tc>
      </w:tr>
      <w:tr w:rsidR="008117EE" w:rsidRPr="008117EE" w14:paraId="6EF3EC29" w14:textId="77777777" w:rsidTr="00672D92">
        <w:tc>
          <w:tcPr>
            <w:tcW w:w="1218" w:type="dxa"/>
          </w:tcPr>
          <w:p w14:paraId="6EA70A2A" w14:textId="1EB7E54C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53</w:t>
            </w:r>
          </w:p>
        </w:tc>
        <w:tc>
          <w:tcPr>
            <w:tcW w:w="3901" w:type="dxa"/>
          </w:tcPr>
          <w:p w14:paraId="193DDA6E" w14:textId="0FE44697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424937.99</w:t>
            </w:r>
          </w:p>
        </w:tc>
        <w:tc>
          <w:tcPr>
            <w:tcW w:w="4226" w:type="dxa"/>
          </w:tcPr>
          <w:p w14:paraId="74F17A76" w14:textId="4374C840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1232322.03</w:t>
            </w:r>
          </w:p>
        </w:tc>
      </w:tr>
    </w:tbl>
    <w:p w14:paraId="62BF6CE3" w14:textId="77777777" w:rsidR="00062CA2" w:rsidRPr="008117EE" w:rsidRDefault="00062CA2" w:rsidP="00561377">
      <w:pPr>
        <w:jc w:val="center"/>
        <w:rPr>
          <w:rFonts w:ascii="Times New Roman" w:hAnsi="Times New Roman" w:cs="Times New Roman"/>
        </w:rPr>
      </w:pPr>
    </w:p>
    <w:p w14:paraId="64C13A4C" w14:textId="77777777" w:rsidR="00062CA2" w:rsidRPr="008117EE" w:rsidRDefault="00062CA2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br w:type="page"/>
      </w:r>
    </w:p>
    <w:p w14:paraId="63E65CC9" w14:textId="117EEF4F" w:rsidR="00062CA2" w:rsidRPr="008117EE" w:rsidRDefault="00D4059C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lastRenderedPageBreak/>
        <w:t xml:space="preserve">Д. </w:t>
      </w:r>
      <w:r w:rsidR="00672D92" w:rsidRPr="008117EE">
        <w:rPr>
          <w:rFonts w:ascii="Times New Roman" w:hAnsi="Times New Roman" w:cs="Times New Roman"/>
        </w:rPr>
        <w:t>Ивановское</w:t>
      </w:r>
    </w:p>
    <w:p w14:paraId="1782696F" w14:textId="14C851A3" w:rsidR="00D4059C" w:rsidRPr="008117EE" w:rsidRDefault="00672D92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A4E2630" wp14:editId="17362F7B">
            <wp:extent cx="2638425" cy="2819400"/>
            <wp:effectExtent l="0" t="0" r="9525" b="0"/>
            <wp:docPr id="47" name="Рисунок 47" descr="Z:\Дима2017\Шураев\РАБОТА\Мурыгинское ГП\денис\ГраницыМурыгинское сп\Ивановско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Дима2017\Шураев\РАБОТА\Мурыгинское ГП\денис\ГраницыМурыгинское сп\Ивановское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65083044" w14:textId="77777777" w:rsidTr="00672D92">
        <w:trPr>
          <w:trHeight w:val="254"/>
        </w:trPr>
        <w:tc>
          <w:tcPr>
            <w:tcW w:w="1218" w:type="dxa"/>
            <w:vMerge w:val="restart"/>
          </w:tcPr>
          <w:p w14:paraId="011375B6" w14:textId="77777777" w:rsidR="00D4059C" w:rsidRPr="008117EE" w:rsidRDefault="00D4059C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629764F0" w14:textId="77777777" w:rsidR="00D4059C" w:rsidRPr="008117EE" w:rsidRDefault="00D4059C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0A1A7ACA" w14:textId="77777777" w:rsidTr="00672D92">
        <w:trPr>
          <w:trHeight w:val="353"/>
        </w:trPr>
        <w:tc>
          <w:tcPr>
            <w:tcW w:w="1218" w:type="dxa"/>
            <w:vMerge/>
          </w:tcPr>
          <w:p w14:paraId="06308749" w14:textId="77777777" w:rsidR="00D4059C" w:rsidRPr="008117EE" w:rsidRDefault="00D4059C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0EC2A230" w14:textId="77777777" w:rsidR="00D4059C" w:rsidRPr="008117EE" w:rsidRDefault="00D4059C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5BD4B46C" w14:textId="77777777" w:rsidR="00D4059C" w:rsidRPr="008117EE" w:rsidRDefault="00D4059C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32A3F4BD" w14:textId="77777777" w:rsidTr="00672D92">
        <w:tc>
          <w:tcPr>
            <w:tcW w:w="1218" w:type="dxa"/>
            <w:hideMark/>
          </w:tcPr>
          <w:p w14:paraId="34E54BE9" w14:textId="24E1AA1B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</w:t>
            </w:r>
          </w:p>
        </w:tc>
        <w:tc>
          <w:tcPr>
            <w:tcW w:w="3901" w:type="dxa"/>
            <w:hideMark/>
          </w:tcPr>
          <w:p w14:paraId="5B9DE9C8" w14:textId="54CFA151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426659.97</w:t>
            </w:r>
          </w:p>
        </w:tc>
        <w:tc>
          <w:tcPr>
            <w:tcW w:w="4226" w:type="dxa"/>
            <w:hideMark/>
          </w:tcPr>
          <w:p w14:paraId="541E8A14" w14:textId="299B3741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1234133.01</w:t>
            </w:r>
          </w:p>
        </w:tc>
      </w:tr>
      <w:tr w:rsidR="008117EE" w:rsidRPr="008117EE" w14:paraId="37B4AA74" w14:textId="77777777" w:rsidTr="00672D92">
        <w:tc>
          <w:tcPr>
            <w:tcW w:w="1218" w:type="dxa"/>
            <w:hideMark/>
          </w:tcPr>
          <w:p w14:paraId="56F0B779" w14:textId="14340BFC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</w:t>
            </w:r>
          </w:p>
        </w:tc>
        <w:tc>
          <w:tcPr>
            <w:tcW w:w="3901" w:type="dxa"/>
            <w:hideMark/>
          </w:tcPr>
          <w:p w14:paraId="6BBB7B5D" w14:textId="79F9DF7A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426706.97</w:t>
            </w:r>
          </w:p>
        </w:tc>
        <w:tc>
          <w:tcPr>
            <w:tcW w:w="4226" w:type="dxa"/>
            <w:hideMark/>
          </w:tcPr>
          <w:p w14:paraId="127899E5" w14:textId="36946CCC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1234224.01</w:t>
            </w:r>
          </w:p>
        </w:tc>
      </w:tr>
      <w:tr w:rsidR="008117EE" w:rsidRPr="008117EE" w14:paraId="243602F6" w14:textId="77777777" w:rsidTr="00672D92">
        <w:tc>
          <w:tcPr>
            <w:tcW w:w="1218" w:type="dxa"/>
            <w:hideMark/>
          </w:tcPr>
          <w:p w14:paraId="28FBE9D3" w14:textId="6CB0EE60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3</w:t>
            </w:r>
          </w:p>
        </w:tc>
        <w:tc>
          <w:tcPr>
            <w:tcW w:w="3901" w:type="dxa"/>
            <w:hideMark/>
          </w:tcPr>
          <w:p w14:paraId="63461AA4" w14:textId="09DA8E1B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426763.96</w:t>
            </w:r>
          </w:p>
        </w:tc>
        <w:tc>
          <w:tcPr>
            <w:tcW w:w="4226" w:type="dxa"/>
            <w:hideMark/>
          </w:tcPr>
          <w:p w14:paraId="1379015D" w14:textId="78AB6405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1234404.00</w:t>
            </w:r>
          </w:p>
        </w:tc>
      </w:tr>
      <w:tr w:rsidR="008117EE" w:rsidRPr="008117EE" w14:paraId="4B03C3AE" w14:textId="77777777" w:rsidTr="00672D92">
        <w:tc>
          <w:tcPr>
            <w:tcW w:w="1218" w:type="dxa"/>
            <w:hideMark/>
          </w:tcPr>
          <w:p w14:paraId="471C575B" w14:textId="5D846EE4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4</w:t>
            </w:r>
          </w:p>
        </w:tc>
        <w:tc>
          <w:tcPr>
            <w:tcW w:w="3901" w:type="dxa"/>
            <w:hideMark/>
          </w:tcPr>
          <w:p w14:paraId="25501C8C" w14:textId="3CF1820A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426737.97</w:t>
            </w:r>
          </w:p>
        </w:tc>
        <w:tc>
          <w:tcPr>
            <w:tcW w:w="4226" w:type="dxa"/>
            <w:hideMark/>
          </w:tcPr>
          <w:p w14:paraId="0D63DC36" w14:textId="34DC7DDD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1234413.99</w:t>
            </w:r>
          </w:p>
        </w:tc>
      </w:tr>
      <w:tr w:rsidR="008117EE" w:rsidRPr="008117EE" w14:paraId="6594C748" w14:textId="77777777" w:rsidTr="00672D92">
        <w:tc>
          <w:tcPr>
            <w:tcW w:w="1218" w:type="dxa"/>
            <w:hideMark/>
          </w:tcPr>
          <w:p w14:paraId="6A76CFA9" w14:textId="581BCFE5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5</w:t>
            </w:r>
          </w:p>
        </w:tc>
        <w:tc>
          <w:tcPr>
            <w:tcW w:w="3901" w:type="dxa"/>
            <w:hideMark/>
          </w:tcPr>
          <w:p w14:paraId="6B098459" w14:textId="21D0CF5E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426704.97</w:t>
            </w:r>
          </w:p>
        </w:tc>
        <w:tc>
          <w:tcPr>
            <w:tcW w:w="4226" w:type="dxa"/>
            <w:hideMark/>
          </w:tcPr>
          <w:p w14:paraId="67273122" w14:textId="1444BA42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1234458.00</w:t>
            </w:r>
          </w:p>
        </w:tc>
      </w:tr>
      <w:tr w:rsidR="008117EE" w:rsidRPr="008117EE" w14:paraId="4A2BF88E" w14:textId="77777777" w:rsidTr="00672D92">
        <w:tc>
          <w:tcPr>
            <w:tcW w:w="1218" w:type="dxa"/>
            <w:hideMark/>
          </w:tcPr>
          <w:p w14:paraId="17ADFE82" w14:textId="3A3036E0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6</w:t>
            </w:r>
          </w:p>
        </w:tc>
        <w:tc>
          <w:tcPr>
            <w:tcW w:w="3901" w:type="dxa"/>
            <w:hideMark/>
          </w:tcPr>
          <w:p w14:paraId="0909838B" w14:textId="6CF75DE8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426689.97</w:t>
            </w:r>
          </w:p>
        </w:tc>
        <w:tc>
          <w:tcPr>
            <w:tcW w:w="4226" w:type="dxa"/>
            <w:hideMark/>
          </w:tcPr>
          <w:p w14:paraId="4D081575" w14:textId="1F2B70FF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1234499.00</w:t>
            </w:r>
          </w:p>
        </w:tc>
      </w:tr>
      <w:tr w:rsidR="008117EE" w:rsidRPr="008117EE" w14:paraId="00224C69" w14:textId="77777777" w:rsidTr="00672D92">
        <w:tc>
          <w:tcPr>
            <w:tcW w:w="1218" w:type="dxa"/>
            <w:hideMark/>
          </w:tcPr>
          <w:p w14:paraId="13EB2B44" w14:textId="259B81C5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7</w:t>
            </w:r>
          </w:p>
        </w:tc>
        <w:tc>
          <w:tcPr>
            <w:tcW w:w="3901" w:type="dxa"/>
            <w:hideMark/>
          </w:tcPr>
          <w:p w14:paraId="3FE794B6" w14:textId="55AE6D72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426661.98</w:t>
            </w:r>
          </w:p>
        </w:tc>
        <w:tc>
          <w:tcPr>
            <w:tcW w:w="4226" w:type="dxa"/>
            <w:hideMark/>
          </w:tcPr>
          <w:p w14:paraId="3240EF1F" w14:textId="4932B0E0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1234526.01</w:t>
            </w:r>
          </w:p>
        </w:tc>
      </w:tr>
      <w:tr w:rsidR="008117EE" w:rsidRPr="008117EE" w14:paraId="5609C30D" w14:textId="77777777" w:rsidTr="00672D92">
        <w:tc>
          <w:tcPr>
            <w:tcW w:w="1218" w:type="dxa"/>
            <w:hideMark/>
          </w:tcPr>
          <w:p w14:paraId="3EDA0AF2" w14:textId="140BB918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8</w:t>
            </w:r>
          </w:p>
        </w:tc>
        <w:tc>
          <w:tcPr>
            <w:tcW w:w="3901" w:type="dxa"/>
            <w:hideMark/>
          </w:tcPr>
          <w:p w14:paraId="4DE2C599" w14:textId="49307465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426604.97</w:t>
            </w:r>
          </w:p>
        </w:tc>
        <w:tc>
          <w:tcPr>
            <w:tcW w:w="4226" w:type="dxa"/>
            <w:hideMark/>
          </w:tcPr>
          <w:p w14:paraId="0FC36516" w14:textId="629407E6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1234541.01</w:t>
            </w:r>
          </w:p>
        </w:tc>
      </w:tr>
      <w:tr w:rsidR="008117EE" w:rsidRPr="008117EE" w14:paraId="3B0E4C2E" w14:textId="77777777" w:rsidTr="00672D92">
        <w:tc>
          <w:tcPr>
            <w:tcW w:w="1218" w:type="dxa"/>
            <w:hideMark/>
          </w:tcPr>
          <w:p w14:paraId="4F8C9D31" w14:textId="6B57AD9C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9</w:t>
            </w:r>
          </w:p>
        </w:tc>
        <w:tc>
          <w:tcPr>
            <w:tcW w:w="3901" w:type="dxa"/>
            <w:hideMark/>
          </w:tcPr>
          <w:p w14:paraId="607747FA" w14:textId="6FD3DEF9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426498.97</w:t>
            </w:r>
          </w:p>
        </w:tc>
        <w:tc>
          <w:tcPr>
            <w:tcW w:w="4226" w:type="dxa"/>
            <w:hideMark/>
          </w:tcPr>
          <w:p w14:paraId="5B11203B" w14:textId="4AA70FF1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1234543.01</w:t>
            </w:r>
          </w:p>
        </w:tc>
      </w:tr>
      <w:tr w:rsidR="008117EE" w:rsidRPr="008117EE" w14:paraId="32BE9DC1" w14:textId="77777777" w:rsidTr="00672D92">
        <w:tc>
          <w:tcPr>
            <w:tcW w:w="1218" w:type="dxa"/>
            <w:hideMark/>
          </w:tcPr>
          <w:p w14:paraId="2E8D44E6" w14:textId="66515E8A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10</w:t>
            </w:r>
          </w:p>
        </w:tc>
        <w:tc>
          <w:tcPr>
            <w:tcW w:w="3901" w:type="dxa"/>
            <w:hideMark/>
          </w:tcPr>
          <w:p w14:paraId="7C98EA44" w14:textId="7D7EBAEC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426443.97</w:t>
            </w:r>
          </w:p>
        </w:tc>
        <w:tc>
          <w:tcPr>
            <w:tcW w:w="4226" w:type="dxa"/>
            <w:hideMark/>
          </w:tcPr>
          <w:p w14:paraId="1160342F" w14:textId="08C42BF5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1234549.01</w:t>
            </w:r>
          </w:p>
        </w:tc>
      </w:tr>
      <w:tr w:rsidR="008117EE" w:rsidRPr="008117EE" w14:paraId="6947E731" w14:textId="77777777" w:rsidTr="00672D92">
        <w:tc>
          <w:tcPr>
            <w:tcW w:w="1218" w:type="dxa"/>
            <w:hideMark/>
          </w:tcPr>
          <w:p w14:paraId="55B6D52C" w14:textId="1B490B39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11</w:t>
            </w:r>
          </w:p>
        </w:tc>
        <w:tc>
          <w:tcPr>
            <w:tcW w:w="3901" w:type="dxa"/>
            <w:hideMark/>
          </w:tcPr>
          <w:p w14:paraId="621CCD94" w14:textId="2B8896EF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426405.99</w:t>
            </w:r>
          </w:p>
        </w:tc>
        <w:tc>
          <w:tcPr>
            <w:tcW w:w="4226" w:type="dxa"/>
            <w:hideMark/>
          </w:tcPr>
          <w:p w14:paraId="06078361" w14:textId="1EE18EEC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1234555.01</w:t>
            </w:r>
          </w:p>
        </w:tc>
      </w:tr>
      <w:tr w:rsidR="008117EE" w:rsidRPr="008117EE" w14:paraId="2FE1840A" w14:textId="77777777" w:rsidTr="00672D92">
        <w:tc>
          <w:tcPr>
            <w:tcW w:w="1218" w:type="dxa"/>
            <w:hideMark/>
          </w:tcPr>
          <w:p w14:paraId="067D4388" w14:textId="574FB9A6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12</w:t>
            </w:r>
          </w:p>
        </w:tc>
        <w:tc>
          <w:tcPr>
            <w:tcW w:w="3901" w:type="dxa"/>
            <w:hideMark/>
          </w:tcPr>
          <w:p w14:paraId="0E946E22" w14:textId="00C1396E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426370.98</w:t>
            </w:r>
          </w:p>
        </w:tc>
        <w:tc>
          <w:tcPr>
            <w:tcW w:w="4226" w:type="dxa"/>
            <w:hideMark/>
          </w:tcPr>
          <w:p w14:paraId="6F51CAE4" w14:textId="0DE440BA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1234576.01</w:t>
            </w:r>
          </w:p>
        </w:tc>
      </w:tr>
      <w:tr w:rsidR="008117EE" w:rsidRPr="008117EE" w14:paraId="4423C5E5" w14:textId="77777777" w:rsidTr="00672D92">
        <w:tc>
          <w:tcPr>
            <w:tcW w:w="1218" w:type="dxa"/>
            <w:hideMark/>
          </w:tcPr>
          <w:p w14:paraId="79934D2B" w14:textId="2D31F125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13</w:t>
            </w:r>
          </w:p>
        </w:tc>
        <w:tc>
          <w:tcPr>
            <w:tcW w:w="3901" w:type="dxa"/>
            <w:hideMark/>
          </w:tcPr>
          <w:p w14:paraId="23046D26" w14:textId="540EAB1A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426360.00</w:t>
            </w:r>
          </w:p>
        </w:tc>
        <w:tc>
          <w:tcPr>
            <w:tcW w:w="4226" w:type="dxa"/>
            <w:hideMark/>
          </w:tcPr>
          <w:p w14:paraId="7BDC0E76" w14:textId="56361D96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1234604.01</w:t>
            </w:r>
          </w:p>
        </w:tc>
      </w:tr>
      <w:tr w:rsidR="008117EE" w:rsidRPr="008117EE" w14:paraId="509451DB" w14:textId="77777777" w:rsidTr="00672D92">
        <w:tc>
          <w:tcPr>
            <w:tcW w:w="1218" w:type="dxa"/>
            <w:hideMark/>
          </w:tcPr>
          <w:p w14:paraId="2B6BB3F1" w14:textId="7D554BA6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14</w:t>
            </w:r>
          </w:p>
        </w:tc>
        <w:tc>
          <w:tcPr>
            <w:tcW w:w="3901" w:type="dxa"/>
            <w:hideMark/>
          </w:tcPr>
          <w:p w14:paraId="5DE2DE8B" w14:textId="6D14C8FD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426341.98</w:t>
            </w:r>
          </w:p>
        </w:tc>
        <w:tc>
          <w:tcPr>
            <w:tcW w:w="4226" w:type="dxa"/>
            <w:hideMark/>
          </w:tcPr>
          <w:p w14:paraId="63806AF6" w14:textId="3CA4BDFB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1234629.01</w:t>
            </w:r>
          </w:p>
        </w:tc>
      </w:tr>
      <w:tr w:rsidR="008117EE" w:rsidRPr="008117EE" w14:paraId="4A301E71" w14:textId="77777777" w:rsidTr="00672D92">
        <w:tc>
          <w:tcPr>
            <w:tcW w:w="1218" w:type="dxa"/>
            <w:hideMark/>
          </w:tcPr>
          <w:p w14:paraId="65152D60" w14:textId="381F8CAC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15</w:t>
            </w:r>
          </w:p>
        </w:tc>
        <w:tc>
          <w:tcPr>
            <w:tcW w:w="3901" w:type="dxa"/>
            <w:hideMark/>
          </w:tcPr>
          <w:p w14:paraId="787AAE83" w14:textId="04A31B13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426309.98</w:t>
            </w:r>
          </w:p>
        </w:tc>
        <w:tc>
          <w:tcPr>
            <w:tcW w:w="4226" w:type="dxa"/>
            <w:hideMark/>
          </w:tcPr>
          <w:p w14:paraId="1585D459" w14:textId="74E6EE9F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1234658.00</w:t>
            </w:r>
          </w:p>
        </w:tc>
      </w:tr>
      <w:tr w:rsidR="008117EE" w:rsidRPr="008117EE" w14:paraId="4FF8A19C" w14:textId="77777777" w:rsidTr="00672D92">
        <w:tc>
          <w:tcPr>
            <w:tcW w:w="1218" w:type="dxa"/>
            <w:hideMark/>
          </w:tcPr>
          <w:p w14:paraId="330CB329" w14:textId="4405F5AA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16</w:t>
            </w:r>
          </w:p>
        </w:tc>
        <w:tc>
          <w:tcPr>
            <w:tcW w:w="3901" w:type="dxa"/>
            <w:hideMark/>
          </w:tcPr>
          <w:p w14:paraId="09420B22" w14:textId="42BC5A12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426261.98</w:t>
            </w:r>
          </w:p>
        </w:tc>
        <w:tc>
          <w:tcPr>
            <w:tcW w:w="4226" w:type="dxa"/>
            <w:hideMark/>
          </w:tcPr>
          <w:p w14:paraId="45B1C5A8" w14:textId="5AF1A8FC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1234599.01</w:t>
            </w:r>
          </w:p>
        </w:tc>
      </w:tr>
      <w:tr w:rsidR="008117EE" w:rsidRPr="008117EE" w14:paraId="207062BA" w14:textId="77777777" w:rsidTr="00672D92">
        <w:tc>
          <w:tcPr>
            <w:tcW w:w="1218" w:type="dxa"/>
            <w:hideMark/>
          </w:tcPr>
          <w:p w14:paraId="105CC6E0" w14:textId="293B3102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17</w:t>
            </w:r>
          </w:p>
        </w:tc>
        <w:tc>
          <w:tcPr>
            <w:tcW w:w="3901" w:type="dxa"/>
            <w:hideMark/>
          </w:tcPr>
          <w:p w14:paraId="524633C0" w14:textId="02314A80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426204.98</w:t>
            </w:r>
          </w:p>
        </w:tc>
        <w:tc>
          <w:tcPr>
            <w:tcW w:w="4226" w:type="dxa"/>
            <w:hideMark/>
          </w:tcPr>
          <w:p w14:paraId="6A3C2550" w14:textId="04C13125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1234519.00</w:t>
            </w:r>
          </w:p>
        </w:tc>
      </w:tr>
      <w:tr w:rsidR="008117EE" w:rsidRPr="008117EE" w14:paraId="263A2164" w14:textId="77777777" w:rsidTr="00672D92">
        <w:tc>
          <w:tcPr>
            <w:tcW w:w="1218" w:type="dxa"/>
            <w:hideMark/>
          </w:tcPr>
          <w:p w14:paraId="12884C4B" w14:textId="0FF29E4A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18</w:t>
            </w:r>
          </w:p>
        </w:tc>
        <w:tc>
          <w:tcPr>
            <w:tcW w:w="3901" w:type="dxa"/>
            <w:hideMark/>
          </w:tcPr>
          <w:p w14:paraId="11E3A11B" w14:textId="038B4352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426178.98</w:t>
            </w:r>
          </w:p>
        </w:tc>
        <w:tc>
          <w:tcPr>
            <w:tcW w:w="4226" w:type="dxa"/>
            <w:hideMark/>
          </w:tcPr>
          <w:p w14:paraId="64A843B3" w14:textId="3F989A17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1234466.01</w:t>
            </w:r>
          </w:p>
        </w:tc>
      </w:tr>
      <w:tr w:rsidR="008117EE" w:rsidRPr="008117EE" w14:paraId="1B8B4054" w14:textId="77777777" w:rsidTr="00672D92">
        <w:tc>
          <w:tcPr>
            <w:tcW w:w="1218" w:type="dxa"/>
            <w:hideMark/>
          </w:tcPr>
          <w:p w14:paraId="1F1FBA5E" w14:textId="588BC431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19</w:t>
            </w:r>
          </w:p>
        </w:tc>
        <w:tc>
          <w:tcPr>
            <w:tcW w:w="3901" w:type="dxa"/>
            <w:hideMark/>
          </w:tcPr>
          <w:p w14:paraId="1F3D751A" w14:textId="61B0BC11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426178.98</w:t>
            </w:r>
          </w:p>
        </w:tc>
        <w:tc>
          <w:tcPr>
            <w:tcW w:w="4226" w:type="dxa"/>
            <w:hideMark/>
          </w:tcPr>
          <w:p w14:paraId="13C22ED4" w14:textId="30133EAE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1234455.01</w:t>
            </w:r>
          </w:p>
        </w:tc>
      </w:tr>
      <w:tr w:rsidR="008117EE" w:rsidRPr="008117EE" w14:paraId="24F22F63" w14:textId="77777777" w:rsidTr="00672D92">
        <w:tc>
          <w:tcPr>
            <w:tcW w:w="1218" w:type="dxa"/>
            <w:hideMark/>
          </w:tcPr>
          <w:p w14:paraId="482F8AAA" w14:textId="73E6BB0A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20</w:t>
            </w:r>
          </w:p>
        </w:tc>
        <w:tc>
          <w:tcPr>
            <w:tcW w:w="3901" w:type="dxa"/>
            <w:hideMark/>
          </w:tcPr>
          <w:p w14:paraId="62E785C8" w14:textId="73719A43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426174.98</w:t>
            </w:r>
          </w:p>
        </w:tc>
        <w:tc>
          <w:tcPr>
            <w:tcW w:w="4226" w:type="dxa"/>
            <w:hideMark/>
          </w:tcPr>
          <w:p w14:paraId="67042451" w14:textId="45D1FE66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1234438.00</w:t>
            </w:r>
          </w:p>
        </w:tc>
      </w:tr>
      <w:tr w:rsidR="008117EE" w:rsidRPr="008117EE" w14:paraId="41FBD57F" w14:textId="77777777" w:rsidTr="00672D92">
        <w:tc>
          <w:tcPr>
            <w:tcW w:w="1218" w:type="dxa"/>
            <w:hideMark/>
          </w:tcPr>
          <w:p w14:paraId="7A10BB62" w14:textId="7F63B924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21</w:t>
            </w:r>
          </w:p>
        </w:tc>
        <w:tc>
          <w:tcPr>
            <w:tcW w:w="3901" w:type="dxa"/>
            <w:hideMark/>
          </w:tcPr>
          <w:p w14:paraId="6EF1974F" w14:textId="59351BDA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426118.99</w:t>
            </w:r>
          </w:p>
        </w:tc>
        <w:tc>
          <w:tcPr>
            <w:tcW w:w="4226" w:type="dxa"/>
            <w:hideMark/>
          </w:tcPr>
          <w:p w14:paraId="4546A384" w14:textId="214A0B31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1234367.00</w:t>
            </w:r>
          </w:p>
        </w:tc>
      </w:tr>
      <w:tr w:rsidR="008117EE" w:rsidRPr="008117EE" w14:paraId="3667D510" w14:textId="77777777" w:rsidTr="00672D92">
        <w:tc>
          <w:tcPr>
            <w:tcW w:w="1218" w:type="dxa"/>
            <w:hideMark/>
          </w:tcPr>
          <w:p w14:paraId="753A3B1B" w14:textId="7247FDA7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22</w:t>
            </w:r>
          </w:p>
        </w:tc>
        <w:tc>
          <w:tcPr>
            <w:tcW w:w="3901" w:type="dxa"/>
            <w:hideMark/>
          </w:tcPr>
          <w:p w14:paraId="55FA7012" w14:textId="4005F1A0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426204.92</w:t>
            </w:r>
          </w:p>
        </w:tc>
        <w:tc>
          <w:tcPr>
            <w:tcW w:w="4226" w:type="dxa"/>
            <w:hideMark/>
          </w:tcPr>
          <w:p w14:paraId="03AA46B9" w14:textId="632E6FEA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1234314.73</w:t>
            </w:r>
          </w:p>
        </w:tc>
      </w:tr>
      <w:tr w:rsidR="008117EE" w:rsidRPr="008117EE" w14:paraId="785B27F7" w14:textId="77777777" w:rsidTr="00672D92">
        <w:tc>
          <w:tcPr>
            <w:tcW w:w="1218" w:type="dxa"/>
            <w:hideMark/>
          </w:tcPr>
          <w:p w14:paraId="4865A6F2" w14:textId="10C7DEDC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23</w:t>
            </w:r>
          </w:p>
        </w:tc>
        <w:tc>
          <w:tcPr>
            <w:tcW w:w="3901" w:type="dxa"/>
            <w:hideMark/>
          </w:tcPr>
          <w:p w14:paraId="7EC26D79" w14:textId="228089DB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426191.14</w:t>
            </w:r>
          </w:p>
        </w:tc>
        <w:tc>
          <w:tcPr>
            <w:tcW w:w="4226" w:type="dxa"/>
            <w:hideMark/>
          </w:tcPr>
          <w:p w14:paraId="03EEB9D1" w14:textId="7065E16E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1234299.18</w:t>
            </w:r>
          </w:p>
        </w:tc>
      </w:tr>
      <w:tr w:rsidR="008117EE" w:rsidRPr="008117EE" w14:paraId="611F7903" w14:textId="77777777" w:rsidTr="00672D92">
        <w:tc>
          <w:tcPr>
            <w:tcW w:w="1218" w:type="dxa"/>
            <w:hideMark/>
          </w:tcPr>
          <w:p w14:paraId="5C1932E7" w14:textId="280197D3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24</w:t>
            </w:r>
          </w:p>
        </w:tc>
        <w:tc>
          <w:tcPr>
            <w:tcW w:w="3901" w:type="dxa"/>
            <w:hideMark/>
          </w:tcPr>
          <w:p w14:paraId="4DC2B1A4" w14:textId="4FBB5E02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426242.17</w:t>
            </w:r>
          </w:p>
        </w:tc>
        <w:tc>
          <w:tcPr>
            <w:tcW w:w="4226" w:type="dxa"/>
            <w:hideMark/>
          </w:tcPr>
          <w:p w14:paraId="4125C5BB" w14:textId="761B254C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1234256.49</w:t>
            </w:r>
          </w:p>
        </w:tc>
      </w:tr>
      <w:tr w:rsidR="008117EE" w:rsidRPr="008117EE" w14:paraId="763B94EF" w14:textId="77777777" w:rsidTr="00672D92">
        <w:tc>
          <w:tcPr>
            <w:tcW w:w="1218" w:type="dxa"/>
            <w:hideMark/>
          </w:tcPr>
          <w:p w14:paraId="0F725F61" w14:textId="71A5E961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25</w:t>
            </w:r>
          </w:p>
        </w:tc>
        <w:tc>
          <w:tcPr>
            <w:tcW w:w="3901" w:type="dxa"/>
            <w:hideMark/>
          </w:tcPr>
          <w:p w14:paraId="31C1C64F" w14:textId="185626E4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426259.91</w:t>
            </w:r>
          </w:p>
        </w:tc>
        <w:tc>
          <w:tcPr>
            <w:tcW w:w="4226" w:type="dxa"/>
            <w:hideMark/>
          </w:tcPr>
          <w:p w14:paraId="71E195C5" w14:textId="02294277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1234278.59</w:t>
            </w:r>
          </w:p>
        </w:tc>
      </w:tr>
      <w:tr w:rsidR="008117EE" w:rsidRPr="008117EE" w14:paraId="224B38CE" w14:textId="77777777" w:rsidTr="00672D92">
        <w:tc>
          <w:tcPr>
            <w:tcW w:w="1218" w:type="dxa"/>
            <w:hideMark/>
          </w:tcPr>
          <w:p w14:paraId="66CD8417" w14:textId="642C4450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26</w:t>
            </w:r>
          </w:p>
        </w:tc>
        <w:tc>
          <w:tcPr>
            <w:tcW w:w="3901" w:type="dxa"/>
            <w:hideMark/>
          </w:tcPr>
          <w:p w14:paraId="75515C84" w14:textId="37D6B694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426278.98</w:t>
            </w:r>
          </w:p>
        </w:tc>
        <w:tc>
          <w:tcPr>
            <w:tcW w:w="4226" w:type="dxa"/>
            <w:hideMark/>
          </w:tcPr>
          <w:p w14:paraId="4D571EF3" w14:textId="504D77CF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1234255.00</w:t>
            </w:r>
          </w:p>
        </w:tc>
      </w:tr>
      <w:tr w:rsidR="008117EE" w:rsidRPr="008117EE" w14:paraId="1388A784" w14:textId="77777777" w:rsidTr="00672D92">
        <w:tc>
          <w:tcPr>
            <w:tcW w:w="1218" w:type="dxa"/>
            <w:hideMark/>
          </w:tcPr>
          <w:p w14:paraId="3ACEF939" w14:textId="01FF97BE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27</w:t>
            </w:r>
          </w:p>
        </w:tc>
        <w:tc>
          <w:tcPr>
            <w:tcW w:w="3901" w:type="dxa"/>
            <w:hideMark/>
          </w:tcPr>
          <w:p w14:paraId="313BD700" w14:textId="028C0DC4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426280.98</w:t>
            </w:r>
          </w:p>
        </w:tc>
        <w:tc>
          <w:tcPr>
            <w:tcW w:w="4226" w:type="dxa"/>
            <w:hideMark/>
          </w:tcPr>
          <w:p w14:paraId="5FB3E5ED" w14:textId="4F269558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1234229.00</w:t>
            </w:r>
          </w:p>
        </w:tc>
      </w:tr>
      <w:tr w:rsidR="008117EE" w:rsidRPr="008117EE" w14:paraId="586A6189" w14:textId="77777777" w:rsidTr="00672D92">
        <w:tc>
          <w:tcPr>
            <w:tcW w:w="1218" w:type="dxa"/>
            <w:hideMark/>
          </w:tcPr>
          <w:p w14:paraId="7C8F3470" w14:textId="1DC752ED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28</w:t>
            </w:r>
          </w:p>
        </w:tc>
        <w:tc>
          <w:tcPr>
            <w:tcW w:w="3901" w:type="dxa"/>
            <w:hideMark/>
          </w:tcPr>
          <w:p w14:paraId="1CDBA374" w14:textId="5B1F32F8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426251.98</w:t>
            </w:r>
          </w:p>
        </w:tc>
        <w:tc>
          <w:tcPr>
            <w:tcW w:w="4226" w:type="dxa"/>
            <w:hideMark/>
          </w:tcPr>
          <w:p w14:paraId="311A48DF" w14:textId="4C91B757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1234191.01</w:t>
            </w:r>
          </w:p>
        </w:tc>
      </w:tr>
      <w:tr w:rsidR="008117EE" w:rsidRPr="008117EE" w14:paraId="3063D9F5" w14:textId="77777777" w:rsidTr="00672D92">
        <w:tc>
          <w:tcPr>
            <w:tcW w:w="1218" w:type="dxa"/>
            <w:hideMark/>
          </w:tcPr>
          <w:p w14:paraId="042CAC66" w14:textId="07D7A049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29</w:t>
            </w:r>
          </w:p>
        </w:tc>
        <w:tc>
          <w:tcPr>
            <w:tcW w:w="3901" w:type="dxa"/>
            <w:hideMark/>
          </w:tcPr>
          <w:p w14:paraId="40DE808C" w14:textId="307027E7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426222.97</w:t>
            </w:r>
          </w:p>
        </w:tc>
        <w:tc>
          <w:tcPr>
            <w:tcW w:w="4226" w:type="dxa"/>
            <w:hideMark/>
          </w:tcPr>
          <w:p w14:paraId="32F65D3E" w14:textId="7250DC26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1234167.00</w:t>
            </w:r>
          </w:p>
        </w:tc>
      </w:tr>
      <w:tr w:rsidR="008117EE" w:rsidRPr="008117EE" w14:paraId="33CFB50F" w14:textId="77777777" w:rsidTr="00672D92">
        <w:tc>
          <w:tcPr>
            <w:tcW w:w="1218" w:type="dxa"/>
            <w:hideMark/>
          </w:tcPr>
          <w:p w14:paraId="01AD5BF5" w14:textId="4EA84A6C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30</w:t>
            </w:r>
          </w:p>
        </w:tc>
        <w:tc>
          <w:tcPr>
            <w:tcW w:w="3901" w:type="dxa"/>
            <w:hideMark/>
          </w:tcPr>
          <w:p w14:paraId="72AD7235" w14:textId="7B59E233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426218.98</w:t>
            </w:r>
          </w:p>
        </w:tc>
        <w:tc>
          <w:tcPr>
            <w:tcW w:w="4226" w:type="dxa"/>
            <w:hideMark/>
          </w:tcPr>
          <w:p w14:paraId="030361E8" w14:textId="54A68687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1234141.00</w:t>
            </w:r>
          </w:p>
        </w:tc>
      </w:tr>
      <w:tr w:rsidR="008117EE" w:rsidRPr="008117EE" w14:paraId="00D548FF" w14:textId="77777777" w:rsidTr="00672D92">
        <w:tc>
          <w:tcPr>
            <w:tcW w:w="1218" w:type="dxa"/>
            <w:hideMark/>
          </w:tcPr>
          <w:p w14:paraId="4261C7A2" w14:textId="43256F43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31</w:t>
            </w:r>
          </w:p>
        </w:tc>
        <w:tc>
          <w:tcPr>
            <w:tcW w:w="3901" w:type="dxa"/>
            <w:hideMark/>
          </w:tcPr>
          <w:p w14:paraId="3C3471C3" w14:textId="0462D396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426236.98</w:t>
            </w:r>
          </w:p>
        </w:tc>
        <w:tc>
          <w:tcPr>
            <w:tcW w:w="4226" w:type="dxa"/>
            <w:hideMark/>
          </w:tcPr>
          <w:p w14:paraId="42FD0C7F" w14:textId="02F4EC0E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1234126.01</w:t>
            </w:r>
          </w:p>
        </w:tc>
      </w:tr>
      <w:tr w:rsidR="008117EE" w:rsidRPr="008117EE" w14:paraId="16B0653B" w14:textId="77777777" w:rsidTr="00672D92">
        <w:tc>
          <w:tcPr>
            <w:tcW w:w="1218" w:type="dxa"/>
            <w:hideMark/>
          </w:tcPr>
          <w:p w14:paraId="115DFE7C" w14:textId="5B70612F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32</w:t>
            </w:r>
          </w:p>
        </w:tc>
        <w:tc>
          <w:tcPr>
            <w:tcW w:w="3901" w:type="dxa"/>
            <w:hideMark/>
          </w:tcPr>
          <w:p w14:paraId="5DF89617" w14:textId="06D586C6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426245.97</w:t>
            </w:r>
          </w:p>
        </w:tc>
        <w:tc>
          <w:tcPr>
            <w:tcW w:w="4226" w:type="dxa"/>
            <w:hideMark/>
          </w:tcPr>
          <w:p w14:paraId="24A2DACB" w14:textId="42204A12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1234079.00</w:t>
            </w:r>
          </w:p>
        </w:tc>
      </w:tr>
      <w:tr w:rsidR="008117EE" w:rsidRPr="008117EE" w14:paraId="1C552CC2" w14:textId="77777777" w:rsidTr="00672D92">
        <w:tc>
          <w:tcPr>
            <w:tcW w:w="1218" w:type="dxa"/>
            <w:hideMark/>
          </w:tcPr>
          <w:p w14:paraId="082846DA" w14:textId="37D2C1E9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33</w:t>
            </w:r>
          </w:p>
        </w:tc>
        <w:tc>
          <w:tcPr>
            <w:tcW w:w="3901" w:type="dxa"/>
            <w:hideMark/>
          </w:tcPr>
          <w:p w14:paraId="0C32D870" w14:textId="7BD08303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426274.97</w:t>
            </w:r>
          </w:p>
        </w:tc>
        <w:tc>
          <w:tcPr>
            <w:tcW w:w="4226" w:type="dxa"/>
            <w:hideMark/>
          </w:tcPr>
          <w:p w14:paraId="15A5FFDB" w14:textId="5263B207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1234073.01</w:t>
            </w:r>
          </w:p>
        </w:tc>
      </w:tr>
      <w:tr w:rsidR="008117EE" w:rsidRPr="008117EE" w14:paraId="042A9D4C" w14:textId="77777777" w:rsidTr="00672D92">
        <w:tc>
          <w:tcPr>
            <w:tcW w:w="1218" w:type="dxa"/>
            <w:hideMark/>
          </w:tcPr>
          <w:p w14:paraId="0AA2CACC" w14:textId="1827EF56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34</w:t>
            </w:r>
          </w:p>
        </w:tc>
        <w:tc>
          <w:tcPr>
            <w:tcW w:w="3901" w:type="dxa"/>
            <w:hideMark/>
          </w:tcPr>
          <w:p w14:paraId="224AB00E" w14:textId="05B0508F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426306.97</w:t>
            </w:r>
          </w:p>
        </w:tc>
        <w:tc>
          <w:tcPr>
            <w:tcW w:w="4226" w:type="dxa"/>
            <w:hideMark/>
          </w:tcPr>
          <w:p w14:paraId="2650C88D" w14:textId="5B608354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1234088.01</w:t>
            </w:r>
          </w:p>
        </w:tc>
      </w:tr>
      <w:tr w:rsidR="008117EE" w:rsidRPr="008117EE" w14:paraId="1A5E175A" w14:textId="77777777" w:rsidTr="00672D92">
        <w:tc>
          <w:tcPr>
            <w:tcW w:w="1218" w:type="dxa"/>
            <w:hideMark/>
          </w:tcPr>
          <w:p w14:paraId="71E11871" w14:textId="75FA654A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35</w:t>
            </w:r>
          </w:p>
        </w:tc>
        <w:tc>
          <w:tcPr>
            <w:tcW w:w="3901" w:type="dxa"/>
            <w:hideMark/>
          </w:tcPr>
          <w:p w14:paraId="63738ADA" w14:textId="5D22FFA8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426343.97</w:t>
            </w:r>
          </w:p>
        </w:tc>
        <w:tc>
          <w:tcPr>
            <w:tcW w:w="4226" w:type="dxa"/>
            <w:hideMark/>
          </w:tcPr>
          <w:p w14:paraId="62A2CB4C" w14:textId="57F55B46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1234083.00</w:t>
            </w:r>
          </w:p>
        </w:tc>
      </w:tr>
      <w:tr w:rsidR="008117EE" w:rsidRPr="008117EE" w14:paraId="530FB30E" w14:textId="77777777" w:rsidTr="00672D92">
        <w:tc>
          <w:tcPr>
            <w:tcW w:w="1218" w:type="dxa"/>
            <w:hideMark/>
          </w:tcPr>
          <w:p w14:paraId="26B28B06" w14:textId="02CAD12E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36</w:t>
            </w:r>
          </w:p>
        </w:tc>
        <w:tc>
          <w:tcPr>
            <w:tcW w:w="3901" w:type="dxa"/>
            <w:hideMark/>
          </w:tcPr>
          <w:p w14:paraId="2A8C28EB" w14:textId="386F7B8A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426395.97</w:t>
            </w:r>
          </w:p>
        </w:tc>
        <w:tc>
          <w:tcPr>
            <w:tcW w:w="4226" w:type="dxa"/>
            <w:hideMark/>
          </w:tcPr>
          <w:p w14:paraId="5E0A7AA3" w14:textId="53C6545C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1234100.00</w:t>
            </w:r>
          </w:p>
        </w:tc>
      </w:tr>
      <w:tr w:rsidR="008117EE" w:rsidRPr="008117EE" w14:paraId="2B68D22C" w14:textId="77777777" w:rsidTr="00672D92">
        <w:tc>
          <w:tcPr>
            <w:tcW w:w="1218" w:type="dxa"/>
            <w:hideMark/>
          </w:tcPr>
          <w:p w14:paraId="1C54F2E2" w14:textId="47EB58EA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37</w:t>
            </w:r>
          </w:p>
        </w:tc>
        <w:tc>
          <w:tcPr>
            <w:tcW w:w="3901" w:type="dxa"/>
            <w:hideMark/>
          </w:tcPr>
          <w:p w14:paraId="01F696EE" w14:textId="79AF5DE1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426468.98</w:t>
            </w:r>
          </w:p>
        </w:tc>
        <w:tc>
          <w:tcPr>
            <w:tcW w:w="4226" w:type="dxa"/>
            <w:hideMark/>
          </w:tcPr>
          <w:p w14:paraId="6C08DF3B" w14:textId="4CE94F1C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1234059.01</w:t>
            </w:r>
          </w:p>
        </w:tc>
      </w:tr>
      <w:tr w:rsidR="008117EE" w:rsidRPr="008117EE" w14:paraId="3997D09A" w14:textId="77777777" w:rsidTr="00672D92">
        <w:tc>
          <w:tcPr>
            <w:tcW w:w="1218" w:type="dxa"/>
            <w:hideMark/>
          </w:tcPr>
          <w:p w14:paraId="6F53B693" w14:textId="0EF56052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38</w:t>
            </w:r>
          </w:p>
        </w:tc>
        <w:tc>
          <w:tcPr>
            <w:tcW w:w="3901" w:type="dxa"/>
            <w:hideMark/>
          </w:tcPr>
          <w:p w14:paraId="79902860" w14:textId="308BDC81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426509.97</w:t>
            </w:r>
          </w:p>
        </w:tc>
        <w:tc>
          <w:tcPr>
            <w:tcW w:w="4226" w:type="dxa"/>
            <w:hideMark/>
          </w:tcPr>
          <w:p w14:paraId="2A69D832" w14:textId="3DD1951E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1234060.01</w:t>
            </w:r>
          </w:p>
        </w:tc>
      </w:tr>
      <w:tr w:rsidR="008117EE" w:rsidRPr="008117EE" w14:paraId="079C4178" w14:textId="77777777" w:rsidTr="00672D92">
        <w:tc>
          <w:tcPr>
            <w:tcW w:w="1218" w:type="dxa"/>
            <w:hideMark/>
          </w:tcPr>
          <w:p w14:paraId="102A8701" w14:textId="72E726DD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39</w:t>
            </w:r>
          </w:p>
        </w:tc>
        <w:tc>
          <w:tcPr>
            <w:tcW w:w="3901" w:type="dxa"/>
            <w:hideMark/>
          </w:tcPr>
          <w:p w14:paraId="4A89E9C9" w14:textId="08FC8A53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426563.96</w:t>
            </w:r>
          </w:p>
        </w:tc>
        <w:tc>
          <w:tcPr>
            <w:tcW w:w="4226" w:type="dxa"/>
            <w:hideMark/>
          </w:tcPr>
          <w:p w14:paraId="27DA953E" w14:textId="224FFDEF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1234066.01</w:t>
            </w:r>
          </w:p>
        </w:tc>
      </w:tr>
      <w:tr w:rsidR="008117EE" w:rsidRPr="008117EE" w14:paraId="70459B6F" w14:textId="77777777" w:rsidTr="00672D92">
        <w:tc>
          <w:tcPr>
            <w:tcW w:w="1218" w:type="dxa"/>
            <w:hideMark/>
          </w:tcPr>
          <w:p w14:paraId="1088592F" w14:textId="723185C5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40</w:t>
            </w:r>
          </w:p>
        </w:tc>
        <w:tc>
          <w:tcPr>
            <w:tcW w:w="3901" w:type="dxa"/>
            <w:hideMark/>
          </w:tcPr>
          <w:p w14:paraId="59D22994" w14:textId="3A566D5E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426594.69</w:t>
            </w:r>
          </w:p>
        </w:tc>
        <w:tc>
          <w:tcPr>
            <w:tcW w:w="4226" w:type="dxa"/>
            <w:hideMark/>
          </w:tcPr>
          <w:p w14:paraId="6E91F3DF" w14:textId="63AA597E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1234054.65</w:t>
            </w:r>
          </w:p>
        </w:tc>
      </w:tr>
      <w:tr w:rsidR="008117EE" w:rsidRPr="008117EE" w14:paraId="70E1E884" w14:textId="77777777" w:rsidTr="00672D92">
        <w:tc>
          <w:tcPr>
            <w:tcW w:w="1218" w:type="dxa"/>
            <w:hideMark/>
          </w:tcPr>
          <w:p w14:paraId="3968E10B" w14:textId="1A63005C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41</w:t>
            </w:r>
          </w:p>
        </w:tc>
        <w:tc>
          <w:tcPr>
            <w:tcW w:w="3901" w:type="dxa"/>
            <w:hideMark/>
          </w:tcPr>
          <w:p w14:paraId="078E363F" w14:textId="33A8F5EE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426594.74</w:t>
            </w:r>
          </w:p>
        </w:tc>
        <w:tc>
          <w:tcPr>
            <w:tcW w:w="4226" w:type="dxa"/>
            <w:hideMark/>
          </w:tcPr>
          <w:p w14:paraId="75C3BACB" w14:textId="46CE2D29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1234054.61</w:t>
            </w:r>
          </w:p>
        </w:tc>
      </w:tr>
      <w:tr w:rsidR="008117EE" w:rsidRPr="008117EE" w14:paraId="3FC385A5" w14:textId="77777777" w:rsidTr="00672D92">
        <w:tc>
          <w:tcPr>
            <w:tcW w:w="1218" w:type="dxa"/>
            <w:hideMark/>
          </w:tcPr>
          <w:p w14:paraId="25A20A03" w14:textId="2744BD4B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42</w:t>
            </w:r>
          </w:p>
        </w:tc>
        <w:tc>
          <w:tcPr>
            <w:tcW w:w="3901" w:type="dxa"/>
            <w:hideMark/>
          </w:tcPr>
          <w:p w14:paraId="5466EAE2" w14:textId="1DBBDDAB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426597.72</w:t>
            </w:r>
          </w:p>
        </w:tc>
        <w:tc>
          <w:tcPr>
            <w:tcW w:w="4226" w:type="dxa"/>
            <w:hideMark/>
          </w:tcPr>
          <w:p w14:paraId="0B4DB91F" w14:textId="15FA2C08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1234053.50</w:t>
            </w:r>
          </w:p>
        </w:tc>
      </w:tr>
      <w:tr w:rsidR="008117EE" w:rsidRPr="008117EE" w14:paraId="5F473525" w14:textId="77777777" w:rsidTr="00672D92">
        <w:tc>
          <w:tcPr>
            <w:tcW w:w="1218" w:type="dxa"/>
            <w:hideMark/>
          </w:tcPr>
          <w:p w14:paraId="4AEAEB4D" w14:textId="4AD7F15F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43</w:t>
            </w:r>
          </w:p>
        </w:tc>
        <w:tc>
          <w:tcPr>
            <w:tcW w:w="3901" w:type="dxa"/>
            <w:hideMark/>
          </w:tcPr>
          <w:p w14:paraId="3151B314" w14:textId="79BCB935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426597.74</w:t>
            </w:r>
          </w:p>
        </w:tc>
        <w:tc>
          <w:tcPr>
            <w:tcW w:w="4226" w:type="dxa"/>
            <w:hideMark/>
          </w:tcPr>
          <w:p w14:paraId="264FD265" w14:textId="7DA12F7D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1234053.52</w:t>
            </w:r>
          </w:p>
        </w:tc>
      </w:tr>
      <w:tr w:rsidR="008117EE" w:rsidRPr="008117EE" w14:paraId="6A226E1F" w14:textId="77777777" w:rsidTr="00672D92">
        <w:tc>
          <w:tcPr>
            <w:tcW w:w="1218" w:type="dxa"/>
            <w:hideMark/>
          </w:tcPr>
          <w:p w14:paraId="49CEBF15" w14:textId="60BF426B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44</w:t>
            </w:r>
          </w:p>
        </w:tc>
        <w:tc>
          <w:tcPr>
            <w:tcW w:w="3901" w:type="dxa"/>
            <w:hideMark/>
          </w:tcPr>
          <w:p w14:paraId="1B855F06" w14:textId="2A97AFEE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426609.96</w:t>
            </w:r>
          </w:p>
        </w:tc>
        <w:tc>
          <w:tcPr>
            <w:tcW w:w="4226" w:type="dxa"/>
            <w:hideMark/>
          </w:tcPr>
          <w:p w14:paraId="669B2D36" w14:textId="2D1A5C77" w:rsidR="00672D92" w:rsidRPr="008117EE" w:rsidRDefault="00672D9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1234049.00</w:t>
            </w:r>
          </w:p>
        </w:tc>
      </w:tr>
    </w:tbl>
    <w:p w14:paraId="54BE7C76" w14:textId="77777777" w:rsidR="00D4059C" w:rsidRPr="008117EE" w:rsidRDefault="00D4059C" w:rsidP="00561377">
      <w:pPr>
        <w:jc w:val="center"/>
        <w:rPr>
          <w:rFonts w:ascii="Times New Roman" w:hAnsi="Times New Roman" w:cs="Times New Roman"/>
        </w:rPr>
      </w:pPr>
    </w:p>
    <w:p w14:paraId="2AB9ABF0" w14:textId="77777777" w:rsidR="00D4059C" w:rsidRPr="008117EE" w:rsidRDefault="00D4059C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br w:type="page"/>
      </w:r>
    </w:p>
    <w:p w14:paraId="3005CD56" w14:textId="7A76B4EA" w:rsidR="00D4059C" w:rsidRPr="008117EE" w:rsidRDefault="00D4059C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lastRenderedPageBreak/>
        <w:t xml:space="preserve">Д. </w:t>
      </w:r>
      <w:r w:rsidR="00B71AAA" w:rsidRPr="008117EE">
        <w:rPr>
          <w:rFonts w:ascii="Times New Roman" w:hAnsi="Times New Roman" w:cs="Times New Roman"/>
        </w:rPr>
        <w:t>Усадище</w:t>
      </w:r>
    </w:p>
    <w:p w14:paraId="69A32A17" w14:textId="174E2680" w:rsidR="00D4059C" w:rsidRPr="008117EE" w:rsidRDefault="00B71AAA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812742B" wp14:editId="0A62F250">
            <wp:extent cx="2959554" cy="2286000"/>
            <wp:effectExtent l="0" t="0" r="0" b="0"/>
            <wp:docPr id="48" name="Рисунок 48" descr="Z:\Дима2017\Шураев\РАБОТА\Мурыгинское ГП\денис\ГраницыМурыгинское сп\Усадищ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Дима2017\Шураев\РАБОТА\Мурыгинское ГП\денис\ГраницыМурыгинское сп\Усадище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54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683A9191" w14:textId="77777777" w:rsidTr="00B71AAA">
        <w:trPr>
          <w:trHeight w:val="254"/>
        </w:trPr>
        <w:tc>
          <w:tcPr>
            <w:tcW w:w="1218" w:type="dxa"/>
            <w:vMerge w:val="restart"/>
          </w:tcPr>
          <w:p w14:paraId="3392A9FE" w14:textId="77777777" w:rsidR="00D4059C" w:rsidRPr="008117EE" w:rsidRDefault="00D4059C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1C9055DC" w14:textId="77777777" w:rsidR="00D4059C" w:rsidRPr="008117EE" w:rsidRDefault="00D4059C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5FB8046E" w14:textId="77777777" w:rsidTr="00B71AAA">
        <w:trPr>
          <w:trHeight w:val="353"/>
        </w:trPr>
        <w:tc>
          <w:tcPr>
            <w:tcW w:w="1218" w:type="dxa"/>
            <w:vMerge/>
          </w:tcPr>
          <w:p w14:paraId="29EF4DCE" w14:textId="77777777" w:rsidR="00D4059C" w:rsidRPr="008117EE" w:rsidRDefault="00D4059C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5C88A16A" w14:textId="77777777" w:rsidR="00D4059C" w:rsidRPr="008117EE" w:rsidRDefault="00D4059C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00A54796" w14:textId="77777777" w:rsidR="00D4059C" w:rsidRPr="008117EE" w:rsidRDefault="00D4059C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03E859E6" w14:textId="77777777" w:rsidTr="00B71AAA">
        <w:tc>
          <w:tcPr>
            <w:tcW w:w="1218" w:type="dxa"/>
            <w:hideMark/>
          </w:tcPr>
          <w:p w14:paraId="318EDFFB" w14:textId="362FFF1B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</w:t>
            </w:r>
          </w:p>
        </w:tc>
        <w:tc>
          <w:tcPr>
            <w:tcW w:w="3901" w:type="dxa"/>
            <w:hideMark/>
          </w:tcPr>
          <w:p w14:paraId="51337454" w14:textId="2C47D05A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427743.92</w:t>
            </w:r>
          </w:p>
        </w:tc>
        <w:tc>
          <w:tcPr>
            <w:tcW w:w="4226" w:type="dxa"/>
            <w:hideMark/>
          </w:tcPr>
          <w:p w14:paraId="3E0293AE" w14:textId="52F363C3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1233098.01</w:t>
            </w:r>
          </w:p>
        </w:tc>
      </w:tr>
      <w:tr w:rsidR="008117EE" w:rsidRPr="008117EE" w14:paraId="0FF3C73F" w14:textId="77777777" w:rsidTr="00B71AAA">
        <w:tc>
          <w:tcPr>
            <w:tcW w:w="1218" w:type="dxa"/>
            <w:hideMark/>
          </w:tcPr>
          <w:p w14:paraId="03CD7E50" w14:textId="693F27DE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</w:t>
            </w:r>
          </w:p>
        </w:tc>
        <w:tc>
          <w:tcPr>
            <w:tcW w:w="3901" w:type="dxa"/>
            <w:hideMark/>
          </w:tcPr>
          <w:p w14:paraId="7D73678D" w14:textId="32F0C154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427752.92</w:t>
            </w:r>
          </w:p>
        </w:tc>
        <w:tc>
          <w:tcPr>
            <w:tcW w:w="4226" w:type="dxa"/>
            <w:hideMark/>
          </w:tcPr>
          <w:p w14:paraId="4F5877AB" w14:textId="738E6F7B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1233102.00</w:t>
            </w:r>
          </w:p>
        </w:tc>
      </w:tr>
      <w:tr w:rsidR="008117EE" w:rsidRPr="008117EE" w14:paraId="2F274B92" w14:textId="77777777" w:rsidTr="00B71AAA">
        <w:tc>
          <w:tcPr>
            <w:tcW w:w="1218" w:type="dxa"/>
            <w:hideMark/>
          </w:tcPr>
          <w:p w14:paraId="162F737D" w14:textId="53DB5174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3</w:t>
            </w:r>
          </w:p>
        </w:tc>
        <w:tc>
          <w:tcPr>
            <w:tcW w:w="3901" w:type="dxa"/>
            <w:hideMark/>
          </w:tcPr>
          <w:p w14:paraId="356E2D58" w14:textId="26566FAC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427736.92</w:t>
            </w:r>
          </w:p>
        </w:tc>
        <w:tc>
          <w:tcPr>
            <w:tcW w:w="4226" w:type="dxa"/>
            <w:hideMark/>
          </w:tcPr>
          <w:p w14:paraId="5ECE65E1" w14:textId="6B788DF0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1233123.01</w:t>
            </w:r>
          </w:p>
        </w:tc>
      </w:tr>
      <w:tr w:rsidR="008117EE" w:rsidRPr="008117EE" w14:paraId="031029CF" w14:textId="77777777" w:rsidTr="00B71AAA">
        <w:tc>
          <w:tcPr>
            <w:tcW w:w="1218" w:type="dxa"/>
            <w:hideMark/>
          </w:tcPr>
          <w:p w14:paraId="118AE9EC" w14:textId="5443EA07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4</w:t>
            </w:r>
          </w:p>
        </w:tc>
        <w:tc>
          <w:tcPr>
            <w:tcW w:w="3901" w:type="dxa"/>
            <w:hideMark/>
          </w:tcPr>
          <w:p w14:paraId="193CB9F6" w14:textId="62412AB2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427746.92</w:t>
            </w:r>
          </w:p>
        </w:tc>
        <w:tc>
          <w:tcPr>
            <w:tcW w:w="4226" w:type="dxa"/>
            <w:hideMark/>
          </w:tcPr>
          <w:p w14:paraId="49B6C0D3" w14:textId="6E85E348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1233125.01</w:t>
            </w:r>
          </w:p>
        </w:tc>
      </w:tr>
      <w:tr w:rsidR="008117EE" w:rsidRPr="008117EE" w14:paraId="365AB38A" w14:textId="77777777" w:rsidTr="00B71AAA">
        <w:tc>
          <w:tcPr>
            <w:tcW w:w="1218" w:type="dxa"/>
            <w:hideMark/>
          </w:tcPr>
          <w:p w14:paraId="1E20A4CC" w14:textId="75660FB4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5</w:t>
            </w:r>
          </w:p>
        </w:tc>
        <w:tc>
          <w:tcPr>
            <w:tcW w:w="3901" w:type="dxa"/>
            <w:hideMark/>
          </w:tcPr>
          <w:p w14:paraId="655EDB3C" w14:textId="1D38C763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427762.92</w:t>
            </w:r>
          </w:p>
        </w:tc>
        <w:tc>
          <w:tcPr>
            <w:tcW w:w="4226" w:type="dxa"/>
            <w:hideMark/>
          </w:tcPr>
          <w:p w14:paraId="030D7553" w14:textId="61F64D92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1233136.01</w:t>
            </w:r>
          </w:p>
        </w:tc>
      </w:tr>
      <w:tr w:rsidR="008117EE" w:rsidRPr="008117EE" w14:paraId="5AA9E400" w14:textId="77777777" w:rsidTr="00B71AAA">
        <w:tc>
          <w:tcPr>
            <w:tcW w:w="1218" w:type="dxa"/>
            <w:hideMark/>
          </w:tcPr>
          <w:p w14:paraId="50A68C6D" w14:textId="5701BE1A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6</w:t>
            </w:r>
          </w:p>
        </w:tc>
        <w:tc>
          <w:tcPr>
            <w:tcW w:w="3901" w:type="dxa"/>
            <w:hideMark/>
          </w:tcPr>
          <w:p w14:paraId="20661388" w14:textId="495365DF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427767.92</w:t>
            </w:r>
          </w:p>
        </w:tc>
        <w:tc>
          <w:tcPr>
            <w:tcW w:w="4226" w:type="dxa"/>
            <w:hideMark/>
          </w:tcPr>
          <w:p w14:paraId="07080B65" w14:textId="57B242C8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1233161.00</w:t>
            </w:r>
          </w:p>
        </w:tc>
      </w:tr>
      <w:tr w:rsidR="008117EE" w:rsidRPr="008117EE" w14:paraId="5D0636DD" w14:textId="77777777" w:rsidTr="00B71AAA">
        <w:tc>
          <w:tcPr>
            <w:tcW w:w="1218" w:type="dxa"/>
            <w:hideMark/>
          </w:tcPr>
          <w:p w14:paraId="429CCAB0" w14:textId="08F17128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7</w:t>
            </w:r>
          </w:p>
        </w:tc>
        <w:tc>
          <w:tcPr>
            <w:tcW w:w="3901" w:type="dxa"/>
            <w:hideMark/>
          </w:tcPr>
          <w:p w14:paraId="141890FD" w14:textId="4CF4B961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427731.94</w:t>
            </w:r>
          </w:p>
        </w:tc>
        <w:tc>
          <w:tcPr>
            <w:tcW w:w="4226" w:type="dxa"/>
            <w:hideMark/>
          </w:tcPr>
          <w:p w14:paraId="0D7F0597" w14:textId="2651F336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1233243.01</w:t>
            </w:r>
          </w:p>
        </w:tc>
      </w:tr>
      <w:tr w:rsidR="008117EE" w:rsidRPr="008117EE" w14:paraId="6782D86F" w14:textId="77777777" w:rsidTr="00B71AAA">
        <w:tc>
          <w:tcPr>
            <w:tcW w:w="1218" w:type="dxa"/>
            <w:hideMark/>
          </w:tcPr>
          <w:p w14:paraId="5273A14A" w14:textId="70E8760E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8</w:t>
            </w:r>
          </w:p>
        </w:tc>
        <w:tc>
          <w:tcPr>
            <w:tcW w:w="3901" w:type="dxa"/>
            <w:hideMark/>
          </w:tcPr>
          <w:p w14:paraId="38FF6807" w14:textId="786357E0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427657.94</w:t>
            </w:r>
          </w:p>
        </w:tc>
        <w:tc>
          <w:tcPr>
            <w:tcW w:w="4226" w:type="dxa"/>
            <w:hideMark/>
          </w:tcPr>
          <w:p w14:paraId="3946ADB5" w14:textId="2852B805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1233303.01</w:t>
            </w:r>
          </w:p>
        </w:tc>
      </w:tr>
      <w:tr w:rsidR="008117EE" w:rsidRPr="008117EE" w14:paraId="28DF0393" w14:textId="77777777" w:rsidTr="00B71AAA">
        <w:tc>
          <w:tcPr>
            <w:tcW w:w="1218" w:type="dxa"/>
            <w:hideMark/>
          </w:tcPr>
          <w:p w14:paraId="21B618CE" w14:textId="75077DAD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9</w:t>
            </w:r>
          </w:p>
        </w:tc>
        <w:tc>
          <w:tcPr>
            <w:tcW w:w="3901" w:type="dxa"/>
            <w:hideMark/>
          </w:tcPr>
          <w:p w14:paraId="61E261B0" w14:textId="6C1527B2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427626.92</w:t>
            </w:r>
          </w:p>
        </w:tc>
        <w:tc>
          <w:tcPr>
            <w:tcW w:w="4226" w:type="dxa"/>
            <w:hideMark/>
          </w:tcPr>
          <w:p w14:paraId="44CA8862" w14:textId="6C08398A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1233327.01</w:t>
            </w:r>
          </w:p>
        </w:tc>
      </w:tr>
      <w:tr w:rsidR="008117EE" w:rsidRPr="008117EE" w14:paraId="74277A3F" w14:textId="77777777" w:rsidTr="00B71AAA">
        <w:tc>
          <w:tcPr>
            <w:tcW w:w="1218" w:type="dxa"/>
            <w:hideMark/>
          </w:tcPr>
          <w:p w14:paraId="0E98EE6E" w14:textId="5E3B8ACD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10</w:t>
            </w:r>
          </w:p>
        </w:tc>
        <w:tc>
          <w:tcPr>
            <w:tcW w:w="3901" w:type="dxa"/>
            <w:hideMark/>
          </w:tcPr>
          <w:p w14:paraId="1BFFA524" w14:textId="5D9E202B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427590.94</w:t>
            </w:r>
          </w:p>
        </w:tc>
        <w:tc>
          <w:tcPr>
            <w:tcW w:w="4226" w:type="dxa"/>
            <w:hideMark/>
          </w:tcPr>
          <w:p w14:paraId="396F0BE1" w14:textId="6CF5C071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1233376.01</w:t>
            </w:r>
          </w:p>
        </w:tc>
      </w:tr>
      <w:tr w:rsidR="008117EE" w:rsidRPr="008117EE" w14:paraId="65122F90" w14:textId="77777777" w:rsidTr="00B71AAA">
        <w:tc>
          <w:tcPr>
            <w:tcW w:w="1218" w:type="dxa"/>
            <w:hideMark/>
          </w:tcPr>
          <w:p w14:paraId="2989B5FA" w14:textId="20A5D37D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11</w:t>
            </w:r>
          </w:p>
        </w:tc>
        <w:tc>
          <w:tcPr>
            <w:tcW w:w="3901" w:type="dxa"/>
            <w:hideMark/>
          </w:tcPr>
          <w:p w14:paraId="231711A9" w14:textId="1D7CC4E7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427557.94</w:t>
            </w:r>
          </w:p>
        </w:tc>
        <w:tc>
          <w:tcPr>
            <w:tcW w:w="4226" w:type="dxa"/>
            <w:hideMark/>
          </w:tcPr>
          <w:p w14:paraId="470D5211" w14:textId="05D32DA1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1233410.00</w:t>
            </w:r>
          </w:p>
        </w:tc>
      </w:tr>
      <w:tr w:rsidR="008117EE" w:rsidRPr="008117EE" w14:paraId="303A11E7" w14:textId="77777777" w:rsidTr="00B71AAA">
        <w:tc>
          <w:tcPr>
            <w:tcW w:w="1218" w:type="dxa"/>
            <w:hideMark/>
          </w:tcPr>
          <w:p w14:paraId="05B79BE8" w14:textId="7B22C5F6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12</w:t>
            </w:r>
          </w:p>
        </w:tc>
        <w:tc>
          <w:tcPr>
            <w:tcW w:w="3901" w:type="dxa"/>
            <w:hideMark/>
          </w:tcPr>
          <w:p w14:paraId="6FE4B8AB" w14:textId="3830442F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427542.93</w:t>
            </w:r>
          </w:p>
        </w:tc>
        <w:tc>
          <w:tcPr>
            <w:tcW w:w="4226" w:type="dxa"/>
            <w:hideMark/>
          </w:tcPr>
          <w:p w14:paraId="348D6A76" w14:textId="62AB792F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1233429.00</w:t>
            </w:r>
          </w:p>
        </w:tc>
      </w:tr>
      <w:tr w:rsidR="008117EE" w:rsidRPr="008117EE" w14:paraId="7F76A2E3" w14:textId="77777777" w:rsidTr="00B71AAA">
        <w:tc>
          <w:tcPr>
            <w:tcW w:w="1218" w:type="dxa"/>
            <w:hideMark/>
          </w:tcPr>
          <w:p w14:paraId="3ECD8703" w14:textId="3FF8F7FF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13</w:t>
            </w:r>
          </w:p>
        </w:tc>
        <w:tc>
          <w:tcPr>
            <w:tcW w:w="3901" w:type="dxa"/>
            <w:hideMark/>
          </w:tcPr>
          <w:p w14:paraId="6DC14B7D" w14:textId="60FB0ED9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427538.93</w:t>
            </w:r>
          </w:p>
        </w:tc>
        <w:tc>
          <w:tcPr>
            <w:tcW w:w="4226" w:type="dxa"/>
            <w:hideMark/>
          </w:tcPr>
          <w:p w14:paraId="2B79EC9A" w14:textId="27DB92B8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1233448.00</w:t>
            </w:r>
          </w:p>
        </w:tc>
      </w:tr>
      <w:tr w:rsidR="008117EE" w:rsidRPr="008117EE" w14:paraId="5EE438C7" w14:textId="77777777" w:rsidTr="00B71AAA">
        <w:tc>
          <w:tcPr>
            <w:tcW w:w="1218" w:type="dxa"/>
            <w:hideMark/>
          </w:tcPr>
          <w:p w14:paraId="0553E198" w14:textId="4825C1C3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14</w:t>
            </w:r>
          </w:p>
        </w:tc>
        <w:tc>
          <w:tcPr>
            <w:tcW w:w="3901" w:type="dxa"/>
            <w:hideMark/>
          </w:tcPr>
          <w:p w14:paraId="7E0232E5" w14:textId="3BD85C69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427539.93</w:t>
            </w:r>
          </w:p>
        </w:tc>
        <w:tc>
          <w:tcPr>
            <w:tcW w:w="4226" w:type="dxa"/>
            <w:hideMark/>
          </w:tcPr>
          <w:p w14:paraId="3567819D" w14:textId="0E0F02C7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1233466.01</w:t>
            </w:r>
          </w:p>
        </w:tc>
      </w:tr>
      <w:tr w:rsidR="008117EE" w:rsidRPr="008117EE" w14:paraId="56D99D5A" w14:textId="77777777" w:rsidTr="00B71AAA">
        <w:tc>
          <w:tcPr>
            <w:tcW w:w="1218" w:type="dxa"/>
            <w:hideMark/>
          </w:tcPr>
          <w:p w14:paraId="746314D7" w14:textId="641C0B91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15</w:t>
            </w:r>
          </w:p>
        </w:tc>
        <w:tc>
          <w:tcPr>
            <w:tcW w:w="3901" w:type="dxa"/>
            <w:hideMark/>
          </w:tcPr>
          <w:p w14:paraId="18236130" w14:textId="1DFF6748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427551.93</w:t>
            </w:r>
          </w:p>
        </w:tc>
        <w:tc>
          <w:tcPr>
            <w:tcW w:w="4226" w:type="dxa"/>
            <w:hideMark/>
          </w:tcPr>
          <w:p w14:paraId="20542344" w14:textId="646CA4EB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1233483.01</w:t>
            </w:r>
          </w:p>
        </w:tc>
      </w:tr>
      <w:tr w:rsidR="008117EE" w:rsidRPr="008117EE" w14:paraId="2269A6B2" w14:textId="77777777" w:rsidTr="00B71AAA">
        <w:tc>
          <w:tcPr>
            <w:tcW w:w="1218" w:type="dxa"/>
            <w:hideMark/>
          </w:tcPr>
          <w:p w14:paraId="757661A1" w14:textId="0C20AFE0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16</w:t>
            </w:r>
          </w:p>
        </w:tc>
        <w:tc>
          <w:tcPr>
            <w:tcW w:w="3901" w:type="dxa"/>
            <w:hideMark/>
          </w:tcPr>
          <w:p w14:paraId="598C58D2" w14:textId="0F86682A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427575.94</w:t>
            </w:r>
          </w:p>
        </w:tc>
        <w:tc>
          <w:tcPr>
            <w:tcW w:w="4226" w:type="dxa"/>
            <w:hideMark/>
          </w:tcPr>
          <w:p w14:paraId="78384987" w14:textId="4915494F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1233495.00</w:t>
            </w:r>
          </w:p>
        </w:tc>
      </w:tr>
      <w:tr w:rsidR="008117EE" w:rsidRPr="008117EE" w14:paraId="06BD5AB7" w14:textId="77777777" w:rsidTr="00B71AAA">
        <w:tc>
          <w:tcPr>
            <w:tcW w:w="1218" w:type="dxa"/>
            <w:hideMark/>
          </w:tcPr>
          <w:p w14:paraId="4A2CCECF" w14:textId="2DF9F39D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17</w:t>
            </w:r>
          </w:p>
        </w:tc>
        <w:tc>
          <w:tcPr>
            <w:tcW w:w="3901" w:type="dxa"/>
            <w:hideMark/>
          </w:tcPr>
          <w:p w14:paraId="3406B45D" w14:textId="4C7A0BFA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427606.93</w:t>
            </w:r>
          </w:p>
        </w:tc>
        <w:tc>
          <w:tcPr>
            <w:tcW w:w="4226" w:type="dxa"/>
            <w:hideMark/>
          </w:tcPr>
          <w:p w14:paraId="00423379" w14:textId="50CB8638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1233512.99</w:t>
            </w:r>
          </w:p>
        </w:tc>
      </w:tr>
      <w:tr w:rsidR="008117EE" w:rsidRPr="008117EE" w14:paraId="0D110E97" w14:textId="77777777" w:rsidTr="00B71AAA">
        <w:tc>
          <w:tcPr>
            <w:tcW w:w="1218" w:type="dxa"/>
            <w:hideMark/>
          </w:tcPr>
          <w:p w14:paraId="294DC2F9" w14:textId="45AB1959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18</w:t>
            </w:r>
          </w:p>
        </w:tc>
        <w:tc>
          <w:tcPr>
            <w:tcW w:w="3901" w:type="dxa"/>
            <w:hideMark/>
          </w:tcPr>
          <w:p w14:paraId="273D9DEB" w14:textId="011B2AD3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427572.93</w:t>
            </w:r>
          </w:p>
        </w:tc>
        <w:tc>
          <w:tcPr>
            <w:tcW w:w="4226" w:type="dxa"/>
            <w:hideMark/>
          </w:tcPr>
          <w:p w14:paraId="01E0184E" w14:textId="5311CC1D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1233544.99</w:t>
            </w:r>
          </w:p>
        </w:tc>
      </w:tr>
      <w:tr w:rsidR="008117EE" w:rsidRPr="008117EE" w14:paraId="2E40C211" w14:textId="77777777" w:rsidTr="00B71AAA">
        <w:tc>
          <w:tcPr>
            <w:tcW w:w="1218" w:type="dxa"/>
            <w:hideMark/>
          </w:tcPr>
          <w:p w14:paraId="62697310" w14:textId="10B2DFA0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19</w:t>
            </w:r>
          </w:p>
        </w:tc>
        <w:tc>
          <w:tcPr>
            <w:tcW w:w="3901" w:type="dxa"/>
            <w:hideMark/>
          </w:tcPr>
          <w:p w14:paraId="0270087B" w14:textId="73672A91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427547.93</w:t>
            </w:r>
          </w:p>
        </w:tc>
        <w:tc>
          <w:tcPr>
            <w:tcW w:w="4226" w:type="dxa"/>
            <w:hideMark/>
          </w:tcPr>
          <w:p w14:paraId="1F021733" w14:textId="36E93DD6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1233583.01</w:t>
            </w:r>
          </w:p>
        </w:tc>
      </w:tr>
      <w:tr w:rsidR="008117EE" w:rsidRPr="008117EE" w14:paraId="0C9920EF" w14:textId="77777777" w:rsidTr="00B71AAA">
        <w:tc>
          <w:tcPr>
            <w:tcW w:w="1218" w:type="dxa"/>
            <w:hideMark/>
          </w:tcPr>
          <w:p w14:paraId="0561DC0C" w14:textId="75B19E9F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20</w:t>
            </w:r>
          </w:p>
        </w:tc>
        <w:tc>
          <w:tcPr>
            <w:tcW w:w="3901" w:type="dxa"/>
            <w:hideMark/>
          </w:tcPr>
          <w:p w14:paraId="164371FB" w14:textId="56E099DD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427532.93</w:t>
            </w:r>
          </w:p>
        </w:tc>
        <w:tc>
          <w:tcPr>
            <w:tcW w:w="4226" w:type="dxa"/>
            <w:hideMark/>
          </w:tcPr>
          <w:p w14:paraId="347877CF" w14:textId="7E405B01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1233617.01</w:t>
            </w:r>
          </w:p>
        </w:tc>
      </w:tr>
      <w:tr w:rsidR="008117EE" w:rsidRPr="008117EE" w14:paraId="1AD9FCD0" w14:textId="77777777" w:rsidTr="00B71AAA">
        <w:tc>
          <w:tcPr>
            <w:tcW w:w="1218" w:type="dxa"/>
            <w:hideMark/>
          </w:tcPr>
          <w:p w14:paraId="69913768" w14:textId="6D1E238C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21</w:t>
            </w:r>
          </w:p>
        </w:tc>
        <w:tc>
          <w:tcPr>
            <w:tcW w:w="3901" w:type="dxa"/>
            <w:hideMark/>
          </w:tcPr>
          <w:p w14:paraId="03076EAC" w14:textId="06C5F40E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427526.94</w:t>
            </w:r>
          </w:p>
        </w:tc>
        <w:tc>
          <w:tcPr>
            <w:tcW w:w="4226" w:type="dxa"/>
            <w:hideMark/>
          </w:tcPr>
          <w:p w14:paraId="4F2D6073" w14:textId="244CB6A2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1233643.01</w:t>
            </w:r>
          </w:p>
        </w:tc>
      </w:tr>
      <w:tr w:rsidR="008117EE" w:rsidRPr="008117EE" w14:paraId="01AD585E" w14:textId="77777777" w:rsidTr="00B71AAA">
        <w:tc>
          <w:tcPr>
            <w:tcW w:w="1218" w:type="dxa"/>
            <w:hideMark/>
          </w:tcPr>
          <w:p w14:paraId="37C48AA9" w14:textId="64453D45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22</w:t>
            </w:r>
          </w:p>
        </w:tc>
        <w:tc>
          <w:tcPr>
            <w:tcW w:w="3901" w:type="dxa"/>
            <w:hideMark/>
          </w:tcPr>
          <w:p w14:paraId="0A0839BC" w14:textId="3F0AEBFD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427467.94</w:t>
            </w:r>
          </w:p>
        </w:tc>
        <w:tc>
          <w:tcPr>
            <w:tcW w:w="4226" w:type="dxa"/>
            <w:hideMark/>
          </w:tcPr>
          <w:p w14:paraId="789B8795" w14:textId="68BDBB82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1233635.00</w:t>
            </w:r>
          </w:p>
        </w:tc>
      </w:tr>
      <w:tr w:rsidR="008117EE" w:rsidRPr="008117EE" w14:paraId="6EFA1159" w14:textId="77777777" w:rsidTr="00B71AAA">
        <w:tc>
          <w:tcPr>
            <w:tcW w:w="1218" w:type="dxa"/>
            <w:hideMark/>
          </w:tcPr>
          <w:p w14:paraId="7223BDBA" w14:textId="198F7989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23</w:t>
            </w:r>
          </w:p>
        </w:tc>
        <w:tc>
          <w:tcPr>
            <w:tcW w:w="3901" w:type="dxa"/>
            <w:hideMark/>
          </w:tcPr>
          <w:p w14:paraId="60326F86" w14:textId="2E74BE0E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427410.94</w:t>
            </w:r>
          </w:p>
        </w:tc>
        <w:tc>
          <w:tcPr>
            <w:tcW w:w="4226" w:type="dxa"/>
            <w:hideMark/>
          </w:tcPr>
          <w:p w14:paraId="09ED4844" w14:textId="0FE19728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1233578.00</w:t>
            </w:r>
          </w:p>
        </w:tc>
      </w:tr>
      <w:tr w:rsidR="008117EE" w:rsidRPr="008117EE" w14:paraId="79BF389A" w14:textId="77777777" w:rsidTr="00B71AAA">
        <w:tc>
          <w:tcPr>
            <w:tcW w:w="1218" w:type="dxa"/>
            <w:hideMark/>
          </w:tcPr>
          <w:p w14:paraId="0A786977" w14:textId="66F4FF57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24</w:t>
            </w:r>
          </w:p>
        </w:tc>
        <w:tc>
          <w:tcPr>
            <w:tcW w:w="3901" w:type="dxa"/>
            <w:hideMark/>
          </w:tcPr>
          <w:p w14:paraId="48729D86" w14:textId="48A1D25B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427358.94</w:t>
            </w:r>
          </w:p>
        </w:tc>
        <w:tc>
          <w:tcPr>
            <w:tcW w:w="4226" w:type="dxa"/>
            <w:hideMark/>
          </w:tcPr>
          <w:p w14:paraId="7011E65C" w14:textId="0CC49475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1233537.99</w:t>
            </w:r>
          </w:p>
        </w:tc>
      </w:tr>
      <w:tr w:rsidR="008117EE" w:rsidRPr="008117EE" w14:paraId="7F42A7A6" w14:textId="77777777" w:rsidTr="00B71AAA">
        <w:tc>
          <w:tcPr>
            <w:tcW w:w="1218" w:type="dxa"/>
            <w:hideMark/>
          </w:tcPr>
          <w:p w14:paraId="37EB5C6A" w14:textId="07131744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25</w:t>
            </w:r>
          </w:p>
        </w:tc>
        <w:tc>
          <w:tcPr>
            <w:tcW w:w="3901" w:type="dxa"/>
            <w:hideMark/>
          </w:tcPr>
          <w:p w14:paraId="5B451AB5" w14:textId="25BEEA32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427309.94</w:t>
            </w:r>
          </w:p>
        </w:tc>
        <w:tc>
          <w:tcPr>
            <w:tcW w:w="4226" w:type="dxa"/>
            <w:hideMark/>
          </w:tcPr>
          <w:p w14:paraId="051E878C" w14:textId="21E3C425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1233497.00</w:t>
            </w:r>
          </w:p>
        </w:tc>
      </w:tr>
      <w:tr w:rsidR="008117EE" w:rsidRPr="008117EE" w14:paraId="0465809C" w14:textId="77777777" w:rsidTr="00B71AAA">
        <w:tc>
          <w:tcPr>
            <w:tcW w:w="1218" w:type="dxa"/>
            <w:hideMark/>
          </w:tcPr>
          <w:p w14:paraId="3B268870" w14:textId="27733D30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26</w:t>
            </w:r>
          </w:p>
        </w:tc>
        <w:tc>
          <w:tcPr>
            <w:tcW w:w="3901" w:type="dxa"/>
            <w:hideMark/>
          </w:tcPr>
          <w:p w14:paraId="504CF15A" w14:textId="7A910474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427329.93</w:t>
            </w:r>
          </w:p>
        </w:tc>
        <w:tc>
          <w:tcPr>
            <w:tcW w:w="4226" w:type="dxa"/>
            <w:hideMark/>
          </w:tcPr>
          <w:p w14:paraId="32D3DA2B" w14:textId="402F17C1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1233484.01</w:t>
            </w:r>
          </w:p>
        </w:tc>
      </w:tr>
      <w:tr w:rsidR="008117EE" w:rsidRPr="008117EE" w14:paraId="1CCD8B89" w14:textId="77777777" w:rsidTr="00B71AAA">
        <w:tc>
          <w:tcPr>
            <w:tcW w:w="1218" w:type="dxa"/>
            <w:hideMark/>
          </w:tcPr>
          <w:p w14:paraId="4503A41B" w14:textId="7B5147AF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27</w:t>
            </w:r>
          </w:p>
        </w:tc>
        <w:tc>
          <w:tcPr>
            <w:tcW w:w="3901" w:type="dxa"/>
            <w:hideMark/>
          </w:tcPr>
          <w:p w14:paraId="37BB8BEE" w14:textId="184CF5C5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427312.64</w:t>
            </w:r>
          </w:p>
        </w:tc>
        <w:tc>
          <w:tcPr>
            <w:tcW w:w="4226" w:type="dxa"/>
            <w:hideMark/>
          </w:tcPr>
          <w:p w14:paraId="30F4076C" w14:textId="6F19FECD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1233472.47</w:t>
            </w:r>
          </w:p>
        </w:tc>
      </w:tr>
      <w:tr w:rsidR="008117EE" w:rsidRPr="008117EE" w14:paraId="3AFDEF4B" w14:textId="77777777" w:rsidTr="00B71AAA">
        <w:tc>
          <w:tcPr>
            <w:tcW w:w="1218" w:type="dxa"/>
            <w:hideMark/>
          </w:tcPr>
          <w:p w14:paraId="146EBD52" w14:textId="651346EC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28</w:t>
            </w:r>
          </w:p>
        </w:tc>
        <w:tc>
          <w:tcPr>
            <w:tcW w:w="3901" w:type="dxa"/>
            <w:hideMark/>
          </w:tcPr>
          <w:p w14:paraId="7761AF41" w14:textId="75392338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427319.77</w:t>
            </w:r>
          </w:p>
        </w:tc>
        <w:tc>
          <w:tcPr>
            <w:tcW w:w="4226" w:type="dxa"/>
            <w:hideMark/>
          </w:tcPr>
          <w:p w14:paraId="798D40DA" w14:textId="7064EA37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1233443.35</w:t>
            </w:r>
          </w:p>
        </w:tc>
      </w:tr>
      <w:tr w:rsidR="008117EE" w:rsidRPr="008117EE" w14:paraId="7F0F965C" w14:textId="77777777" w:rsidTr="00B71AAA">
        <w:tc>
          <w:tcPr>
            <w:tcW w:w="1218" w:type="dxa"/>
            <w:hideMark/>
          </w:tcPr>
          <w:p w14:paraId="3AD1F314" w14:textId="6DA70C22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29</w:t>
            </w:r>
          </w:p>
        </w:tc>
        <w:tc>
          <w:tcPr>
            <w:tcW w:w="3901" w:type="dxa"/>
            <w:hideMark/>
          </w:tcPr>
          <w:p w14:paraId="23671026" w14:textId="7EF8EC63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427305.31</w:t>
            </w:r>
          </w:p>
        </w:tc>
        <w:tc>
          <w:tcPr>
            <w:tcW w:w="4226" w:type="dxa"/>
            <w:hideMark/>
          </w:tcPr>
          <w:p w14:paraId="43E33907" w14:textId="1F14CAA7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1233423.48</w:t>
            </w:r>
          </w:p>
        </w:tc>
      </w:tr>
      <w:tr w:rsidR="008117EE" w:rsidRPr="008117EE" w14:paraId="2304A3E0" w14:textId="77777777" w:rsidTr="00B71AAA">
        <w:tc>
          <w:tcPr>
            <w:tcW w:w="1218" w:type="dxa"/>
            <w:hideMark/>
          </w:tcPr>
          <w:p w14:paraId="140838F1" w14:textId="09FC906A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30</w:t>
            </w:r>
          </w:p>
        </w:tc>
        <w:tc>
          <w:tcPr>
            <w:tcW w:w="3901" w:type="dxa"/>
            <w:hideMark/>
          </w:tcPr>
          <w:p w14:paraId="1A7D3039" w14:textId="730766EB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427293.22</w:t>
            </w:r>
          </w:p>
        </w:tc>
        <w:tc>
          <w:tcPr>
            <w:tcW w:w="4226" w:type="dxa"/>
            <w:hideMark/>
          </w:tcPr>
          <w:p w14:paraId="4FAFB6CD" w14:textId="04E26AAC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1233416.60</w:t>
            </w:r>
          </w:p>
        </w:tc>
      </w:tr>
      <w:tr w:rsidR="008117EE" w:rsidRPr="008117EE" w14:paraId="7FCCC8C1" w14:textId="77777777" w:rsidTr="00B71AAA">
        <w:tc>
          <w:tcPr>
            <w:tcW w:w="1218" w:type="dxa"/>
            <w:hideMark/>
          </w:tcPr>
          <w:p w14:paraId="040F9435" w14:textId="3FDE786C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31</w:t>
            </w:r>
          </w:p>
        </w:tc>
        <w:tc>
          <w:tcPr>
            <w:tcW w:w="3901" w:type="dxa"/>
            <w:hideMark/>
          </w:tcPr>
          <w:p w14:paraId="64B561D6" w14:textId="2FA66E0B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427340.93</w:t>
            </w:r>
          </w:p>
        </w:tc>
        <w:tc>
          <w:tcPr>
            <w:tcW w:w="4226" w:type="dxa"/>
            <w:hideMark/>
          </w:tcPr>
          <w:p w14:paraId="1D772B81" w14:textId="6D7E8ED5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1233364.00</w:t>
            </w:r>
          </w:p>
        </w:tc>
      </w:tr>
      <w:tr w:rsidR="008117EE" w:rsidRPr="008117EE" w14:paraId="1857043F" w14:textId="77777777" w:rsidTr="00B71AAA">
        <w:tc>
          <w:tcPr>
            <w:tcW w:w="1218" w:type="dxa"/>
            <w:hideMark/>
          </w:tcPr>
          <w:p w14:paraId="6E3E8C98" w14:textId="7A11F658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32</w:t>
            </w:r>
          </w:p>
        </w:tc>
        <w:tc>
          <w:tcPr>
            <w:tcW w:w="3901" w:type="dxa"/>
            <w:hideMark/>
          </w:tcPr>
          <w:p w14:paraId="70A4A66A" w14:textId="7AFEE4B2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427393.01</w:t>
            </w:r>
          </w:p>
        </w:tc>
        <w:tc>
          <w:tcPr>
            <w:tcW w:w="4226" w:type="dxa"/>
            <w:hideMark/>
          </w:tcPr>
          <w:p w14:paraId="779132CE" w14:textId="399A2A8D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1233323.19</w:t>
            </w:r>
          </w:p>
        </w:tc>
      </w:tr>
      <w:tr w:rsidR="008117EE" w:rsidRPr="008117EE" w14:paraId="755C2E72" w14:textId="77777777" w:rsidTr="00B71AAA">
        <w:tc>
          <w:tcPr>
            <w:tcW w:w="1218" w:type="dxa"/>
            <w:hideMark/>
          </w:tcPr>
          <w:p w14:paraId="5D4A9EA8" w14:textId="63EFB263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33</w:t>
            </w:r>
          </w:p>
        </w:tc>
        <w:tc>
          <w:tcPr>
            <w:tcW w:w="3901" w:type="dxa"/>
            <w:hideMark/>
          </w:tcPr>
          <w:p w14:paraId="12B56E99" w14:textId="4D6C1304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427382.83</w:t>
            </w:r>
          </w:p>
        </w:tc>
        <w:tc>
          <w:tcPr>
            <w:tcW w:w="4226" w:type="dxa"/>
            <w:hideMark/>
          </w:tcPr>
          <w:p w14:paraId="556095B5" w14:textId="2CCC997E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1233306.64</w:t>
            </w:r>
          </w:p>
        </w:tc>
      </w:tr>
      <w:tr w:rsidR="008117EE" w:rsidRPr="008117EE" w14:paraId="2901676A" w14:textId="77777777" w:rsidTr="00B71AAA">
        <w:tc>
          <w:tcPr>
            <w:tcW w:w="1218" w:type="dxa"/>
            <w:hideMark/>
          </w:tcPr>
          <w:p w14:paraId="6C6EC89E" w14:textId="0891108B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34</w:t>
            </w:r>
          </w:p>
        </w:tc>
        <w:tc>
          <w:tcPr>
            <w:tcW w:w="3901" w:type="dxa"/>
            <w:hideMark/>
          </w:tcPr>
          <w:p w14:paraId="71134351" w14:textId="338CF837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427370.69</w:t>
            </w:r>
          </w:p>
        </w:tc>
        <w:tc>
          <w:tcPr>
            <w:tcW w:w="4226" w:type="dxa"/>
            <w:hideMark/>
          </w:tcPr>
          <w:p w14:paraId="0B0A6640" w14:textId="277C632C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1233287.18</w:t>
            </w:r>
          </w:p>
        </w:tc>
      </w:tr>
      <w:tr w:rsidR="008117EE" w:rsidRPr="008117EE" w14:paraId="1C8578E0" w14:textId="77777777" w:rsidTr="00B71AAA">
        <w:tc>
          <w:tcPr>
            <w:tcW w:w="1218" w:type="dxa"/>
            <w:hideMark/>
          </w:tcPr>
          <w:p w14:paraId="35E90FE5" w14:textId="01D830F9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35</w:t>
            </w:r>
          </w:p>
        </w:tc>
        <w:tc>
          <w:tcPr>
            <w:tcW w:w="3901" w:type="dxa"/>
            <w:hideMark/>
          </w:tcPr>
          <w:p w14:paraId="49139B7C" w14:textId="4734E6E9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427366.49</w:t>
            </w:r>
          </w:p>
        </w:tc>
        <w:tc>
          <w:tcPr>
            <w:tcW w:w="4226" w:type="dxa"/>
            <w:hideMark/>
          </w:tcPr>
          <w:p w14:paraId="1040AEFA" w14:textId="256EF39F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1233271.34</w:t>
            </w:r>
          </w:p>
        </w:tc>
      </w:tr>
      <w:tr w:rsidR="008117EE" w:rsidRPr="008117EE" w14:paraId="608A71C6" w14:textId="77777777" w:rsidTr="00B71AAA">
        <w:tc>
          <w:tcPr>
            <w:tcW w:w="1218" w:type="dxa"/>
            <w:hideMark/>
          </w:tcPr>
          <w:p w14:paraId="477AEADD" w14:textId="029D35A6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36</w:t>
            </w:r>
          </w:p>
        </w:tc>
        <w:tc>
          <w:tcPr>
            <w:tcW w:w="3901" w:type="dxa"/>
            <w:hideMark/>
          </w:tcPr>
          <w:p w14:paraId="5190F0AF" w14:textId="34132FC1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427393.93</w:t>
            </w:r>
          </w:p>
        </w:tc>
        <w:tc>
          <w:tcPr>
            <w:tcW w:w="4226" w:type="dxa"/>
            <w:hideMark/>
          </w:tcPr>
          <w:p w14:paraId="406E3F98" w14:textId="490BA993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1233244.01</w:t>
            </w:r>
          </w:p>
        </w:tc>
      </w:tr>
      <w:tr w:rsidR="008117EE" w:rsidRPr="008117EE" w14:paraId="4C9EE1E9" w14:textId="77777777" w:rsidTr="00B71AAA">
        <w:tc>
          <w:tcPr>
            <w:tcW w:w="1218" w:type="dxa"/>
            <w:hideMark/>
          </w:tcPr>
          <w:p w14:paraId="3A3BA4AD" w14:textId="2F262071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37</w:t>
            </w:r>
          </w:p>
        </w:tc>
        <w:tc>
          <w:tcPr>
            <w:tcW w:w="3901" w:type="dxa"/>
            <w:hideMark/>
          </w:tcPr>
          <w:p w14:paraId="1D296255" w14:textId="682C27EF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427457.93</w:t>
            </w:r>
          </w:p>
        </w:tc>
        <w:tc>
          <w:tcPr>
            <w:tcW w:w="4226" w:type="dxa"/>
            <w:hideMark/>
          </w:tcPr>
          <w:p w14:paraId="57AE166B" w14:textId="33F2907F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1233187.01</w:t>
            </w:r>
          </w:p>
        </w:tc>
      </w:tr>
      <w:tr w:rsidR="008117EE" w:rsidRPr="008117EE" w14:paraId="06407331" w14:textId="77777777" w:rsidTr="00B71AAA">
        <w:tc>
          <w:tcPr>
            <w:tcW w:w="1218" w:type="dxa"/>
            <w:hideMark/>
          </w:tcPr>
          <w:p w14:paraId="064D75B9" w14:textId="7DB3EF37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38</w:t>
            </w:r>
          </w:p>
        </w:tc>
        <w:tc>
          <w:tcPr>
            <w:tcW w:w="3901" w:type="dxa"/>
            <w:hideMark/>
          </w:tcPr>
          <w:p w14:paraId="64A9F805" w14:textId="74CCFD67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427512.93</w:t>
            </w:r>
          </w:p>
        </w:tc>
        <w:tc>
          <w:tcPr>
            <w:tcW w:w="4226" w:type="dxa"/>
            <w:hideMark/>
          </w:tcPr>
          <w:p w14:paraId="679CD266" w14:textId="7ADFA6D1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1233109.00</w:t>
            </w:r>
          </w:p>
        </w:tc>
      </w:tr>
      <w:tr w:rsidR="008117EE" w:rsidRPr="008117EE" w14:paraId="5AA6E385" w14:textId="77777777" w:rsidTr="00B71AAA">
        <w:tc>
          <w:tcPr>
            <w:tcW w:w="1218" w:type="dxa"/>
            <w:hideMark/>
          </w:tcPr>
          <w:p w14:paraId="718FD3FF" w14:textId="7EF4E9F0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39</w:t>
            </w:r>
          </w:p>
        </w:tc>
        <w:tc>
          <w:tcPr>
            <w:tcW w:w="3901" w:type="dxa"/>
            <w:hideMark/>
          </w:tcPr>
          <w:p w14:paraId="35C4DC7E" w14:textId="17C2645A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427551.93</w:t>
            </w:r>
          </w:p>
        </w:tc>
        <w:tc>
          <w:tcPr>
            <w:tcW w:w="4226" w:type="dxa"/>
            <w:hideMark/>
          </w:tcPr>
          <w:p w14:paraId="5C4B952E" w14:textId="1EE07583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1233142.01</w:t>
            </w:r>
          </w:p>
        </w:tc>
      </w:tr>
      <w:tr w:rsidR="008117EE" w:rsidRPr="008117EE" w14:paraId="15EF225F" w14:textId="77777777" w:rsidTr="00B71AAA">
        <w:tc>
          <w:tcPr>
            <w:tcW w:w="1218" w:type="dxa"/>
            <w:hideMark/>
          </w:tcPr>
          <w:p w14:paraId="4F734F0A" w14:textId="034DED3D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40</w:t>
            </w:r>
          </w:p>
        </w:tc>
        <w:tc>
          <w:tcPr>
            <w:tcW w:w="3901" w:type="dxa"/>
            <w:hideMark/>
          </w:tcPr>
          <w:p w14:paraId="15AC17CA" w14:textId="224918D9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427582.93</w:t>
            </w:r>
          </w:p>
        </w:tc>
        <w:tc>
          <w:tcPr>
            <w:tcW w:w="4226" w:type="dxa"/>
            <w:hideMark/>
          </w:tcPr>
          <w:p w14:paraId="06195C1B" w14:textId="7FE29F77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1233144.01</w:t>
            </w:r>
          </w:p>
        </w:tc>
      </w:tr>
      <w:tr w:rsidR="008117EE" w:rsidRPr="008117EE" w14:paraId="13DCE763" w14:textId="77777777" w:rsidTr="00B71AAA">
        <w:tc>
          <w:tcPr>
            <w:tcW w:w="1218" w:type="dxa"/>
            <w:hideMark/>
          </w:tcPr>
          <w:p w14:paraId="12065096" w14:textId="60A87E6F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41</w:t>
            </w:r>
          </w:p>
        </w:tc>
        <w:tc>
          <w:tcPr>
            <w:tcW w:w="3901" w:type="dxa"/>
            <w:hideMark/>
          </w:tcPr>
          <w:p w14:paraId="174E3534" w14:textId="22F1DADE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427604.93</w:t>
            </w:r>
          </w:p>
        </w:tc>
        <w:tc>
          <w:tcPr>
            <w:tcW w:w="4226" w:type="dxa"/>
            <w:hideMark/>
          </w:tcPr>
          <w:p w14:paraId="2E5BD3E6" w14:textId="7550526B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1233132.01</w:t>
            </w:r>
          </w:p>
        </w:tc>
      </w:tr>
      <w:tr w:rsidR="008117EE" w:rsidRPr="008117EE" w14:paraId="162CC365" w14:textId="77777777" w:rsidTr="00B71AAA">
        <w:tc>
          <w:tcPr>
            <w:tcW w:w="1218" w:type="dxa"/>
            <w:hideMark/>
          </w:tcPr>
          <w:p w14:paraId="1CA589B9" w14:textId="58E5C495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42</w:t>
            </w:r>
          </w:p>
        </w:tc>
        <w:tc>
          <w:tcPr>
            <w:tcW w:w="3901" w:type="dxa"/>
            <w:hideMark/>
          </w:tcPr>
          <w:p w14:paraId="15A13FFF" w14:textId="5E3D252A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427605.93</w:t>
            </w:r>
          </w:p>
        </w:tc>
        <w:tc>
          <w:tcPr>
            <w:tcW w:w="4226" w:type="dxa"/>
            <w:hideMark/>
          </w:tcPr>
          <w:p w14:paraId="6620DF8B" w14:textId="0690FD5B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1233113.00</w:t>
            </w:r>
          </w:p>
        </w:tc>
      </w:tr>
      <w:tr w:rsidR="008117EE" w:rsidRPr="008117EE" w14:paraId="59556FD6" w14:textId="77777777" w:rsidTr="00B71AAA">
        <w:tc>
          <w:tcPr>
            <w:tcW w:w="1218" w:type="dxa"/>
            <w:hideMark/>
          </w:tcPr>
          <w:p w14:paraId="4E50C2BF" w14:textId="50C30BB3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43</w:t>
            </w:r>
          </w:p>
        </w:tc>
        <w:tc>
          <w:tcPr>
            <w:tcW w:w="3901" w:type="dxa"/>
            <w:hideMark/>
          </w:tcPr>
          <w:p w14:paraId="0B4BF70D" w14:textId="7D33A059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427583.93</w:t>
            </w:r>
          </w:p>
        </w:tc>
        <w:tc>
          <w:tcPr>
            <w:tcW w:w="4226" w:type="dxa"/>
            <w:hideMark/>
          </w:tcPr>
          <w:p w14:paraId="7C516325" w14:textId="286F8850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1233083.00</w:t>
            </w:r>
          </w:p>
        </w:tc>
      </w:tr>
      <w:tr w:rsidR="008117EE" w:rsidRPr="008117EE" w14:paraId="162130CA" w14:textId="77777777" w:rsidTr="00B71AAA">
        <w:tc>
          <w:tcPr>
            <w:tcW w:w="1218" w:type="dxa"/>
            <w:hideMark/>
          </w:tcPr>
          <w:p w14:paraId="3DB04613" w14:textId="2E9D3C00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44</w:t>
            </w:r>
          </w:p>
        </w:tc>
        <w:tc>
          <w:tcPr>
            <w:tcW w:w="3901" w:type="dxa"/>
            <w:hideMark/>
          </w:tcPr>
          <w:p w14:paraId="2E7D1EDF" w14:textId="492FE1E4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427639.92</w:t>
            </w:r>
          </w:p>
        </w:tc>
        <w:tc>
          <w:tcPr>
            <w:tcW w:w="4226" w:type="dxa"/>
            <w:hideMark/>
          </w:tcPr>
          <w:p w14:paraId="11160DEE" w14:textId="23EF35A6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1233024.00</w:t>
            </w:r>
          </w:p>
        </w:tc>
      </w:tr>
      <w:tr w:rsidR="008117EE" w:rsidRPr="008117EE" w14:paraId="4654D6F0" w14:textId="77777777" w:rsidTr="00B71AAA">
        <w:tc>
          <w:tcPr>
            <w:tcW w:w="1218" w:type="dxa"/>
            <w:hideMark/>
          </w:tcPr>
          <w:p w14:paraId="12597A3F" w14:textId="6B800131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45</w:t>
            </w:r>
          </w:p>
        </w:tc>
        <w:tc>
          <w:tcPr>
            <w:tcW w:w="3901" w:type="dxa"/>
            <w:hideMark/>
          </w:tcPr>
          <w:p w14:paraId="0DB37398" w14:textId="1ADBFA46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427650.92</w:t>
            </w:r>
          </w:p>
        </w:tc>
        <w:tc>
          <w:tcPr>
            <w:tcW w:w="4226" w:type="dxa"/>
            <w:hideMark/>
          </w:tcPr>
          <w:p w14:paraId="3866443E" w14:textId="6B720882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1233048.01</w:t>
            </w:r>
          </w:p>
        </w:tc>
      </w:tr>
      <w:tr w:rsidR="008117EE" w:rsidRPr="008117EE" w14:paraId="22D6619D" w14:textId="77777777" w:rsidTr="00B71AAA">
        <w:tc>
          <w:tcPr>
            <w:tcW w:w="1218" w:type="dxa"/>
            <w:hideMark/>
          </w:tcPr>
          <w:p w14:paraId="3FC69BEA" w14:textId="482717FA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46</w:t>
            </w:r>
          </w:p>
        </w:tc>
        <w:tc>
          <w:tcPr>
            <w:tcW w:w="3901" w:type="dxa"/>
            <w:hideMark/>
          </w:tcPr>
          <w:p w14:paraId="41583AF9" w14:textId="1DDFBC41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427690.92</w:t>
            </w:r>
          </w:p>
        </w:tc>
        <w:tc>
          <w:tcPr>
            <w:tcW w:w="4226" w:type="dxa"/>
            <w:hideMark/>
          </w:tcPr>
          <w:p w14:paraId="70DB2990" w14:textId="2DE407FC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1233079.01</w:t>
            </w:r>
          </w:p>
        </w:tc>
      </w:tr>
      <w:tr w:rsidR="008117EE" w:rsidRPr="008117EE" w14:paraId="6C6540C0" w14:textId="77777777" w:rsidTr="00B71AAA">
        <w:tc>
          <w:tcPr>
            <w:tcW w:w="1218" w:type="dxa"/>
            <w:hideMark/>
          </w:tcPr>
          <w:p w14:paraId="156B97E2" w14:textId="18D91CF6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47</w:t>
            </w:r>
          </w:p>
        </w:tc>
        <w:tc>
          <w:tcPr>
            <w:tcW w:w="3901" w:type="dxa"/>
            <w:hideMark/>
          </w:tcPr>
          <w:p w14:paraId="5BAE7664" w14:textId="07FF18A7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427710.92</w:t>
            </w:r>
          </w:p>
        </w:tc>
        <w:tc>
          <w:tcPr>
            <w:tcW w:w="4226" w:type="dxa"/>
            <w:hideMark/>
          </w:tcPr>
          <w:p w14:paraId="4F00CA7F" w14:textId="15E6214C" w:rsidR="00B71AAA" w:rsidRPr="008117EE" w:rsidRDefault="00B71A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1233096.01</w:t>
            </w:r>
          </w:p>
        </w:tc>
      </w:tr>
    </w:tbl>
    <w:p w14:paraId="538AD40A" w14:textId="77777777" w:rsidR="009B4D3B" w:rsidRPr="008117EE" w:rsidRDefault="009B4D3B" w:rsidP="00561377">
      <w:pPr>
        <w:jc w:val="center"/>
        <w:rPr>
          <w:rFonts w:ascii="Times New Roman" w:hAnsi="Times New Roman" w:cs="Times New Roman"/>
        </w:rPr>
      </w:pPr>
    </w:p>
    <w:p w14:paraId="0FF56199" w14:textId="77777777" w:rsidR="009B4D3B" w:rsidRPr="008117EE" w:rsidRDefault="009B4D3B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br w:type="page"/>
      </w:r>
    </w:p>
    <w:p w14:paraId="53ADD584" w14:textId="3BC7B8BC" w:rsidR="00D4059C" w:rsidRPr="008117EE" w:rsidRDefault="009B4D3B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lastRenderedPageBreak/>
        <w:t xml:space="preserve">Д. </w:t>
      </w:r>
      <w:r w:rsidR="00B71AAA" w:rsidRPr="008117EE">
        <w:rPr>
          <w:rFonts w:ascii="Times New Roman" w:hAnsi="Times New Roman" w:cs="Times New Roman"/>
        </w:rPr>
        <w:t>Пахомово</w:t>
      </w:r>
    </w:p>
    <w:p w14:paraId="4EE505DD" w14:textId="52A5048D" w:rsidR="009B4D3B" w:rsidRPr="008117EE" w:rsidRDefault="00B71AAA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B14D277" wp14:editId="215846E8">
            <wp:extent cx="3314700" cy="3238500"/>
            <wp:effectExtent l="0" t="0" r="0" b="0"/>
            <wp:docPr id="49" name="Рисунок 49" descr="Z:\Дима2017\Шураев\РАБОТА\Мурыгинское ГП\денис\ГраницыМурыгинское сп\Пахомо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Дима2017\Шураев\РАБОТА\Мурыгинское ГП\денис\ГраницыМурыгинское сп\Пахомово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235EB9E1" w14:textId="77777777" w:rsidTr="009D2D6D">
        <w:trPr>
          <w:trHeight w:val="254"/>
        </w:trPr>
        <w:tc>
          <w:tcPr>
            <w:tcW w:w="1218" w:type="dxa"/>
            <w:vMerge w:val="restart"/>
          </w:tcPr>
          <w:p w14:paraId="431ED21E" w14:textId="77777777" w:rsidR="009B4D3B" w:rsidRPr="008117EE" w:rsidRDefault="009B4D3B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106F92C8" w14:textId="77777777" w:rsidR="009B4D3B" w:rsidRPr="008117EE" w:rsidRDefault="009B4D3B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6C98BEE7" w14:textId="77777777" w:rsidTr="009D2D6D">
        <w:trPr>
          <w:trHeight w:val="353"/>
        </w:trPr>
        <w:tc>
          <w:tcPr>
            <w:tcW w:w="1218" w:type="dxa"/>
            <w:vMerge/>
          </w:tcPr>
          <w:p w14:paraId="040DC190" w14:textId="77777777" w:rsidR="009B4D3B" w:rsidRPr="008117EE" w:rsidRDefault="009B4D3B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1EC7561B" w14:textId="77777777" w:rsidR="009B4D3B" w:rsidRPr="008117EE" w:rsidRDefault="009B4D3B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603F0467" w14:textId="77777777" w:rsidR="009B4D3B" w:rsidRPr="008117EE" w:rsidRDefault="009B4D3B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483EE1B3" w14:textId="77777777" w:rsidTr="009D2D6D">
        <w:tc>
          <w:tcPr>
            <w:tcW w:w="1218" w:type="dxa"/>
            <w:hideMark/>
          </w:tcPr>
          <w:p w14:paraId="3AE09BCE" w14:textId="74085B81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</w:t>
            </w:r>
          </w:p>
        </w:tc>
        <w:tc>
          <w:tcPr>
            <w:tcW w:w="3901" w:type="dxa"/>
            <w:hideMark/>
          </w:tcPr>
          <w:p w14:paraId="55C5F94A" w14:textId="6B64865B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427317.61</w:t>
            </w:r>
          </w:p>
        </w:tc>
        <w:tc>
          <w:tcPr>
            <w:tcW w:w="4226" w:type="dxa"/>
            <w:hideMark/>
          </w:tcPr>
          <w:p w14:paraId="26F9625A" w14:textId="65E641BB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1234267.18</w:t>
            </w:r>
          </w:p>
        </w:tc>
      </w:tr>
      <w:tr w:rsidR="008117EE" w:rsidRPr="008117EE" w14:paraId="7BB73A7B" w14:textId="77777777" w:rsidTr="009D2D6D">
        <w:tc>
          <w:tcPr>
            <w:tcW w:w="1218" w:type="dxa"/>
            <w:hideMark/>
          </w:tcPr>
          <w:p w14:paraId="2F65630D" w14:textId="0A285AFE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2</w:t>
            </w:r>
          </w:p>
        </w:tc>
        <w:tc>
          <w:tcPr>
            <w:tcW w:w="3901" w:type="dxa"/>
            <w:hideMark/>
          </w:tcPr>
          <w:p w14:paraId="5F95A716" w14:textId="6ECFC261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427307.66</w:t>
            </w:r>
          </w:p>
        </w:tc>
        <w:tc>
          <w:tcPr>
            <w:tcW w:w="4226" w:type="dxa"/>
            <w:hideMark/>
          </w:tcPr>
          <w:p w14:paraId="0B37EE22" w14:textId="278C68BD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1234322.19</w:t>
            </w:r>
          </w:p>
        </w:tc>
      </w:tr>
      <w:tr w:rsidR="008117EE" w:rsidRPr="008117EE" w14:paraId="575AE69D" w14:textId="77777777" w:rsidTr="009D2D6D">
        <w:tc>
          <w:tcPr>
            <w:tcW w:w="1218" w:type="dxa"/>
            <w:hideMark/>
          </w:tcPr>
          <w:p w14:paraId="3F4B805D" w14:textId="61EAD7F5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3</w:t>
            </w:r>
          </w:p>
        </w:tc>
        <w:tc>
          <w:tcPr>
            <w:tcW w:w="3901" w:type="dxa"/>
            <w:hideMark/>
          </w:tcPr>
          <w:p w14:paraId="4E88370B" w14:textId="051C1315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427228.18</w:t>
            </w:r>
          </w:p>
        </w:tc>
        <w:tc>
          <w:tcPr>
            <w:tcW w:w="4226" w:type="dxa"/>
            <w:hideMark/>
          </w:tcPr>
          <w:p w14:paraId="5AB470DE" w14:textId="324052D2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1234367.38</w:t>
            </w:r>
          </w:p>
        </w:tc>
      </w:tr>
      <w:tr w:rsidR="008117EE" w:rsidRPr="008117EE" w14:paraId="16FA1291" w14:textId="77777777" w:rsidTr="009D2D6D">
        <w:tc>
          <w:tcPr>
            <w:tcW w:w="1218" w:type="dxa"/>
            <w:hideMark/>
          </w:tcPr>
          <w:p w14:paraId="554DF970" w14:textId="2BBB62AC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4</w:t>
            </w:r>
          </w:p>
        </w:tc>
        <w:tc>
          <w:tcPr>
            <w:tcW w:w="3901" w:type="dxa"/>
            <w:hideMark/>
          </w:tcPr>
          <w:p w14:paraId="2B6726D0" w14:textId="7E16826F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427255.99</w:t>
            </w:r>
          </w:p>
        </w:tc>
        <w:tc>
          <w:tcPr>
            <w:tcW w:w="4226" w:type="dxa"/>
            <w:hideMark/>
          </w:tcPr>
          <w:p w14:paraId="2F48CD55" w14:textId="7751D04E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1234432.01</w:t>
            </w:r>
          </w:p>
        </w:tc>
      </w:tr>
      <w:tr w:rsidR="008117EE" w:rsidRPr="008117EE" w14:paraId="0DAE23F1" w14:textId="77777777" w:rsidTr="009D2D6D">
        <w:tc>
          <w:tcPr>
            <w:tcW w:w="1218" w:type="dxa"/>
            <w:hideMark/>
          </w:tcPr>
          <w:p w14:paraId="12A7129B" w14:textId="630E5F6A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5</w:t>
            </w:r>
          </w:p>
        </w:tc>
        <w:tc>
          <w:tcPr>
            <w:tcW w:w="3901" w:type="dxa"/>
            <w:hideMark/>
          </w:tcPr>
          <w:p w14:paraId="2E817430" w14:textId="7FB23EE6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427324.96</w:t>
            </w:r>
          </w:p>
        </w:tc>
        <w:tc>
          <w:tcPr>
            <w:tcW w:w="4226" w:type="dxa"/>
            <w:hideMark/>
          </w:tcPr>
          <w:p w14:paraId="375331E6" w14:textId="25D8D57C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1234603.97</w:t>
            </w:r>
          </w:p>
        </w:tc>
      </w:tr>
      <w:tr w:rsidR="008117EE" w:rsidRPr="008117EE" w14:paraId="3B56E355" w14:textId="77777777" w:rsidTr="009D2D6D">
        <w:tc>
          <w:tcPr>
            <w:tcW w:w="1218" w:type="dxa"/>
            <w:hideMark/>
          </w:tcPr>
          <w:p w14:paraId="6CA590CA" w14:textId="5396F55E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6</w:t>
            </w:r>
          </w:p>
        </w:tc>
        <w:tc>
          <w:tcPr>
            <w:tcW w:w="3901" w:type="dxa"/>
            <w:hideMark/>
          </w:tcPr>
          <w:p w14:paraId="26B09716" w14:textId="514A7DB0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427270.03</w:t>
            </w:r>
          </w:p>
        </w:tc>
        <w:tc>
          <w:tcPr>
            <w:tcW w:w="4226" w:type="dxa"/>
            <w:hideMark/>
          </w:tcPr>
          <w:p w14:paraId="5FA0EAA7" w14:textId="5FCDBC27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1234615.99</w:t>
            </w:r>
          </w:p>
        </w:tc>
      </w:tr>
      <w:tr w:rsidR="008117EE" w:rsidRPr="008117EE" w14:paraId="118EC9E5" w14:textId="77777777" w:rsidTr="009D2D6D">
        <w:tc>
          <w:tcPr>
            <w:tcW w:w="1218" w:type="dxa"/>
            <w:hideMark/>
          </w:tcPr>
          <w:p w14:paraId="0F5C057B" w14:textId="1A614454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7</w:t>
            </w:r>
          </w:p>
        </w:tc>
        <w:tc>
          <w:tcPr>
            <w:tcW w:w="3901" w:type="dxa"/>
            <w:hideMark/>
          </w:tcPr>
          <w:p w14:paraId="584AEBBE" w14:textId="77CA73EC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427237.00</w:t>
            </w:r>
          </w:p>
        </w:tc>
        <w:tc>
          <w:tcPr>
            <w:tcW w:w="4226" w:type="dxa"/>
            <w:hideMark/>
          </w:tcPr>
          <w:p w14:paraId="4D42AA5F" w14:textId="7AA865BA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1234624.01</w:t>
            </w:r>
          </w:p>
        </w:tc>
      </w:tr>
      <w:tr w:rsidR="008117EE" w:rsidRPr="008117EE" w14:paraId="17FCC7F6" w14:textId="77777777" w:rsidTr="009D2D6D">
        <w:tc>
          <w:tcPr>
            <w:tcW w:w="1218" w:type="dxa"/>
            <w:hideMark/>
          </w:tcPr>
          <w:p w14:paraId="2DE3FF54" w14:textId="02E09065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8</w:t>
            </w:r>
          </w:p>
        </w:tc>
        <w:tc>
          <w:tcPr>
            <w:tcW w:w="3901" w:type="dxa"/>
            <w:hideMark/>
          </w:tcPr>
          <w:p w14:paraId="1EC708A4" w14:textId="11EB78EE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427213.03</w:t>
            </w:r>
          </w:p>
        </w:tc>
        <w:tc>
          <w:tcPr>
            <w:tcW w:w="4226" w:type="dxa"/>
            <w:hideMark/>
          </w:tcPr>
          <w:p w14:paraId="54A34E39" w14:textId="1A9C8EC7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1234619.96</w:t>
            </w:r>
          </w:p>
        </w:tc>
      </w:tr>
      <w:tr w:rsidR="008117EE" w:rsidRPr="008117EE" w14:paraId="3EAD860C" w14:textId="77777777" w:rsidTr="009D2D6D">
        <w:tc>
          <w:tcPr>
            <w:tcW w:w="1218" w:type="dxa"/>
            <w:hideMark/>
          </w:tcPr>
          <w:p w14:paraId="578FE761" w14:textId="3583A195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9</w:t>
            </w:r>
          </w:p>
        </w:tc>
        <w:tc>
          <w:tcPr>
            <w:tcW w:w="3901" w:type="dxa"/>
            <w:hideMark/>
          </w:tcPr>
          <w:p w14:paraId="46AC6B39" w14:textId="01900CC1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427028.88</w:t>
            </w:r>
          </w:p>
        </w:tc>
        <w:tc>
          <w:tcPr>
            <w:tcW w:w="4226" w:type="dxa"/>
            <w:hideMark/>
          </w:tcPr>
          <w:p w14:paraId="5F9A54A1" w14:textId="2E58BB74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1234568.82</w:t>
            </w:r>
          </w:p>
        </w:tc>
      </w:tr>
      <w:tr w:rsidR="008117EE" w:rsidRPr="008117EE" w14:paraId="1902E449" w14:textId="77777777" w:rsidTr="009D2D6D">
        <w:tc>
          <w:tcPr>
            <w:tcW w:w="1218" w:type="dxa"/>
            <w:hideMark/>
          </w:tcPr>
          <w:p w14:paraId="21FC40DE" w14:textId="584A133A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10</w:t>
            </w:r>
          </w:p>
        </w:tc>
        <w:tc>
          <w:tcPr>
            <w:tcW w:w="3901" w:type="dxa"/>
            <w:hideMark/>
          </w:tcPr>
          <w:p w14:paraId="65515B90" w14:textId="55932390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427011.09</w:t>
            </w:r>
          </w:p>
        </w:tc>
        <w:tc>
          <w:tcPr>
            <w:tcW w:w="4226" w:type="dxa"/>
            <w:hideMark/>
          </w:tcPr>
          <w:p w14:paraId="7D32981F" w14:textId="01267C44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1234500.89</w:t>
            </w:r>
          </w:p>
        </w:tc>
      </w:tr>
      <w:tr w:rsidR="008117EE" w:rsidRPr="008117EE" w14:paraId="26EB2CD6" w14:textId="77777777" w:rsidTr="009D2D6D">
        <w:tc>
          <w:tcPr>
            <w:tcW w:w="1218" w:type="dxa"/>
            <w:hideMark/>
          </w:tcPr>
          <w:p w14:paraId="1EFC8449" w14:textId="2DF9FB22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11</w:t>
            </w:r>
          </w:p>
        </w:tc>
        <w:tc>
          <w:tcPr>
            <w:tcW w:w="3901" w:type="dxa"/>
            <w:hideMark/>
          </w:tcPr>
          <w:p w14:paraId="586BAE19" w14:textId="06C3EA5B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427051.16</w:t>
            </w:r>
          </w:p>
        </w:tc>
        <w:tc>
          <w:tcPr>
            <w:tcW w:w="4226" w:type="dxa"/>
            <w:hideMark/>
          </w:tcPr>
          <w:p w14:paraId="3602DD29" w14:textId="6741C379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1234482.50</w:t>
            </w:r>
          </w:p>
        </w:tc>
      </w:tr>
      <w:tr w:rsidR="008117EE" w:rsidRPr="008117EE" w14:paraId="3A387DB7" w14:textId="77777777" w:rsidTr="009D2D6D">
        <w:tc>
          <w:tcPr>
            <w:tcW w:w="1218" w:type="dxa"/>
            <w:hideMark/>
          </w:tcPr>
          <w:p w14:paraId="2723D766" w14:textId="2D80D42D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12</w:t>
            </w:r>
          </w:p>
        </w:tc>
        <w:tc>
          <w:tcPr>
            <w:tcW w:w="3901" w:type="dxa"/>
            <w:hideMark/>
          </w:tcPr>
          <w:p w14:paraId="250B2CBD" w14:textId="5ACEC1BB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427019.27</w:t>
            </w:r>
          </w:p>
        </w:tc>
        <w:tc>
          <w:tcPr>
            <w:tcW w:w="4226" w:type="dxa"/>
            <w:hideMark/>
          </w:tcPr>
          <w:p w14:paraId="38C0097B" w14:textId="7C90AB56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1234423.64</w:t>
            </w:r>
          </w:p>
        </w:tc>
      </w:tr>
      <w:tr w:rsidR="008117EE" w:rsidRPr="008117EE" w14:paraId="769F403C" w14:textId="77777777" w:rsidTr="009D2D6D">
        <w:tc>
          <w:tcPr>
            <w:tcW w:w="1218" w:type="dxa"/>
            <w:hideMark/>
          </w:tcPr>
          <w:p w14:paraId="243B9AA4" w14:textId="7B322AFC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13</w:t>
            </w:r>
          </w:p>
        </w:tc>
        <w:tc>
          <w:tcPr>
            <w:tcW w:w="3901" w:type="dxa"/>
            <w:hideMark/>
          </w:tcPr>
          <w:p w14:paraId="1DA85228" w14:textId="20DCF24F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427115.74</w:t>
            </w:r>
          </w:p>
        </w:tc>
        <w:tc>
          <w:tcPr>
            <w:tcW w:w="4226" w:type="dxa"/>
            <w:hideMark/>
          </w:tcPr>
          <w:p w14:paraId="5D64946F" w14:textId="152CEB07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1234376.22</w:t>
            </w:r>
          </w:p>
        </w:tc>
      </w:tr>
      <w:tr w:rsidR="008117EE" w:rsidRPr="008117EE" w14:paraId="0A4FD840" w14:textId="77777777" w:rsidTr="009D2D6D">
        <w:tc>
          <w:tcPr>
            <w:tcW w:w="1218" w:type="dxa"/>
            <w:hideMark/>
          </w:tcPr>
          <w:p w14:paraId="56703CCD" w14:textId="17F0F8C2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14</w:t>
            </w:r>
          </w:p>
        </w:tc>
        <w:tc>
          <w:tcPr>
            <w:tcW w:w="3901" w:type="dxa"/>
            <w:hideMark/>
          </w:tcPr>
          <w:p w14:paraId="2AD959D1" w14:textId="6AFA47E0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427151.30</w:t>
            </w:r>
          </w:p>
        </w:tc>
        <w:tc>
          <w:tcPr>
            <w:tcW w:w="4226" w:type="dxa"/>
            <w:hideMark/>
          </w:tcPr>
          <w:p w14:paraId="6F577C7E" w14:textId="1FF10900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1234391.81</w:t>
            </w:r>
          </w:p>
        </w:tc>
      </w:tr>
      <w:tr w:rsidR="008117EE" w:rsidRPr="008117EE" w14:paraId="61AD8511" w14:textId="77777777" w:rsidTr="009D2D6D">
        <w:tc>
          <w:tcPr>
            <w:tcW w:w="1218" w:type="dxa"/>
            <w:hideMark/>
          </w:tcPr>
          <w:p w14:paraId="3427C713" w14:textId="1401A627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15</w:t>
            </w:r>
          </w:p>
        </w:tc>
        <w:tc>
          <w:tcPr>
            <w:tcW w:w="3901" w:type="dxa"/>
            <w:hideMark/>
          </w:tcPr>
          <w:p w14:paraId="750CE3BD" w14:textId="7BAA7A97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427141.40</w:t>
            </w:r>
          </w:p>
        </w:tc>
        <w:tc>
          <w:tcPr>
            <w:tcW w:w="4226" w:type="dxa"/>
            <w:hideMark/>
          </w:tcPr>
          <w:p w14:paraId="0A89C093" w14:textId="38687F83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1234344.74</w:t>
            </w:r>
          </w:p>
        </w:tc>
      </w:tr>
      <w:tr w:rsidR="008117EE" w:rsidRPr="008117EE" w14:paraId="15789193" w14:textId="77777777" w:rsidTr="009D2D6D">
        <w:tc>
          <w:tcPr>
            <w:tcW w:w="1218" w:type="dxa"/>
            <w:hideMark/>
          </w:tcPr>
          <w:p w14:paraId="58D6C9D2" w14:textId="77FADF24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16</w:t>
            </w:r>
          </w:p>
        </w:tc>
        <w:tc>
          <w:tcPr>
            <w:tcW w:w="3901" w:type="dxa"/>
            <w:hideMark/>
          </w:tcPr>
          <w:p w14:paraId="430965AA" w14:textId="74C861B3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427160.06</w:t>
            </w:r>
          </w:p>
        </w:tc>
        <w:tc>
          <w:tcPr>
            <w:tcW w:w="4226" w:type="dxa"/>
            <w:hideMark/>
          </w:tcPr>
          <w:p w14:paraId="5A8E0592" w14:textId="60B1061C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1234335.88</w:t>
            </w:r>
          </w:p>
        </w:tc>
      </w:tr>
      <w:tr w:rsidR="008117EE" w:rsidRPr="008117EE" w14:paraId="2465F86F" w14:textId="77777777" w:rsidTr="009D2D6D">
        <w:tc>
          <w:tcPr>
            <w:tcW w:w="1218" w:type="dxa"/>
            <w:hideMark/>
          </w:tcPr>
          <w:p w14:paraId="4D757E95" w14:textId="13B0BA5F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eastAsia="Times New Roman" w:hAnsi="Times New Roman" w:cs="Times New Roman"/>
                <w:lang w:val="en-US" w:eastAsia="ru-RU"/>
              </w:rPr>
              <w:t>17</w:t>
            </w:r>
          </w:p>
        </w:tc>
        <w:tc>
          <w:tcPr>
            <w:tcW w:w="3901" w:type="dxa"/>
            <w:hideMark/>
          </w:tcPr>
          <w:p w14:paraId="2F85ED3A" w14:textId="27841B5B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427305.22</w:t>
            </w:r>
          </w:p>
        </w:tc>
        <w:tc>
          <w:tcPr>
            <w:tcW w:w="4226" w:type="dxa"/>
            <w:hideMark/>
          </w:tcPr>
          <w:p w14:paraId="3FEA8E68" w14:textId="1326E787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eastAsia="Times New Roman" w:hAnsi="Times New Roman" w:cs="Times New Roman"/>
                <w:lang w:eastAsia="ru-RU"/>
              </w:rPr>
              <w:t>1234253.05</w:t>
            </w:r>
          </w:p>
        </w:tc>
      </w:tr>
    </w:tbl>
    <w:p w14:paraId="4450021B" w14:textId="2ED06976" w:rsidR="00D711FE" w:rsidRPr="008117EE" w:rsidRDefault="00D711FE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t xml:space="preserve">Д. </w:t>
      </w:r>
      <w:r w:rsidR="009D2D6D" w:rsidRPr="008117EE">
        <w:rPr>
          <w:rFonts w:ascii="Times New Roman" w:hAnsi="Times New Roman" w:cs="Times New Roman"/>
        </w:rPr>
        <w:t>Колычево</w:t>
      </w:r>
    </w:p>
    <w:p w14:paraId="4C6D9083" w14:textId="54EAF85D" w:rsidR="00D711FE" w:rsidRPr="008117EE" w:rsidRDefault="00C80D73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68A8FD6" wp14:editId="1312C131">
            <wp:extent cx="5160419" cy="3486150"/>
            <wp:effectExtent l="0" t="0" r="2540" b="0"/>
            <wp:docPr id="2" name="Рисунок 2" descr="Z:\Дима2017\Шураев\РАБОТА\Мурыгинское ГП\денис\ГраницыМурыгинское сп\схемы\колыче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Дима2017\Шураев\РАБОТА\Мурыгинское ГП\денис\ГраницыМурыгинское сп\схемы\колычев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0" t="11291" r="18710" b="39677"/>
                    <a:stretch/>
                  </pic:blipFill>
                  <pic:spPr bwMode="auto">
                    <a:xfrm>
                      <a:off x="0" y="0"/>
                      <a:ext cx="5160419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3CA5C0E2" w14:textId="77777777" w:rsidTr="009D2D6D">
        <w:trPr>
          <w:trHeight w:val="254"/>
        </w:trPr>
        <w:tc>
          <w:tcPr>
            <w:tcW w:w="1218" w:type="dxa"/>
            <w:vMerge w:val="restart"/>
          </w:tcPr>
          <w:p w14:paraId="224DCF1A" w14:textId="77777777" w:rsidR="00D711FE" w:rsidRPr="008117EE" w:rsidRDefault="00D711FE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1E0EE64C" w14:textId="77777777" w:rsidR="00D711FE" w:rsidRPr="008117EE" w:rsidRDefault="00D711FE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21D40D8F" w14:textId="77777777" w:rsidTr="009D2D6D">
        <w:trPr>
          <w:trHeight w:val="353"/>
        </w:trPr>
        <w:tc>
          <w:tcPr>
            <w:tcW w:w="1218" w:type="dxa"/>
            <w:vMerge/>
          </w:tcPr>
          <w:p w14:paraId="3DE57EAF" w14:textId="77777777" w:rsidR="00D711FE" w:rsidRPr="008117EE" w:rsidRDefault="00D711FE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2839DE96" w14:textId="77777777" w:rsidR="00D711FE" w:rsidRPr="008117EE" w:rsidRDefault="00D711FE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4F1CE041" w14:textId="77777777" w:rsidR="00D711FE" w:rsidRPr="008117EE" w:rsidRDefault="00D711FE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32C92E41" w14:textId="77777777" w:rsidTr="009D2D6D">
        <w:tc>
          <w:tcPr>
            <w:tcW w:w="1218" w:type="dxa"/>
            <w:hideMark/>
          </w:tcPr>
          <w:p w14:paraId="5F18E8A9" w14:textId="6C40BD35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hideMark/>
          </w:tcPr>
          <w:p w14:paraId="59A280B2" w14:textId="5ABDAD99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428039.02</w:t>
            </w:r>
          </w:p>
        </w:tc>
        <w:tc>
          <w:tcPr>
            <w:tcW w:w="4226" w:type="dxa"/>
            <w:hideMark/>
          </w:tcPr>
          <w:p w14:paraId="4A301CAE" w14:textId="224635A8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1235584.97</w:t>
            </w:r>
          </w:p>
        </w:tc>
      </w:tr>
      <w:tr w:rsidR="008117EE" w:rsidRPr="008117EE" w14:paraId="338412BD" w14:textId="77777777" w:rsidTr="009D2D6D">
        <w:tc>
          <w:tcPr>
            <w:tcW w:w="1218" w:type="dxa"/>
            <w:hideMark/>
          </w:tcPr>
          <w:p w14:paraId="6B0054CB" w14:textId="6414FF59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hideMark/>
          </w:tcPr>
          <w:p w14:paraId="06C1E024" w14:textId="303065B9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428066.95</w:t>
            </w:r>
          </w:p>
        </w:tc>
        <w:tc>
          <w:tcPr>
            <w:tcW w:w="4226" w:type="dxa"/>
            <w:hideMark/>
          </w:tcPr>
          <w:p w14:paraId="56C08A3C" w14:textId="664BBEC7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1235630.02</w:t>
            </w:r>
          </w:p>
        </w:tc>
      </w:tr>
      <w:tr w:rsidR="008117EE" w:rsidRPr="008117EE" w14:paraId="42DD8676" w14:textId="77777777" w:rsidTr="009D2D6D">
        <w:tc>
          <w:tcPr>
            <w:tcW w:w="1218" w:type="dxa"/>
            <w:hideMark/>
          </w:tcPr>
          <w:p w14:paraId="6CCFA88F" w14:textId="4EBE89AD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hideMark/>
          </w:tcPr>
          <w:p w14:paraId="75827639" w14:textId="71A46D7C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428077.96</w:t>
            </w:r>
          </w:p>
        </w:tc>
        <w:tc>
          <w:tcPr>
            <w:tcW w:w="4226" w:type="dxa"/>
            <w:hideMark/>
          </w:tcPr>
          <w:p w14:paraId="28FE67B6" w14:textId="17909B61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1235662.97</w:t>
            </w:r>
          </w:p>
        </w:tc>
      </w:tr>
      <w:tr w:rsidR="008117EE" w:rsidRPr="008117EE" w14:paraId="1D88D995" w14:textId="77777777" w:rsidTr="009D2D6D">
        <w:tc>
          <w:tcPr>
            <w:tcW w:w="1218" w:type="dxa"/>
            <w:hideMark/>
          </w:tcPr>
          <w:p w14:paraId="477C326F" w14:textId="67DC526B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hideMark/>
          </w:tcPr>
          <w:p w14:paraId="02A7B6CD" w14:textId="2122EF02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428098.03</w:t>
            </w:r>
          </w:p>
        </w:tc>
        <w:tc>
          <w:tcPr>
            <w:tcW w:w="4226" w:type="dxa"/>
            <w:hideMark/>
          </w:tcPr>
          <w:p w14:paraId="771C8E37" w14:textId="7CC262A7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1235642.00</w:t>
            </w:r>
          </w:p>
        </w:tc>
      </w:tr>
      <w:tr w:rsidR="008117EE" w:rsidRPr="008117EE" w14:paraId="218932E3" w14:textId="77777777" w:rsidTr="009D2D6D">
        <w:tc>
          <w:tcPr>
            <w:tcW w:w="1218" w:type="dxa"/>
            <w:hideMark/>
          </w:tcPr>
          <w:p w14:paraId="260FEE71" w14:textId="33372D09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  <w:hideMark/>
          </w:tcPr>
          <w:p w14:paraId="4C3B1933" w14:textId="1048807E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428114.00</w:t>
            </w:r>
          </w:p>
        </w:tc>
        <w:tc>
          <w:tcPr>
            <w:tcW w:w="4226" w:type="dxa"/>
            <w:hideMark/>
          </w:tcPr>
          <w:p w14:paraId="1242A38E" w14:textId="781F4721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1235601.02</w:t>
            </w:r>
          </w:p>
        </w:tc>
      </w:tr>
      <w:tr w:rsidR="008117EE" w:rsidRPr="008117EE" w14:paraId="4763DED2" w14:textId="77777777" w:rsidTr="009D2D6D">
        <w:tc>
          <w:tcPr>
            <w:tcW w:w="1218" w:type="dxa"/>
            <w:hideMark/>
          </w:tcPr>
          <w:p w14:paraId="27720010" w14:textId="7C05EC64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  <w:hideMark/>
          </w:tcPr>
          <w:p w14:paraId="5B79383B" w14:textId="6F3CEF16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428186.02</w:t>
            </w:r>
          </w:p>
        </w:tc>
        <w:tc>
          <w:tcPr>
            <w:tcW w:w="4226" w:type="dxa"/>
            <w:hideMark/>
          </w:tcPr>
          <w:p w14:paraId="546F2824" w14:textId="7BA75FF8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1235835.79</w:t>
            </w:r>
          </w:p>
        </w:tc>
      </w:tr>
      <w:tr w:rsidR="008117EE" w:rsidRPr="008117EE" w14:paraId="2B1EA057" w14:textId="77777777" w:rsidTr="009D2D6D">
        <w:tc>
          <w:tcPr>
            <w:tcW w:w="1218" w:type="dxa"/>
            <w:hideMark/>
          </w:tcPr>
          <w:p w14:paraId="5D67EDC9" w14:textId="741A90CF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  <w:hideMark/>
          </w:tcPr>
          <w:p w14:paraId="771A2D81" w14:textId="361D57F2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428128.27</w:t>
            </w:r>
          </w:p>
        </w:tc>
        <w:tc>
          <w:tcPr>
            <w:tcW w:w="4226" w:type="dxa"/>
            <w:hideMark/>
          </w:tcPr>
          <w:p w14:paraId="4250A6DF" w14:textId="56656C58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1235874.55</w:t>
            </w:r>
          </w:p>
        </w:tc>
      </w:tr>
      <w:tr w:rsidR="008117EE" w:rsidRPr="008117EE" w14:paraId="02B75719" w14:textId="77777777" w:rsidTr="009D2D6D">
        <w:tc>
          <w:tcPr>
            <w:tcW w:w="1218" w:type="dxa"/>
            <w:hideMark/>
          </w:tcPr>
          <w:p w14:paraId="50F9EF96" w14:textId="1C2C7E2D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  <w:hideMark/>
          </w:tcPr>
          <w:p w14:paraId="1F69405C" w14:textId="4D92CFDA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428065.02</w:t>
            </w:r>
          </w:p>
        </w:tc>
        <w:tc>
          <w:tcPr>
            <w:tcW w:w="4226" w:type="dxa"/>
            <w:hideMark/>
          </w:tcPr>
          <w:p w14:paraId="23D6CE5C" w14:textId="76FD137E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1235880.96</w:t>
            </w:r>
          </w:p>
        </w:tc>
      </w:tr>
      <w:tr w:rsidR="008117EE" w:rsidRPr="008117EE" w14:paraId="70BB1B6E" w14:textId="77777777" w:rsidTr="009D2D6D">
        <w:tc>
          <w:tcPr>
            <w:tcW w:w="1218" w:type="dxa"/>
            <w:hideMark/>
          </w:tcPr>
          <w:p w14:paraId="4E950BFC" w14:textId="2066C1E6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  <w:hideMark/>
          </w:tcPr>
          <w:p w14:paraId="46F99B57" w14:textId="4AFBE734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427993.69</w:t>
            </w:r>
          </w:p>
        </w:tc>
        <w:tc>
          <w:tcPr>
            <w:tcW w:w="4226" w:type="dxa"/>
            <w:hideMark/>
          </w:tcPr>
          <w:p w14:paraId="70C92C73" w14:textId="34006E5B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1236011.58</w:t>
            </w:r>
          </w:p>
        </w:tc>
      </w:tr>
      <w:tr w:rsidR="008117EE" w:rsidRPr="008117EE" w14:paraId="19118254" w14:textId="77777777" w:rsidTr="009D2D6D">
        <w:tc>
          <w:tcPr>
            <w:tcW w:w="1218" w:type="dxa"/>
            <w:hideMark/>
          </w:tcPr>
          <w:p w14:paraId="55183B47" w14:textId="1A5B0C60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  <w:hideMark/>
          </w:tcPr>
          <w:p w14:paraId="1DA6F76D" w14:textId="583FC4D6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427954.51</w:t>
            </w:r>
          </w:p>
        </w:tc>
        <w:tc>
          <w:tcPr>
            <w:tcW w:w="4226" w:type="dxa"/>
            <w:hideMark/>
          </w:tcPr>
          <w:p w14:paraId="296EC1E7" w14:textId="438515FA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1235972.29</w:t>
            </w:r>
          </w:p>
        </w:tc>
      </w:tr>
      <w:tr w:rsidR="008117EE" w:rsidRPr="008117EE" w14:paraId="7539DA4E" w14:textId="77777777" w:rsidTr="009D2D6D">
        <w:tc>
          <w:tcPr>
            <w:tcW w:w="1218" w:type="dxa"/>
            <w:hideMark/>
          </w:tcPr>
          <w:p w14:paraId="4FC187F6" w14:textId="61FB6132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  <w:hideMark/>
          </w:tcPr>
          <w:p w14:paraId="4E89D217" w14:textId="5DB0542D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427929.47</w:t>
            </w:r>
          </w:p>
        </w:tc>
        <w:tc>
          <w:tcPr>
            <w:tcW w:w="4226" w:type="dxa"/>
            <w:hideMark/>
          </w:tcPr>
          <w:p w14:paraId="184DA183" w14:textId="455D3668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1236001.58</w:t>
            </w:r>
          </w:p>
        </w:tc>
      </w:tr>
      <w:tr w:rsidR="008117EE" w:rsidRPr="008117EE" w14:paraId="53CA302B" w14:textId="77777777" w:rsidTr="009D2D6D">
        <w:tc>
          <w:tcPr>
            <w:tcW w:w="1218" w:type="dxa"/>
            <w:hideMark/>
          </w:tcPr>
          <w:p w14:paraId="4778D99F" w14:textId="40B51F44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  <w:hideMark/>
          </w:tcPr>
          <w:p w14:paraId="02418933" w14:textId="05A73894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427902.25</w:t>
            </w:r>
          </w:p>
        </w:tc>
        <w:tc>
          <w:tcPr>
            <w:tcW w:w="4226" w:type="dxa"/>
            <w:hideMark/>
          </w:tcPr>
          <w:p w14:paraId="2739143D" w14:textId="4DFC3187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1236015.31</w:t>
            </w:r>
          </w:p>
        </w:tc>
      </w:tr>
      <w:tr w:rsidR="008117EE" w:rsidRPr="008117EE" w14:paraId="73FE2520" w14:textId="77777777" w:rsidTr="009D2D6D">
        <w:tc>
          <w:tcPr>
            <w:tcW w:w="1218" w:type="dxa"/>
            <w:hideMark/>
          </w:tcPr>
          <w:p w14:paraId="0EA6C175" w14:textId="5874771E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  <w:hideMark/>
          </w:tcPr>
          <w:p w14:paraId="2E586532" w14:textId="3F2B24CB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427905.01</w:t>
            </w:r>
          </w:p>
        </w:tc>
        <w:tc>
          <w:tcPr>
            <w:tcW w:w="4226" w:type="dxa"/>
            <w:hideMark/>
          </w:tcPr>
          <w:p w14:paraId="102EF1C7" w14:textId="346A22B8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1235921.01</w:t>
            </w:r>
          </w:p>
        </w:tc>
      </w:tr>
      <w:tr w:rsidR="008117EE" w:rsidRPr="008117EE" w14:paraId="05A64BB3" w14:textId="77777777" w:rsidTr="009D2D6D">
        <w:tc>
          <w:tcPr>
            <w:tcW w:w="1218" w:type="dxa"/>
            <w:hideMark/>
          </w:tcPr>
          <w:p w14:paraId="77E3218D" w14:textId="55256918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  <w:hideMark/>
          </w:tcPr>
          <w:p w14:paraId="5F8B11D6" w14:textId="3524E9FF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427736.03</w:t>
            </w:r>
          </w:p>
        </w:tc>
        <w:tc>
          <w:tcPr>
            <w:tcW w:w="4226" w:type="dxa"/>
            <w:hideMark/>
          </w:tcPr>
          <w:p w14:paraId="75382311" w14:textId="5FBBB5A2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1235921.99</w:t>
            </w:r>
          </w:p>
        </w:tc>
      </w:tr>
      <w:tr w:rsidR="008117EE" w:rsidRPr="008117EE" w14:paraId="3D235A41" w14:textId="77777777" w:rsidTr="009D2D6D">
        <w:tc>
          <w:tcPr>
            <w:tcW w:w="1218" w:type="dxa"/>
            <w:hideMark/>
          </w:tcPr>
          <w:p w14:paraId="57B2C3B4" w14:textId="45128D37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  <w:hideMark/>
          </w:tcPr>
          <w:p w14:paraId="000ABAA5" w14:textId="3148B839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427730.73</w:t>
            </w:r>
          </w:p>
        </w:tc>
        <w:tc>
          <w:tcPr>
            <w:tcW w:w="4226" w:type="dxa"/>
            <w:hideMark/>
          </w:tcPr>
          <w:p w14:paraId="36A6EEC9" w14:textId="49679041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1236065.83</w:t>
            </w:r>
          </w:p>
        </w:tc>
      </w:tr>
      <w:tr w:rsidR="008117EE" w:rsidRPr="008117EE" w14:paraId="6ED5FEBC" w14:textId="77777777" w:rsidTr="009D2D6D">
        <w:tc>
          <w:tcPr>
            <w:tcW w:w="1218" w:type="dxa"/>
            <w:hideMark/>
          </w:tcPr>
          <w:p w14:paraId="104A50CC" w14:textId="5503D750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1" w:type="dxa"/>
            <w:hideMark/>
          </w:tcPr>
          <w:p w14:paraId="0E0A6C24" w14:textId="20538CA1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427717.96</w:t>
            </w:r>
          </w:p>
        </w:tc>
        <w:tc>
          <w:tcPr>
            <w:tcW w:w="4226" w:type="dxa"/>
            <w:hideMark/>
          </w:tcPr>
          <w:p w14:paraId="40E3663D" w14:textId="749F93F7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1236229.01</w:t>
            </w:r>
          </w:p>
        </w:tc>
      </w:tr>
      <w:tr w:rsidR="008117EE" w:rsidRPr="008117EE" w14:paraId="14F99C47" w14:textId="77777777" w:rsidTr="009D2D6D">
        <w:tc>
          <w:tcPr>
            <w:tcW w:w="1218" w:type="dxa"/>
            <w:hideMark/>
          </w:tcPr>
          <w:p w14:paraId="229A6491" w14:textId="76B62389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1" w:type="dxa"/>
            <w:hideMark/>
          </w:tcPr>
          <w:p w14:paraId="1810C24E" w14:textId="364BF5C8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427728.97</w:t>
            </w:r>
          </w:p>
        </w:tc>
        <w:tc>
          <w:tcPr>
            <w:tcW w:w="4226" w:type="dxa"/>
            <w:hideMark/>
          </w:tcPr>
          <w:p w14:paraId="55FAE395" w14:textId="54D766E3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1236287.04</w:t>
            </w:r>
          </w:p>
        </w:tc>
      </w:tr>
      <w:tr w:rsidR="008117EE" w:rsidRPr="008117EE" w14:paraId="0BA22E5E" w14:textId="77777777" w:rsidTr="009D2D6D">
        <w:tc>
          <w:tcPr>
            <w:tcW w:w="1218" w:type="dxa"/>
            <w:hideMark/>
          </w:tcPr>
          <w:p w14:paraId="46ED1EC4" w14:textId="2DB6DB8D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1" w:type="dxa"/>
            <w:hideMark/>
          </w:tcPr>
          <w:p w14:paraId="11C23047" w14:textId="4A9CBCFA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427735.94</w:t>
            </w:r>
          </w:p>
        </w:tc>
        <w:tc>
          <w:tcPr>
            <w:tcW w:w="4226" w:type="dxa"/>
            <w:hideMark/>
          </w:tcPr>
          <w:p w14:paraId="61C2DCEC" w14:textId="0384F871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1236337.62</w:t>
            </w:r>
          </w:p>
        </w:tc>
      </w:tr>
      <w:tr w:rsidR="008117EE" w:rsidRPr="008117EE" w14:paraId="1A5CA3D9" w14:textId="77777777" w:rsidTr="009D2D6D">
        <w:tc>
          <w:tcPr>
            <w:tcW w:w="1218" w:type="dxa"/>
            <w:hideMark/>
          </w:tcPr>
          <w:p w14:paraId="67D97D73" w14:textId="52165737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1" w:type="dxa"/>
            <w:hideMark/>
          </w:tcPr>
          <w:p w14:paraId="1DAE928D" w14:textId="6CA083FF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427747.01</w:t>
            </w:r>
          </w:p>
        </w:tc>
        <w:tc>
          <w:tcPr>
            <w:tcW w:w="4226" w:type="dxa"/>
            <w:hideMark/>
          </w:tcPr>
          <w:p w14:paraId="4D38E2AB" w14:textId="1A8FF0A3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1236418.03</w:t>
            </w:r>
          </w:p>
        </w:tc>
      </w:tr>
      <w:tr w:rsidR="008117EE" w:rsidRPr="008117EE" w14:paraId="6C664EA1" w14:textId="77777777" w:rsidTr="009D2D6D">
        <w:tc>
          <w:tcPr>
            <w:tcW w:w="1218" w:type="dxa"/>
            <w:hideMark/>
          </w:tcPr>
          <w:p w14:paraId="6F067A9F" w14:textId="2AB9BAEA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1" w:type="dxa"/>
            <w:hideMark/>
          </w:tcPr>
          <w:p w14:paraId="669B07D7" w14:textId="0382BB8A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427731.01</w:t>
            </w:r>
          </w:p>
        </w:tc>
        <w:tc>
          <w:tcPr>
            <w:tcW w:w="4226" w:type="dxa"/>
            <w:hideMark/>
          </w:tcPr>
          <w:p w14:paraId="6488BA77" w14:textId="37720A6B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1236467.00</w:t>
            </w:r>
          </w:p>
        </w:tc>
      </w:tr>
      <w:tr w:rsidR="008117EE" w:rsidRPr="008117EE" w14:paraId="3D3C5C13" w14:textId="77777777" w:rsidTr="009D2D6D">
        <w:tc>
          <w:tcPr>
            <w:tcW w:w="1218" w:type="dxa"/>
            <w:hideMark/>
          </w:tcPr>
          <w:p w14:paraId="2BE369CE" w14:textId="6EC7A428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1" w:type="dxa"/>
            <w:hideMark/>
          </w:tcPr>
          <w:p w14:paraId="4E5ECC4B" w14:textId="7B947F1D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427689.03</w:t>
            </w:r>
          </w:p>
        </w:tc>
        <w:tc>
          <w:tcPr>
            <w:tcW w:w="4226" w:type="dxa"/>
            <w:hideMark/>
          </w:tcPr>
          <w:p w14:paraId="25D02586" w14:textId="6F22C4EB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1236438.04</w:t>
            </w:r>
          </w:p>
        </w:tc>
      </w:tr>
      <w:tr w:rsidR="008117EE" w:rsidRPr="008117EE" w14:paraId="63461A4E" w14:textId="77777777" w:rsidTr="009D2D6D">
        <w:tc>
          <w:tcPr>
            <w:tcW w:w="1218" w:type="dxa"/>
            <w:hideMark/>
          </w:tcPr>
          <w:p w14:paraId="4FA508F0" w14:textId="4D9CCEE4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01" w:type="dxa"/>
            <w:hideMark/>
          </w:tcPr>
          <w:p w14:paraId="0954B655" w14:textId="5E1A6BDE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427650.99</w:t>
            </w:r>
          </w:p>
        </w:tc>
        <w:tc>
          <w:tcPr>
            <w:tcW w:w="4226" w:type="dxa"/>
            <w:hideMark/>
          </w:tcPr>
          <w:p w14:paraId="11E397E0" w14:textId="0CBB0E75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1236409.02</w:t>
            </w:r>
          </w:p>
        </w:tc>
      </w:tr>
      <w:tr w:rsidR="008117EE" w:rsidRPr="008117EE" w14:paraId="5126C45E" w14:textId="77777777" w:rsidTr="009D2D6D">
        <w:tc>
          <w:tcPr>
            <w:tcW w:w="1218" w:type="dxa"/>
            <w:hideMark/>
          </w:tcPr>
          <w:p w14:paraId="136C0971" w14:textId="7A215300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01" w:type="dxa"/>
            <w:hideMark/>
          </w:tcPr>
          <w:p w14:paraId="32B2E521" w14:textId="4980B927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427614.01</w:t>
            </w:r>
          </w:p>
        </w:tc>
        <w:tc>
          <w:tcPr>
            <w:tcW w:w="4226" w:type="dxa"/>
            <w:hideMark/>
          </w:tcPr>
          <w:p w14:paraId="140CFBDB" w14:textId="7DB90015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1236376.04</w:t>
            </w:r>
          </w:p>
        </w:tc>
      </w:tr>
      <w:tr w:rsidR="008117EE" w:rsidRPr="008117EE" w14:paraId="75F44F7C" w14:textId="77777777" w:rsidTr="009D2D6D">
        <w:tc>
          <w:tcPr>
            <w:tcW w:w="1218" w:type="dxa"/>
            <w:hideMark/>
          </w:tcPr>
          <w:p w14:paraId="574832BF" w14:textId="223EDD51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01" w:type="dxa"/>
            <w:hideMark/>
          </w:tcPr>
          <w:p w14:paraId="07CFB91C" w14:textId="53AB8502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427571.98</w:t>
            </w:r>
          </w:p>
        </w:tc>
        <w:tc>
          <w:tcPr>
            <w:tcW w:w="4226" w:type="dxa"/>
            <w:hideMark/>
          </w:tcPr>
          <w:p w14:paraId="46FD13FB" w14:textId="747D3866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1236377.05</w:t>
            </w:r>
          </w:p>
        </w:tc>
      </w:tr>
      <w:tr w:rsidR="008117EE" w:rsidRPr="008117EE" w14:paraId="0C864604" w14:textId="77777777" w:rsidTr="009D2D6D">
        <w:tc>
          <w:tcPr>
            <w:tcW w:w="1218" w:type="dxa"/>
            <w:hideMark/>
          </w:tcPr>
          <w:p w14:paraId="389A36F1" w14:textId="57D672FB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901" w:type="dxa"/>
            <w:hideMark/>
          </w:tcPr>
          <w:p w14:paraId="0F3A8ECD" w14:textId="53CCD260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427521.98</w:t>
            </w:r>
          </w:p>
        </w:tc>
        <w:tc>
          <w:tcPr>
            <w:tcW w:w="4226" w:type="dxa"/>
            <w:hideMark/>
          </w:tcPr>
          <w:p w14:paraId="5484FA61" w14:textId="33340519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1236402.04</w:t>
            </w:r>
          </w:p>
        </w:tc>
      </w:tr>
      <w:tr w:rsidR="008117EE" w:rsidRPr="008117EE" w14:paraId="3FBED16B" w14:textId="77777777" w:rsidTr="009D2D6D">
        <w:tc>
          <w:tcPr>
            <w:tcW w:w="1218" w:type="dxa"/>
            <w:hideMark/>
          </w:tcPr>
          <w:p w14:paraId="1638B4B6" w14:textId="3AB57269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901" w:type="dxa"/>
            <w:hideMark/>
          </w:tcPr>
          <w:p w14:paraId="187978DF" w14:textId="4DCEFE2B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427474.95</w:t>
            </w:r>
          </w:p>
        </w:tc>
        <w:tc>
          <w:tcPr>
            <w:tcW w:w="4226" w:type="dxa"/>
            <w:hideMark/>
          </w:tcPr>
          <w:p w14:paraId="071EB2D2" w14:textId="38E6B232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1236394.97</w:t>
            </w:r>
          </w:p>
        </w:tc>
      </w:tr>
      <w:tr w:rsidR="008117EE" w:rsidRPr="008117EE" w14:paraId="6D31E44F" w14:textId="77777777" w:rsidTr="009D2D6D">
        <w:tc>
          <w:tcPr>
            <w:tcW w:w="1218" w:type="dxa"/>
            <w:hideMark/>
          </w:tcPr>
          <w:p w14:paraId="1674D961" w14:textId="4237FB9B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901" w:type="dxa"/>
            <w:hideMark/>
          </w:tcPr>
          <w:p w14:paraId="1BC41A1C" w14:textId="690CDE9D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427460.11</w:t>
            </w:r>
          </w:p>
        </w:tc>
        <w:tc>
          <w:tcPr>
            <w:tcW w:w="4226" w:type="dxa"/>
            <w:hideMark/>
          </w:tcPr>
          <w:p w14:paraId="4D2A5CAB" w14:textId="7D1834DA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1236422.45</w:t>
            </w:r>
          </w:p>
        </w:tc>
      </w:tr>
      <w:tr w:rsidR="008117EE" w:rsidRPr="008117EE" w14:paraId="1184846B" w14:textId="77777777" w:rsidTr="009D2D6D">
        <w:tc>
          <w:tcPr>
            <w:tcW w:w="1218" w:type="dxa"/>
            <w:hideMark/>
          </w:tcPr>
          <w:p w14:paraId="2E10A2E3" w14:textId="2201AA41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901" w:type="dxa"/>
            <w:hideMark/>
          </w:tcPr>
          <w:p w14:paraId="4F459F6D" w14:textId="0F6B35E1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427430.38</w:t>
            </w:r>
          </w:p>
        </w:tc>
        <w:tc>
          <w:tcPr>
            <w:tcW w:w="4226" w:type="dxa"/>
            <w:hideMark/>
          </w:tcPr>
          <w:p w14:paraId="3D0204F2" w14:textId="2A32F663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1236415.03</w:t>
            </w:r>
          </w:p>
        </w:tc>
      </w:tr>
      <w:tr w:rsidR="008117EE" w:rsidRPr="008117EE" w14:paraId="58FE3495" w14:textId="77777777" w:rsidTr="009D2D6D">
        <w:tc>
          <w:tcPr>
            <w:tcW w:w="1218" w:type="dxa"/>
            <w:hideMark/>
          </w:tcPr>
          <w:p w14:paraId="23D8C1CF" w14:textId="5B488FD8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901" w:type="dxa"/>
            <w:hideMark/>
          </w:tcPr>
          <w:p w14:paraId="4D8FD9DF" w14:textId="20D42514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427407.99</w:t>
            </w:r>
          </w:p>
        </w:tc>
        <w:tc>
          <w:tcPr>
            <w:tcW w:w="4226" w:type="dxa"/>
            <w:hideMark/>
          </w:tcPr>
          <w:p w14:paraId="22A61848" w14:textId="4533A14F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1236410.96</w:t>
            </w:r>
          </w:p>
        </w:tc>
      </w:tr>
      <w:tr w:rsidR="008117EE" w:rsidRPr="008117EE" w14:paraId="67E67ECA" w14:textId="77777777" w:rsidTr="009D2D6D">
        <w:tc>
          <w:tcPr>
            <w:tcW w:w="1218" w:type="dxa"/>
            <w:hideMark/>
          </w:tcPr>
          <w:p w14:paraId="2B341B56" w14:textId="2DB44EEC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901" w:type="dxa"/>
            <w:hideMark/>
          </w:tcPr>
          <w:p w14:paraId="0909789B" w14:textId="52465C9F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427375.01</w:t>
            </w:r>
          </w:p>
        </w:tc>
        <w:tc>
          <w:tcPr>
            <w:tcW w:w="4226" w:type="dxa"/>
            <w:hideMark/>
          </w:tcPr>
          <w:p w14:paraId="4B6474ED" w14:textId="1A37A4A2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1236387.02</w:t>
            </w:r>
          </w:p>
        </w:tc>
      </w:tr>
      <w:tr w:rsidR="008117EE" w:rsidRPr="008117EE" w14:paraId="51689E23" w14:textId="77777777" w:rsidTr="009D2D6D">
        <w:tc>
          <w:tcPr>
            <w:tcW w:w="1218" w:type="dxa"/>
            <w:hideMark/>
          </w:tcPr>
          <w:p w14:paraId="109AEB4B" w14:textId="7E954E13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901" w:type="dxa"/>
            <w:hideMark/>
          </w:tcPr>
          <w:p w14:paraId="224162E8" w14:textId="1A012EBF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427344.03</w:t>
            </w:r>
          </w:p>
        </w:tc>
        <w:tc>
          <w:tcPr>
            <w:tcW w:w="4226" w:type="dxa"/>
            <w:hideMark/>
          </w:tcPr>
          <w:p w14:paraId="417C1CC6" w14:textId="3B140BDC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1236375.02</w:t>
            </w:r>
          </w:p>
        </w:tc>
      </w:tr>
      <w:tr w:rsidR="008117EE" w:rsidRPr="008117EE" w14:paraId="00D748DB" w14:textId="77777777" w:rsidTr="009D2D6D">
        <w:tc>
          <w:tcPr>
            <w:tcW w:w="1218" w:type="dxa"/>
            <w:hideMark/>
          </w:tcPr>
          <w:p w14:paraId="3587861F" w14:textId="27FEE510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901" w:type="dxa"/>
            <w:hideMark/>
          </w:tcPr>
          <w:p w14:paraId="2B313233" w14:textId="206294B3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427332.04</w:t>
            </w:r>
          </w:p>
        </w:tc>
        <w:tc>
          <w:tcPr>
            <w:tcW w:w="4226" w:type="dxa"/>
            <w:hideMark/>
          </w:tcPr>
          <w:p w14:paraId="195F8753" w14:textId="7BD8512E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1236371.00</w:t>
            </w:r>
          </w:p>
        </w:tc>
      </w:tr>
      <w:tr w:rsidR="008117EE" w:rsidRPr="008117EE" w14:paraId="32026681" w14:textId="77777777" w:rsidTr="009D2D6D">
        <w:tc>
          <w:tcPr>
            <w:tcW w:w="1218" w:type="dxa"/>
            <w:hideMark/>
          </w:tcPr>
          <w:p w14:paraId="5E12BAE5" w14:textId="44F79A5E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901" w:type="dxa"/>
            <w:hideMark/>
          </w:tcPr>
          <w:p w14:paraId="0F98CC05" w14:textId="4D55CFA8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427304.02</w:t>
            </w:r>
          </w:p>
        </w:tc>
        <w:tc>
          <w:tcPr>
            <w:tcW w:w="4226" w:type="dxa"/>
            <w:hideMark/>
          </w:tcPr>
          <w:p w14:paraId="73D79F2D" w14:textId="2364EB89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1236351.04</w:t>
            </w:r>
          </w:p>
        </w:tc>
      </w:tr>
      <w:tr w:rsidR="008117EE" w:rsidRPr="008117EE" w14:paraId="5468BA02" w14:textId="77777777" w:rsidTr="009D2D6D">
        <w:tc>
          <w:tcPr>
            <w:tcW w:w="1218" w:type="dxa"/>
            <w:hideMark/>
          </w:tcPr>
          <w:p w14:paraId="21231EBC" w14:textId="0760E0A5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901" w:type="dxa"/>
            <w:hideMark/>
          </w:tcPr>
          <w:p w14:paraId="5B5ECACB" w14:textId="78E2B60E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427263.03</w:t>
            </w:r>
          </w:p>
        </w:tc>
        <w:tc>
          <w:tcPr>
            <w:tcW w:w="4226" w:type="dxa"/>
            <w:hideMark/>
          </w:tcPr>
          <w:p w14:paraId="5E96A5EF" w14:textId="3EC344FF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1236306.03</w:t>
            </w:r>
          </w:p>
        </w:tc>
      </w:tr>
      <w:tr w:rsidR="008117EE" w:rsidRPr="008117EE" w14:paraId="571182EE" w14:textId="77777777" w:rsidTr="009D2D6D">
        <w:tc>
          <w:tcPr>
            <w:tcW w:w="1218" w:type="dxa"/>
            <w:hideMark/>
          </w:tcPr>
          <w:p w14:paraId="50B4C60D" w14:textId="3CE6B59F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901" w:type="dxa"/>
            <w:hideMark/>
          </w:tcPr>
          <w:p w14:paraId="421ECD12" w14:textId="1AC9E606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427256.97</w:t>
            </w:r>
          </w:p>
        </w:tc>
        <w:tc>
          <w:tcPr>
            <w:tcW w:w="4226" w:type="dxa"/>
            <w:hideMark/>
          </w:tcPr>
          <w:p w14:paraId="32ADF80B" w14:textId="256AE658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1236292.03</w:t>
            </w:r>
          </w:p>
        </w:tc>
      </w:tr>
      <w:tr w:rsidR="008117EE" w:rsidRPr="008117EE" w14:paraId="063DA68A" w14:textId="77777777" w:rsidTr="009D2D6D">
        <w:tc>
          <w:tcPr>
            <w:tcW w:w="1218" w:type="dxa"/>
            <w:hideMark/>
          </w:tcPr>
          <w:p w14:paraId="55D8C27F" w14:textId="33136728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901" w:type="dxa"/>
            <w:hideMark/>
          </w:tcPr>
          <w:p w14:paraId="77AA5A66" w14:textId="7EF4D71A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427272.97</w:t>
            </w:r>
          </w:p>
        </w:tc>
        <w:tc>
          <w:tcPr>
            <w:tcW w:w="4226" w:type="dxa"/>
            <w:hideMark/>
          </w:tcPr>
          <w:p w14:paraId="5D5AFA35" w14:textId="4919D643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1236228.97</w:t>
            </w:r>
          </w:p>
        </w:tc>
      </w:tr>
      <w:tr w:rsidR="008117EE" w:rsidRPr="008117EE" w14:paraId="350037C9" w14:textId="77777777" w:rsidTr="009D2D6D">
        <w:tc>
          <w:tcPr>
            <w:tcW w:w="1218" w:type="dxa"/>
            <w:hideMark/>
          </w:tcPr>
          <w:p w14:paraId="062AA319" w14:textId="7BF09FF4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901" w:type="dxa"/>
            <w:hideMark/>
          </w:tcPr>
          <w:p w14:paraId="2CBFBAF1" w14:textId="6FDE0031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427263.96</w:t>
            </w:r>
          </w:p>
        </w:tc>
        <w:tc>
          <w:tcPr>
            <w:tcW w:w="4226" w:type="dxa"/>
            <w:hideMark/>
          </w:tcPr>
          <w:p w14:paraId="5273869E" w14:textId="3216CCCE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1236194.99</w:t>
            </w:r>
          </w:p>
        </w:tc>
      </w:tr>
      <w:tr w:rsidR="008117EE" w:rsidRPr="008117EE" w14:paraId="5A67EB0B" w14:textId="77777777" w:rsidTr="009D2D6D">
        <w:tc>
          <w:tcPr>
            <w:tcW w:w="1218" w:type="dxa"/>
            <w:hideMark/>
          </w:tcPr>
          <w:p w14:paraId="6468F26F" w14:textId="4FD890B0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901" w:type="dxa"/>
            <w:hideMark/>
          </w:tcPr>
          <w:p w14:paraId="2929730D" w14:textId="502AB297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427274.98</w:t>
            </w:r>
          </w:p>
        </w:tc>
        <w:tc>
          <w:tcPr>
            <w:tcW w:w="4226" w:type="dxa"/>
            <w:hideMark/>
          </w:tcPr>
          <w:p w14:paraId="362F94B0" w14:textId="02699792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1236152.03</w:t>
            </w:r>
          </w:p>
        </w:tc>
      </w:tr>
      <w:tr w:rsidR="008117EE" w:rsidRPr="008117EE" w14:paraId="11A33CEB" w14:textId="77777777" w:rsidTr="009D2D6D">
        <w:tc>
          <w:tcPr>
            <w:tcW w:w="1218" w:type="dxa"/>
            <w:hideMark/>
          </w:tcPr>
          <w:p w14:paraId="5FB0ED4B" w14:textId="199DDD0E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901" w:type="dxa"/>
            <w:hideMark/>
          </w:tcPr>
          <w:p w14:paraId="218C5075" w14:textId="2F3937BA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427308.96</w:t>
            </w:r>
          </w:p>
        </w:tc>
        <w:tc>
          <w:tcPr>
            <w:tcW w:w="4226" w:type="dxa"/>
            <w:hideMark/>
          </w:tcPr>
          <w:p w14:paraId="1EF755CC" w14:textId="5AF11F56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1236099.00</w:t>
            </w:r>
          </w:p>
        </w:tc>
      </w:tr>
      <w:tr w:rsidR="008117EE" w:rsidRPr="008117EE" w14:paraId="1007DD1F" w14:textId="77777777" w:rsidTr="009D2D6D">
        <w:tc>
          <w:tcPr>
            <w:tcW w:w="1218" w:type="dxa"/>
            <w:hideMark/>
          </w:tcPr>
          <w:p w14:paraId="3E64B3A0" w14:textId="56468247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901" w:type="dxa"/>
            <w:hideMark/>
          </w:tcPr>
          <w:p w14:paraId="384BDA11" w14:textId="38411725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427349.95</w:t>
            </w:r>
          </w:p>
        </w:tc>
        <w:tc>
          <w:tcPr>
            <w:tcW w:w="4226" w:type="dxa"/>
            <w:hideMark/>
          </w:tcPr>
          <w:p w14:paraId="50F988F4" w14:textId="0DD49C17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1236068.00</w:t>
            </w:r>
          </w:p>
        </w:tc>
      </w:tr>
      <w:tr w:rsidR="008117EE" w:rsidRPr="008117EE" w14:paraId="1E7E1884" w14:textId="77777777" w:rsidTr="009D2D6D">
        <w:tc>
          <w:tcPr>
            <w:tcW w:w="1218" w:type="dxa"/>
            <w:hideMark/>
          </w:tcPr>
          <w:p w14:paraId="18BAB7FE" w14:textId="0DCD9C9B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901" w:type="dxa"/>
            <w:hideMark/>
          </w:tcPr>
          <w:p w14:paraId="4E315AEC" w14:textId="51F351D9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427370.01</w:t>
            </w:r>
          </w:p>
        </w:tc>
        <w:tc>
          <w:tcPr>
            <w:tcW w:w="4226" w:type="dxa"/>
            <w:hideMark/>
          </w:tcPr>
          <w:p w14:paraId="5679ECCB" w14:textId="20EBD178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1236073.00</w:t>
            </w:r>
          </w:p>
        </w:tc>
      </w:tr>
      <w:tr w:rsidR="008117EE" w:rsidRPr="008117EE" w14:paraId="31D86313" w14:textId="77777777" w:rsidTr="009D2D6D">
        <w:tc>
          <w:tcPr>
            <w:tcW w:w="1218" w:type="dxa"/>
            <w:hideMark/>
          </w:tcPr>
          <w:p w14:paraId="667F4197" w14:textId="66245EE1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901" w:type="dxa"/>
            <w:hideMark/>
          </w:tcPr>
          <w:p w14:paraId="3B041C31" w14:textId="15F15320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427398.94</w:t>
            </w:r>
          </w:p>
        </w:tc>
        <w:tc>
          <w:tcPr>
            <w:tcW w:w="4226" w:type="dxa"/>
            <w:hideMark/>
          </w:tcPr>
          <w:p w14:paraId="27BA5194" w14:textId="5CEFAF21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1236094.01</w:t>
            </w:r>
          </w:p>
        </w:tc>
      </w:tr>
      <w:tr w:rsidR="008117EE" w:rsidRPr="008117EE" w14:paraId="42D101E6" w14:textId="77777777" w:rsidTr="009D2D6D">
        <w:tc>
          <w:tcPr>
            <w:tcW w:w="1218" w:type="dxa"/>
            <w:hideMark/>
          </w:tcPr>
          <w:p w14:paraId="555D8E3E" w14:textId="16560C95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901" w:type="dxa"/>
            <w:hideMark/>
          </w:tcPr>
          <w:p w14:paraId="0126BF29" w14:textId="2E7B412C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427430.03</w:t>
            </w:r>
          </w:p>
        </w:tc>
        <w:tc>
          <w:tcPr>
            <w:tcW w:w="4226" w:type="dxa"/>
            <w:hideMark/>
          </w:tcPr>
          <w:p w14:paraId="46804B2E" w14:textId="4DCEA877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1236083.02</w:t>
            </w:r>
          </w:p>
        </w:tc>
      </w:tr>
      <w:tr w:rsidR="008117EE" w:rsidRPr="008117EE" w14:paraId="6C23C43C" w14:textId="77777777" w:rsidTr="009D2D6D">
        <w:tc>
          <w:tcPr>
            <w:tcW w:w="1218" w:type="dxa"/>
            <w:hideMark/>
          </w:tcPr>
          <w:p w14:paraId="67429FDB" w14:textId="0678A832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901" w:type="dxa"/>
            <w:hideMark/>
          </w:tcPr>
          <w:p w14:paraId="01FB8375" w14:textId="70C1A30B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427432.95</w:t>
            </w:r>
          </w:p>
        </w:tc>
        <w:tc>
          <w:tcPr>
            <w:tcW w:w="4226" w:type="dxa"/>
            <w:hideMark/>
          </w:tcPr>
          <w:p w14:paraId="28EECC63" w14:textId="325A2E17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1236045.97</w:t>
            </w:r>
          </w:p>
        </w:tc>
      </w:tr>
      <w:tr w:rsidR="008117EE" w:rsidRPr="008117EE" w14:paraId="585CC9DB" w14:textId="77777777" w:rsidTr="009D2D6D">
        <w:tc>
          <w:tcPr>
            <w:tcW w:w="1218" w:type="dxa"/>
            <w:hideMark/>
          </w:tcPr>
          <w:p w14:paraId="332C3393" w14:textId="4A5F6616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901" w:type="dxa"/>
            <w:hideMark/>
          </w:tcPr>
          <w:p w14:paraId="41C358F5" w14:textId="42026C75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427421.00</w:t>
            </w:r>
          </w:p>
        </w:tc>
        <w:tc>
          <w:tcPr>
            <w:tcW w:w="4226" w:type="dxa"/>
            <w:hideMark/>
          </w:tcPr>
          <w:p w14:paraId="7E387E93" w14:textId="29274995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1235998.00</w:t>
            </w:r>
          </w:p>
        </w:tc>
      </w:tr>
      <w:tr w:rsidR="008117EE" w:rsidRPr="008117EE" w14:paraId="5B93C6FE" w14:textId="77777777" w:rsidTr="009D2D6D">
        <w:tc>
          <w:tcPr>
            <w:tcW w:w="1218" w:type="dxa"/>
            <w:hideMark/>
          </w:tcPr>
          <w:p w14:paraId="7AB8CB85" w14:textId="751A4025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901" w:type="dxa"/>
            <w:hideMark/>
          </w:tcPr>
          <w:p w14:paraId="1E649BEA" w14:textId="43D09128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427423.00</w:t>
            </w:r>
          </w:p>
        </w:tc>
        <w:tc>
          <w:tcPr>
            <w:tcW w:w="4226" w:type="dxa"/>
            <w:hideMark/>
          </w:tcPr>
          <w:p w14:paraId="14BE1762" w14:textId="232EDD94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1235969.00</w:t>
            </w:r>
          </w:p>
        </w:tc>
      </w:tr>
      <w:tr w:rsidR="008117EE" w:rsidRPr="008117EE" w14:paraId="16B0A5F0" w14:textId="77777777" w:rsidTr="009D2D6D">
        <w:tc>
          <w:tcPr>
            <w:tcW w:w="1218" w:type="dxa"/>
            <w:hideMark/>
          </w:tcPr>
          <w:p w14:paraId="4F45E78C" w14:textId="41726ECE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901" w:type="dxa"/>
            <w:hideMark/>
          </w:tcPr>
          <w:p w14:paraId="47D0C791" w14:textId="6894C6F0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427418.02</w:t>
            </w:r>
          </w:p>
        </w:tc>
        <w:tc>
          <w:tcPr>
            <w:tcW w:w="4226" w:type="dxa"/>
            <w:hideMark/>
          </w:tcPr>
          <w:p w14:paraId="2F84DA1F" w14:textId="6BE0B244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1235950.05</w:t>
            </w:r>
          </w:p>
        </w:tc>
      </w:tr>
      <w:tr w:rsidR="008117EE" w:rsidRPr="008117EE" w14:paraId="027900F3" w14:textId="77777777" w:rsidTr="009D2D6D">
        <w:tc>
          <w:tcPr>
            <w:tcW w:w="1218" w:type="dxa"/>
            <w:hideMark/>
          </w:tcPr>
          <w:p w14:paraId="11DAB764" w14:textId="48892857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901" w:type="dxa"/>
            <w:hideMark/>
          </w:tcPr>
          <w:p w14:paraId="0EBA2A95" w14:textId="5B38D186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427431.04</w:t>
            </w:r>
          </w:p>
        </w:tc>
        <w:tc>
          <w:tcPr>
            <w:tcW w:w="4226" w:type="dxa"/>
            <w:hideMark/>
          </w:tcPr>
          <w:p w14:paraId="170052E6" w14:textId="59CD3511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1235931.02</w:t>
            </w:r>
          </w:p>
        </w:tc>
      </w:tr>
      <w:tr w:rsidR="008117EE" w:rsidRPr="008117EE" w14:paraId="5605AE11" w14:textId="77777777" w:rsidTr="009D2D6D">
        <w:tc>
          <w:tcPr>
            <w:tcW w:w="1218" w:type="dxa"/>
            <w:hideMark/>
          </w:tcPr>
          <w:p w14:paraId="77261103" w14:textId="463FB3AB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901" w:type="dxa"/>
            <w:hideMark/>
          </w:tcPr>
          <w:p w14:paraId="0A679CC7" w14:textId="69FE9287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427431.03</w:t>
            </w:r>
          </w:p>
        </w:tc>
        <w:tc>
          <w:tcPr>
            <w:tcW w:w="4226" w:type="dxa"/>
            <w:hideMark/>
          </w:tcPr>
          <w:p w14:paraId="43F62C13" w14:textId="7CF17AED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1235915.94</w:t>
            </w:r>
          </w:p>
        </w:tc>
      </w:tr>
      <w:tr w:rsidR="008117EE" w:rsidRPr="008117EE" w14:paraId="6F5ED77E" w14:textId="77777777" w:rsidTr="009D2D6D">
        <w:tc>
          <w:tcPr>
            <w:tcW w:w="1218" w:type="dxa"/>
            <w:hideMark/>
          </w:tcPr>
          <w:p w14:paraId="32F3A1DC" w14:textId="169EF247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901" w:type="dxa"/>
            <w:hideMark/>
          </w:tcPr>
          <w:p w14:paraId="47954D0A" w14:textId="122B6EAA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427455.99</w:t>
            </w:r>
          </w:p>
        </w:tc>
        <w:tc>
          <w:tcPr>
            <w:tcW w:w="4226" w:type="dxa"/>
            <w:hideMark/>
          </w:tcPr>
          <w:p w14:paraId="45B9437C" w14:textId="0B3ECBF6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1235881.98</w:t>
            </w:r>
          </w:p>
        </w:tc>
      </w:tr>
      <w:tr w:rsidR="008117EE" w:rsidRPr="008117EE" w14:paraId="281E4FA1" w14:textId="77777777" w:rsidTr="009D2D6D">
        <w:tc>
          <w:tcPr>
            <w:tcW w:w="1218" w:type="dxa"/>
            <w:hideMark/>
          </w:tcPr>
          <w:p w14:paraId="247DE8BF" w14:textId="7C8A0556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901" w:type="dxa"/>
            <w:hideMark/>
          </w:tcPr>
          <w:p w14:paraId="0D56B77D" w14:textId="33354E4D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427472.04</w:t>
            </w:r>
          </w:p>
        </w:tc>
        <w:tc>
          <w:tcPr>
            <w:tcW w:w="4226" w:type="dxa"/>
            <w:hideMark/>
          </w:tcPr>
          <w:p w14:paraId="52C9F08E" w14:textId="51DFA11B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1235848.98</w:t>
            </w:r>
          </w:p>
        </w:tc>
      </w:tr>
      <w:tr w:rsidR="008117EE" w:rsidRPr="008117EE" w14:paraId="10E372D5" w14:textId="77777777" w:rsidTr="009D2D6D">
        <w:tc>
          <w:tcPr>
            <w:tcW w:w="1218" w:type="dxa"/>
            <w:hideMark/>
          </w:tcPr>
          <w:p w14:paraId="2DE19760" w14:textId="75B05557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901" w:type="dxa"/>
            <w:hideMark/>
          </w:tcPr>
          <w:p w14:paraId="42790715" w14:textId="5341AC53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427465.97</w:t>
            </w:r>
          </w:p>
        </w:tc>
        <w:tc>
          <w:tcPr>
            <w:tcW w:w="4226" w:type="dxa"/>
            <w:hideMark/>
          </w:tcPr>
          <w:p w14:paraId="381175DD" w14:textId="6608ED4F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1235795.04</w:t>
            </w:r>
          </w:p>
        </w:tc>
      </w:tr>
      <w:tr w:rsidR="008117EE" w:rsidRPr="008117EE" w14:paraId="76FF724A" w14:textId="77777777" w:rsidTr="009D2D6D">
        <w:tc>
          <w:tcPr>
            <w:tcW w:w="1218" w:type="dxa"/>
            <w:hideMark/>
          </w:tcPr>
          <w:p w14:paraId="00B91D2A" w14:textId="2864B491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901" w:type="dxa"/>
            <w:hideMark/>
          </w:tcPr>
          <w:p w14:paraId="58A0882F" w14:textId="742AB6CC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427448.01</w:t>
            </w:r>
          </w:p>
        </w:tc>
        <w:tc>
          <w:tcPr>
            <w:tcW w:w="4226" w:type="dxa"/>
            <w:hideMark/>
          </w:tcPr>
          <w:p w14:paraId="21954832" w14:textId="7563AE24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1235723.97</w:t>
            </w:r>
          </w:p>
        </w:tc>
      </w:tr>
      <w:tr w:rsidR="008117EE" w:rsidRPr="008117EE" w14:paraId="5D58ABE1" w14:textId="77777777" w:rsidTr="009D2D6D">
        <w:tc>
          <w:tcPr>
            <w:tcW w:w="1218" w:type="dxa"/>
            <w:hideMark/>
          </w:tcPr>
          <w:p w14:paraId="40D06FB4" w14:textId="3D89ECD7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901" w:type="dxa"/>
            <w:hideMark/>
          </w:tcPr>
          <w:p w14:paraId="175A18BF" w14:textId="64FE1EAD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427396.04</w:t>
            </w:r>
          </w:p>
        </w:tc>
        <w:tc>
          <w:tcPr>
            <w:tcW w:w="4226" w:type="dxa"/>
            <w:hideMark/>
          </w:tcPr>
          <w:p w14:paraId="76740E62" w14:textId="07C4BA24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1235652.00</w:t>
            </w:r>
          </w:p>
        </w:tc>
      </w:tr>
      <w:tr w:rsidR="008117EE" w:rsidRPr="008117EE" w14:paraId="0C0CE869" w14:textId="77777777" w:rsidTr="009D2D6D">
        <w:tc>
          <w:tcPr>
            <w:tcW w:w="1218" w:type="dxa"/>
            <w:hideMark/>
          </w:tcPr>
          <w:p w14:paraId="2DC6AE55" w14:textId="3E65CBBD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901" w:type="dxa"/>
            <w:hideMark/>
          </w:tcPr>
          <w:p w14:paraId="3A1AB351" w14:textId="2FF818B5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427373.05</w:t>
            </w:r>
          </w:p>
        </w:tc>
        <w:tc>
          <w:tcPr>
            <w:tcW w:w="4226" w:type="dxa"/>
            <w:hideMark/>
          </w:tcPr>
          <w:p w14:paraId="2D5E0C5C" w14:textId="20EE7F3E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1235580.96</w:t>
            </w:r>
          </w:p>
        </w:tc>
      </w:tr>
      <w:tr w:rsidR="008117EE" w:rsidRPr="008117EE" w14:paraId="1DE411DB" w14:textId="77777777" w:rsidTr="009D2D6D">
        <w:tc>
          <w:tcPr>
            <w:tcW w:w="1218" w:type="dxa"/>
            <w:hideMark/>
          </w:tcPr>
          <w:p w14:paraId="663CC674" w14:textId="66020BD3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901" w:type="dxa"/>
            <w:hideMark/>
          </w:tcPr>
          <w:p w14:paraId="449646D4" w14:textId="6668C50F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427364.99</w:t>
            </w:r>
          </w:p>
        </w:tc>
        <w:tc>
          <w:tcPr>
            <w:tcW w:w="4226" w:type="dxa"/>
            <w:hideMark/>
          </w:tcPr>
          <w:p w14:paraId="54280210" w14:textId="6D8441F2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1235502.97</w:t>
            </w:r>
          </w:p>
        </w:tc>
      </w:tr>
      <w:tr w:rsidR="008117EE" w:rsidRPr="008117EE" w14:paraId="4E350D39" w14:textId="77777777" w:rsidTr="009D2D6D">
        <w:tc>
          <w:tcPr>
            <w:tcW w:w="1218" w:type="dxa"/>
            <w:hideMark/>
          </w:tcPr>
          <w:p w14:paraId="518DC391" w14:textId="679EBEC9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3901" w:type="dxa"/>
            <w:hideMark/>
          </w:tcPr>
          <w:p w14:paraId="469476AE" w14:textId="30346E07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427377.99</w:t>
            </w:r>
          </w:p>
        </w:tc>
        <w:tc>
          <w:tcPr>
            <w:tcW w:w="4226" w:type="dxa"/>
            <w:hideMark/>
          </w:tcPr>
          <w:p w14:paraId="4899C55B" w14:textId="1CF1ECB4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1235481.95</w:t>
            </w:r>
          </w:p>
        </w:tc>
      </w:tr>
      <w:tr w:rsidR="008117EE" w:rsidRPr="008117EE" w14:paraId="56549F26" w14:textId="77777777" w:rsidTr="009D2D6D">
        <w:tc>
          <w:tcPr>
            <w:tcW w:w="1218" w:type="dxa"/>
            <w:hideMark/>
          </w:tcPr>
          <w:p w14:paraId="64492363" w14:textId="45D4F83E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3901" w:type="dxa"/>
            <w:hideMark/>
          </w:tcPr>
          <w:p w14:paraId="64DF8B71" w14:textId="52737177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427407.98</w:t>
            </w:r>
          </w:p>
        </w:tc>
        <w:tc>
          <w:tcPr>
            <w:tcW w:w="4226" w:type="dxa"/>
            <w:hideMark/>
          </w:tcPr>
          <w:p w14:paraId="6EF55F44" w14:textId="4B145B21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1235446.96</w:t>
            </w:r>
          </w:p>
        </w:tc>
      </w:tr>
      <w:tr w:rsidR="008117EE" w:rsidRPr="008117EE" w14:paraId="3B6D1E4C" w14:textId="77777777" w:rsidTr="009D2D6D">
        <w:tc>
          <w:tcPr>
            <w:tcW w:w="1218" w:type="dxa"/>
            <w:hideMark/>
          </w:tcPr>
          <w:p w14:paraId="076A60EE" w14:textId="76B00900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3901" w:type="dxa"/>
            <w:hideMark/>
          </w:tcPr>
          <w:p w14:paraId="17154210" w14:textId="38C3E36B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427435.00</w:t>
            </w:r>
          </w:p>
        </w:tc>
        <w:tc>
          <w:tcPr>
            <w:tcW w:w="4226" w:type="dxa"/>
            <w:hideMark/>
          </w:tcPr>
          <w:p w14:paraId="25940AC0" w14:textId="4C684359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1235378.00</w:t>
            </w:r>
          </w:p>
        </w:tc>
      </w:tr>
      <w:tr w:rsidR="008117EE" w:rsidRPr="008117EE" w14:paraId="0E5E5D2E" w14:textId="77777777" w:rsidTr="009D2D6D">
        <w:tc>
          <w:tcPr>
            <w:tcW w:w="1218" w:type="dxa"/>
            <w:hideMark/>
          </w:tcPr>
          <w:p w14:paraId="64302C70" w14:textId="4BE20AF5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901" w:type="dxa"/>
            <w:hideMark/>
          </w:tcPr>
          <w:p w14:paraId="2725B4EF" w14:textId="4305BEAB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427435.95</w:t>
            </w:r>
          </w:p>
        </w:tc>
        <w:tc>
          <w:tcPr>
            <w:tcW w:w="4226" w:type="dxa"/>
            <w:hideMark/>
          </w:tcPr>
          <w:p w14:paraId="6C9AEC0B" w14:textId="4B7702B9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1235307.02</w:t>
            </w:r>
          </w:p>
        </w:tc>
      </w:tr>
      <w:tr w:rsidR="008117EE" w:rsidRPr="008117EE" w14:paraId="40ACA19D" w14:textId="77777777" w:rsidTr="009D2D6D">
        <w:tc>
          <w:tcPr>
            <w:tcW w:w="1218" w:type="dxa"/>
            <w:hideMark/>
          </w:tcPr>
          <w:p w14:paraId="552978DD" w14:textId="18A58140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3901" w:type="dxa"/>
            <w:hideMark/>
          </w:tcPr>
          <w:p w14:paraId="330E973E" w14:textId="0D275CD2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427440.97</w:t>
            </w:r>
          </w:p>
        </w:tc>
        <w:tc>
          <w:tcPr>
            <w:tcW w:w="4226" w:type="dxa"/>
            <w:hideMark/>
          </w:tcPr>
          <w:p w14:paraId="51CD0103" w14:textId="0EC17382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1235282.03</w:t>
            </w:r>
          </w:p>
        </w:tc>
      </w:tr>
      <w:tr w:rsidR="008117EE" w:rsidRPr="008117EE" w14:paraId="0AAC6A0C" w14:textId="77777777" w:rsidTr="009D2D6D">
        <w:tc>
          <w:tcPr>
            <w:tcW w:w="1218" w:type="dxa"/>
            <w:hideMark/>
          </w:tcPr>
          <w:p w14:paraId="39C0CF7D" w14:textId="7356D676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3901" w:type="dxa"/>
            <w:hideMark/>
          </w:tcPr>
          <w:p w14:paraId="34E4C4E1" w14:textId="58A2F9FA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427490.99</w:t>
            </w:r>
          </w:p>
        </w:tc>
        <w:tc>
          <w:tcPr>
            <w:tcW w:w="4226" w:type="dxa"/>
            <w:hideMark/>
          </w:tcPr>
          <w:p w14:paraId="4761B6BE" w14:textId="26D54206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1235248.04</w:t>
            </w:r>
          </w:p>
        </w:tc>
      </w:tr>
      <w:tr w:rsidR="008117EE" w:rsidRPr="008117EE" w14:paraId="1F78CF8C" w14:textId="77777777" w:rsidTr="009D2D6D">
        <w:tc>
          <w:tcPr>
            <w:tcW w:w="1218" w:type="dxa"/>
            <w:hideMark/>
          </w:tcPr>
          <w:p w14:paraId="136D0BBB" w14:textId="22EB8F34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3901" w:type="dxa"/>
            <w:hideMark/>
          </w:tcPr>
          <w:p w14:paraId="5967AF57" w14:textId="027BE12B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427511.04</w:t>
            </w:r>
          </w:p>
        </w:tc>
        <w:tc>
          <w:tcPr>
            <w:tcW w:w="4226" w:type="dxa"/>
            <w:hideMark/>
          </w:tcPr>
          <w:p w14:paraId="79BE9576" w14:textId="0DEF8143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1235224.98</w:t>
            </w:r>
          </w:p>
        </w:tc>
      </w:tr>
      <w:tr w:rsidR="008117EE" w:rsidRPr="008117EE" w14:paraId="7A8D478C" w14:textId="77777777" w:rsidTr="009D2D6D">
        <w:tc>
          <w:tcPr>
            <w:tcW w:w="1218" w:type="dxa"/>
            <w:hideMark/>
          </w:tcPr>
          <w:p w14:paraId="78BEF51D" w14:textId="5661231A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3901" w:type="dxa"/>
            <w:hideMark/>
          </w:tcPr>
          <w:p w14:paraId="50CE4FC5" w14:textId="163D56AE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427517.00</w:t>
            </w:r>
          </w:p>
        </w:tc>
        <w:tc>
          <w:tcPr>
            <w:tcW w:w="4226" w:type="dxa"/>
            <w:hideMark/>
          </w:tcPr>
          <w:p w14:paraId="15D72AAF" w14:textId="2530241E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1235205.02</w:t>
            </w:r>
          </w:p>
        </w:tc>
      </w:tr>
      <w:tr w:rsidR="008117EE" w:rsidRPr="008117EE" w14:paraId="015F76DF" w14:textId="77777777" w:rsidTr="009D2D6D">
        <w:tc>
          <w:tcPr>
            <w:tcW w:w="1218" w:type="dxa"/>
            <w:hideMark/>
          </w:tcPr>
          <w:p w14:paraId="18FECD1C" w14:textId="181AF78F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3901" w:type="dxa"/>
            <w:hideMark/>
          </w:tcPr>
          <w:p w14:paraId="020F5968" w14:textId="251E3CB6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427567.03</w:t>
            </w:r>
          </w:p>
        </w:tc>
        <w:tc>
          <w:tcPr>
            <w:tcW w:w="4226" w:type="dxa"/>
            <w:hideMark/>
          </w:tcPr>
          <w:p w14:paraId="21E5A108" w14:textId="276DD2EE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1235184.01</w:t>
            </w:r>
          </w:p>
        </w:tc>
      </w:tr>
      <w:tr w:rsidR="008117EE" w:rsidRPr="008117EE" w14:paraId="728232FC" w14:textId="77777777" w:rsidTr="009D2D6D">
        <w:tc>
          <w:tcPr>
            <w:tcW w:w="1218" w:type="dxa"/>
          </w:tcPr>
          <w:p w14:paraId="287295F6" w14:textId="07EAD627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3901" w:type="dxa"/>
          </w:tcPr>
          <w:p w14:paraId="4EEFD5CF" w14:textId="57263929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427594.05</w:t>
            </w:r>
          </w:p>
        </w:tc>
        <w:tc>
          <w:tcPr>
            <w:tcW w:w="4226" w:type="dxa"/>
          </w:tcPr>
          <w:p w14:paraId="61EA3F10" w14:textId="706BAD10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1235165.01</w:t>
            </w:r>
          </w:p>
        </w:tc>
      </w:tr>
      <w:tr w:rsidR="008117EE" w:rsidRPr="008117EE" w14:paraId="7FD0EBF2" w14:textId="77777777" w:rsidTr="009D2D6D">
        <w:tc>
          <w:tcPr>
            <w:tcW w:w="1218" w:type="dxa"/>
          </w:tcPr>
          <w:p w14:paraId="5371191A" w14:textId="0CF88CB7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3901" w:type="dxa"/>
          </w:tcPr>
          <w:p w14:paraId="34DCE179" w14:textId="363B0E3D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427610.97</w:t>
            </w:r>
          </w:p>
        </w:tc>
        <w:tc>
          <w:tcPr>
            <w:tcW w:w="4226" w:type="dxa"/>
          </w:tcPr>
          <w:p w14:paraId="18C2AF6F" w14:textId="129E1820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1235145.03</w:t>
            </w:r>
          </w:p>
        </w:tc>
      </w:tr>
      <w:tr w:rsidR="008117EE" w:rsidRPr="008117EE" w14:paraId="4971F82D" w14:textId="77777777" w:rsidTr="009D2D6D">
        <w:tc>
          <w:tcPr>
            <w:tcW w:w="1218" w:type="dxa"/>
          </w:tcPr>
          <w:p w14:paraId="59FCE7FE" w14:textId="344AB74E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3901" w:type="dxa"/>
          </w:tcPr>
          <w:p w14:paraId="565CD8DC" w14:textId="316706D3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427618.96</w:t>
            </w:r>
          </w:p>
        </w:tc>
        <w:tc>
          <w:tcPr>
            <w:tcW w:w="4226" w:type="dxa"/>
          </w:tcPr>
          <w:p w14:paraId="42F844BE" w14:textId="587D9E2C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1235162.00</w:t>
            </w:r>
          </w:p>
        </w:tc>
      </w:tr>
      <w:tr w:rsidR="008117EE" w:rsidRPr="008117EE" w14:paraId="3569573E" w14:textId="77777777" w:rsidTr="009D2D6D">
        <w:tc>
          <w:tcPr>
            <w:tcW w:w="1218" w:type="dxa"/>
          </w:tcPr>
          <w:p w14:paraId="6BE88BAE" w14:textId="2544B792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3901" w:type="dxa"/>
          </w:tcPr>
          <w:p w14:paraId="53437CFC" w14:textId="584331E8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427647.99</w:t>
            </w:r>
          </w:p>
        </w:tc>
        <w:tc>
          <w:tcPr>
            <w:tcW w:w="4226" w:type="dxa"/>
          </w:tcPr>
          <w:p w14:paraId="5F1EA33D" w14:textId="24DE7144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1235158.03</w:t>
            </w:r>
          </w:p>
        </w:tc>
      </w:tr>
      <w:tr w:rsidR="008117EE" w:rsidRPr="008117EE" w14:paraId="14C2EBA5" w14:textId="77777777" w:rsidTr="009D2D6D">
        <w:tc>
          <w:tcPr>
            <w:tcW w:w="1218" w:type="dxa"/>
          </w:tcPr>
          <w:p w14:paraId="31E83844" w14:textId="14D6E658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3901" w:type="dxa"/>
          </w:tcPr>
          <w:p w14:paraId="34C35308" w14:textId="134F89CD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427666.01</w:t>
            </w:r>
          </w:p>
        </w:tc>
        <w:tc>
          <w:tcPr>
            <w:tcW w:w="4226" w:type="dxa"/>
          </w:tcPr>
          <w:p w14:paraId="44553AF0" w14:textId="6D662A0D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1235122.02</w:t>
            </w:r>
          </w:p>
        </w:tc>
      </w:tr>
      <w:tr w:rsidR="008117EE" w:rsidRPr="008117EE" w14:paraId="474B096A" w14:textId="77777777" w:rsidTr="009D2D6D">
        <w:tc>
          <w:tcPr>
            <w:tcW w:w="1218" w:type="dxa"/>
          </w:tcPr>
          <w:p w14:paraId="0C86A424" w14:textId="24B4FFDA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3901" w:type="dxa"/>
          </w:tcPr>
          <w:p w14:paraId="2453AE94" w14:textId="4EC80797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427683.03</w:t>
            </w:r>
          </w:p>
        </w:tc>
        <w:tc>
          <w:tcPr>
            <w:tcW w:w="4226" w:type="dxa"/>
          </w:tcPr>
          <w:p w14:paraId="395D31C4" w14:textId="6AD80AF0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1235099.04</w:t>
            </w:r>
          </w:p>
        </w:tc>
      </w:tr>
      <w:tr w:rsidR="008117EE" w:rsidRPr="008117EE" w14:paraId="2F54B2FF" w14:textId="77777777" w:rsidTr="009D2D6D">
        <w:tc>
          <w:tcPr>
            <w:tcW w:w="1218" w:type="dxa"/>
          </w:tcPr>
          <w:p w14:paraId="543956B8" w14:textId="5F63A21F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3901" w:type="dxa"/>
          </w:tcPr>
          <w:p w14:paraId="36C0A823" w14:textId="0C4F7607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427720.97</w:t>
            </w:r>
          </w:p>
        </w:tc>
        <w:tc>
          <w:tcPr>
            <w:tcW w:w="4226" w:type="dxa"/>
          </w:tcPr>
          <w:p w14:paraId="17FF11A5" w14:textId="5F6F9A32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1235088.01</w:t>
            </w:r>
          </w:p>
        </w:tc>
      </w:tr>
      <w:tr w:rsidR="008117EE" w:rsidRPr="008117EE" w14:paraId="7B3C3BBC" w14:textId="77777777" w:rsidTr="009D2D6D">
        <w:tc>
          <w:tcPr>
            <w:tcW w:w="1218" w:type="dxa"/>
          </w:tcPr>
          <w:p w14:paraId="5C1D6BF6" w14:textId="50CC95E1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3901" w:type="dxa"/>
          </w:tcPr>
          <w:p w14:paraId="6FC39767" w14:textId="539EB8DF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427750.02</w:t>
            </w:r>
          </w:p>
        </w:tc>
        <w:tc>
          <w:tcPr>
            <w:tcW w:w="4226" w:type="dxa"/>
          </w:tcPr>
          <w:p w14:paraId="3D943EDB" w14:textId="0B271E94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1235111.02</w:t>
            </w:r>
          </w:p>
        </w:tc>
      </w:tr>
      <w:tr w:rsidR="008117EE" w:rsidRPr="008117EE" w14:paraId="6B755A85" w14:textId="77777777" w:rsidTr="009D2D6D">
        <w:tc>
          <w:tcPr>
            <w:tcW w:w="1218" w:type="dxa"/>
          </w:tcPr>
          <w:p w14:paraId="0891EC2A" w14:textId="101E7EE1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3901" w:type="dxa"/>
          </w:tcPr>
          <w:p w14:paraId="611DC5AC" w14:textId="7CF63A0D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427799.02</w:t>
            </w:r>
          </w:p>
        </w:tc>
        <w:tc>
          <w:tcPr>
            <w:tcW w:w="4226" w:type="dxa"/>
          </w:tcPr>
          <w:p w14:paraId="4E353D16" w14:textId="0D1E0D65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1235176.99</w:t>
            </w:r>
          </w:p>
        </w:tc>
      </w:tr>
      <w:tr w:rsidR="008117EE" w:rsidRPr="008117EE" w14:paraId="3E570C29" w14:textId="77777777" w:rsidTr="009D2D6D">
        <w:tc>
          <w:tcPr>
            <w:tcW w:w="1218" w:type="dxa"/>
          </w:tcPr>
          <w:p w14:paraId="22F0BFE2" w14:textId="2C7A44A2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3901" w:type="dxa"/>
          </w:tcPr>
          <w:p w14:paraId="08FE18D9" w14:textId="69A7B61E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427853.02</w:t>
            </w:r>
          </w:p>
        </w:tc>
        <w:tc>
          <w:tcPr>
            <w:tcW w:w="4226" w:type="dxa"/>
          </w:tcPr>
          <w:p w14:paraId="170BE4D9" w14:textId="620290BC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1235225.95</w:t>
            </w:r>
          </w:p>
        </w:tc>
      </w:tr>
      <w:tr w:rsidR="008117EE" w:rsidRPr="008117EE" w14:paraId="0887A23B" w14:textId="77777777" w:rsidTr="009D2D6D">
        <w:tc>
          <w:tcPr>
            <w:tcW w:w="1218" w:type="dxa"/>
          </w:tcPr>
          <w:p w14:paraId="0C41370B" w14:textId="56676522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3901" w:type="dxa"/>
          </w:tcPr>
          <w:p w14:paraId="3CE95E83" w14:textId="579FAFED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427897.02</w:t>
            </w:r>
          </w:p>
        </w:tc>
        <w:tc>
          <w:tcPr>
            <w:tcW w:w="4226" w:type="dxa"/>
          </w:tcPr>
          <w:p w14:paraId="5FDBA64C" w14:textId="242D0A7D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1235268.97</w:t>
            </w:r>
          </w:p>
        </w:tc>
      </w:tr>
      <w:tr w:rsidR="008117EE" w:rsidRPr="008117EE" w14:paraId="13DB57E0" w14:textId="77777777" w:rsidTr="009D2D6D">
        <w:tc>
          <w:tcPr>
            <w:tcW w:w="1218" w:type="dxa"/>
          </w:tcPr>
          <w:p w14:paraId="28347377" w14:textId="60C6E46B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3901" w:type="dxa"/>
          </w:tcPr>
          <w:p w14:paraId="7F3E6249" w14:textId="4935D7FA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427939.95</w:t>
            </w:r>
          </w:p>
        </w:tc>
        <w:tc>
          <w:tcPr>
            <w:tcW w:w="4226" w:type="dxa"/>
          </w:tcPr>
          <w:p w14:paraId="174D845B" w14:textId="31AB7C5F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1235344.02</w:t>
            </w:r>
          </w:p>
        </w:tc>
      </w:tr>
      <w:tr w:rsidR="008117EE" w:rsidRPr="008117EE" w14:paraId="1B60CB20" w14:textId="77777777" w:rsidTr="009D2D6D">
        <w:tc>
          <w:tcPr>
            <w:tcW w:w="1218" w:type="dxa"/>
          </w:tcPr>
          <w:p w14:paraId="0D53CDF6" w14:textId="6B5D3E9F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3901" w:type="dxa"/>
          </w:tcPr>
          <w:p w14:paraId="63110499" w14:textId="73385C36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428030.96</w:t>
            </w:r>
          </w:p>
        </w:tc>
        <w:tc>
          <w:tcPr>
            <w:tcW w:w="4226" w:type="dxa"/>
          </w:tcPr>
          <w:p w14:paraId="1EEA3E32" w14:textId="54366699" w:rsidR="009D2D6D" w:rsidRPr="008117EE" w:rsidRDefault="009D2D6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1235492.99</w:t>
            </w:r>
          </w:p>
        </w:tc>
      </w:tr>
    </w:tbl>
    <w:p w14:paraId="465FEDA7" w14:textId="77777777" w:rsidR="00D711FE" w:rsidRPr="008117EE" w:rsidRDefault="00D711FE" w:rsidP="00561377">
      <w:pPr>
        <w:jc w:val="center"/>
        <w:rPr>
          <w:rFonts w:ascii="Times New Roman" w:hAnsi="Times New Roman" w:cs="Times New Roman"/>
        </w:rPr>
      </w:pPr>
    </w:p>
    <w:p w14:paraId="27E9ABA5" w14:textId="77777777" w:rsidR="00C80D73" w:rsidRPr="008117EE" w:rsidRDefault="00C80D73" w:rsidP="00561377">
      <w:pPr>
        <w:jc w:val="center"/>
        <w:rPr>
          <w:rFonts w:ascii="Times New Roman" w:hAnsi="Times New Roman" w:cs="Times New Roman"/>
        </w:rPr>
      </w:pPr>
    </w:p>
    <w:p w14:paraId="4A6AA1D9" w14:textId="77777777" w:rsidR="00C80D73" w:rsidRPr="008117EE" w:rsidRDefault="00C80D73" w:rsidP="00561377">
      <w:pPr>
        <w:jc w:val="center"/>
        <w:rPr>
          <w:rFonts w:ascii="Times New Roman" w:hAnsi="Times New Roman" w:cs="Times New Roman"/>
        </w:rPr>
      </w:pPr>
    </w:p>
    <w:p w14:paraId="77CFD18D" w14:textId="77777777" w:rsidR="00C80D73" w:rsidRPr="008117EE" w:rsidRDefault="00C80D73" w:rsidP="00561377">
      <w:pPr>
        <w:jc w:val="center"/>
        <w:rPr>
          <w:rFonts w:ascii="Times New Roman" w:hAnsi="Times New Roman" w:cs="Times New Roman"/>
        </w:rPr>
      </w:pPr>
    </w:p>
    <w:p w14:paraId="7AA7189D" w14:textId="77777777" w:rsidR="00C80D73" w:rsidRPr="008117EE" w:rsidRDefault="00C80D73" w:rsidP="00561377">
      <w:pPr>
        <w:jc w:val="center"/>
        <w:rPr>
          <w:rFonts w:ascii="Times New Roman" w:hAnsi="Times New Roman" w:cs="Times New Roman"/>
        </w:rPr>
      </w:pPr>
    </w:p>
    <w:p w14:paraId="77682BC1" w14:textId="77777777" w:rsidR="00C80D73" w:rsidRPr="008117EE" w:rsidRDefault="00C80D73" w:rsidP="00561377">
      <w:pPr>
        <w:jc w:val="center"/>
        <w:rPr>
          <w:rFonts w:ascii="Times New Roman" w:hAnsi="Times New Roman" w:cs="Times New Roman"/>
        </w:rPr>
      </w:pPr>
    </w:p>
    <w:p w14:paraId="72637A87" w14:textId="77777777" w:rsidR="00C80D73" w:rsidRPr="008117EE" w:rsidRDefault="00C80D73" w:rsidP="00561377">
      <w:pPr>
        <w:jc w:val="center"/>
        <w:rPr>
          <w:rFonts w:ascii="Times New Roman" w:hAnsi="Times New Roman" w:cs="Times New Roman"/>
        </w:rPr>
      </w:pPr>
    </w:p>
    <w:p w14:paraId="6D609124" w14:textId="77777777" w:rsidR="00C80D73" w:rsidRPr="008117EE" w:rsidRDefault="00C80D73" w:rsidP="00561377">
      <w:pPr>
        <w:jc w:val="center"/>
        <w:rPr>
          <w:rFonts w:ascii="Times New Roman" w:hAnsi="Times New Roman" w:cs="Times New Roman"/>
        </w:rPr>
      </w:pPr>
    </w:p>
    <w:p w14:paraId="2CACF4E9" w14:textId="77777777" w:rsidR="00C80D73" w:rsidRPr="008117EE" w:rsidRDefault="00C80D73" w:rsidP="00561377">
      <w:pPr>
        <w:jc w:val="center"/>
        <w:rPr>
          <w:rFonts w:ascii="Times New Roman" w:hAnsi="Times New Roman" w:cs="Times New Roman"/>
        </w:rPr>
      </w:pPr>
    </w:p>
    <w:p w14:paraId="023C589A" w14:textId="77777777" w:rsidR="00C80D73" w:rsidRPr="008117EE" w:rsidRDefault="00C80D73" w:rsidP="00561377">
      <w:pPr>
        <w:jc w:val="center"/>
        <w:rPr>
          <w:rFonts w:ascii="Times New Roman" w:hAnsi="Times New Roman" w:cs="Times New Roman"/>
        </w:rPr>
      </w:pPr>
    </w:p>
    <w:p w14:paraId="601FCA22" w14:textId="77777777" w:rsidR="00C80D73" w:rsidRPr="008117EE" w:rsidRDefault="00C80D73" w:rsidP="00561377">
      <w:pPr>
        <w:jc w:val="center"/>
        <w:rPr>
          <w:rFonts w:ascii="Times New Roman" w:hAnsi="Times New Roman" w:cs="Times New Roman"/>
        </w:rPr>
      </w:pPr>
    </w:p>
    <w:p w14:paraId="3E9A716A" w14:textId="77777777" w:rsidR="00C80D73" w:rsidRPr="008117EE" w:rsidRDefault="00C80D73" w:rsidP="00561377">
      <w:pPr>
        <w:jc w:val="center"/>
        <w:rPr>
          <w:rFonts w:ascii="Times New Roman" w:hAnsi="Times New Roman" w:cs="Times New Roman"/>
        </w:rPr>
      </w:pPr>
    </w:p>
    <w:p w14:paraId="45FDD20A" w14:textId="77777777" w:rsidR="00C80D73" w:rsidRPr="008117EE" w:rsidRDefault="00C80D73" w:rsidP="00561377">
      <w:pPr>
        <w:jc w:val="center"/>
        <w:rPr>
          <w:rFonts w:ascii="Times New Roman" w:hAnsi="Times New Roman" w:cs="Times New Roman"/>
        </w:rPr>
      </w:pPr>
    </w:p>
    <w:p w14:paraId="356F9E01" w14:textId="77777777" w:rsidR="00C80D73" w:rsidRPr="008117EE" w:rsidRDefault="00C80D73" w:rsidP="00561377">
      <w:pPr>
        <w:jc w:val="center"/>
        <w:rPr>
          <w:rFonts w:ascii="Times New Roman" w:hAnsi="Times New Roman" w:cs="Times New Roman"/>
        </w:rPr>
      </w:pPr>
    </w:p>
    <w:p w14:paraId="160D5413" w14:textId="77777777" w:rsidR="00C80D73" w:rsidRPr="008117EE" w:rsidRDefault="00C80D73" w:rsidP="00561377">
      <w:pPr>
        <w:jc w:val="center"/>
        <w:rPr>
          <w:rFonts w:ascii="Times New Roman" w:hAnsi="Times New Roman" w:cs="Times New Roman"/>
        </w:rPr>
      </w:pPr>
    </w:p>
    <w:p w14:paraId="185F09DD" w14:textId="77777777" w:rsidR="00C80D73" w:rsidRPr="008117EE" w:rsidRDefault="00C80D73" w:rsidP="00561377">
      <w:pPr>
        <w:jc w:val="center"/>
        <w:rPr>
          <w:rFonts w:ascii="Times New Roman" w:hAnsi="Times New Roman" w:cs="Times New Roman"/>
        </w:rPr>
      </w:pPr>
    </w:p>
    <w:p w14:paraId="110A162A" w14:textId="77777777" w:rsidR="00C80D73" w:rsidRPr="008117EE" w:rsidRDefault="00C80D73" w:rsidP="00561377">
      <w:pPr>
        <w:jc w:val="center"/>
        <w:rPr>
          <w:rFonts w:ascii="Times New Roman" w:hAnsi="Times New Roman" w:cs="Times New Roman"/>
        </w:rPr>
      </w:pPr>
    </w:p>
    <w:p w14:paraId="4B01098C" w14:textId="77777777" w:rsidR="00C80D73" w:rsidRPr="008117EE" w:rsidRDefault="00C80D73" w:rsidP="00561377">
      <w:pPr>
        <w:jc w:val="center"/>
        <w:rPr>
          <w:rFonts w:ascii="Times New Roman" w:hAnsi="Times New Roman" w:cs="Times New Roman"/>
        </w:rPr>
      </w:pPr>
    </w:p>
    <w:p w14:paraId="692CF2B0" w14:textId="32E2E27C" w:rsidR="00F01E01" w:rsidRPr="008117EE" w:rsidRDefault="00F01E01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lastRenderedPageBreak/>
        <w:t xml:space="preserve">Д. </w:t>
      </w:r>
      <w:r w:rsidR="00630235" w:rsidRPr="008117EE">
        <w:rPr>
          <w:rFonts w:ascii="Times New Roman" w:hAnsi="Times New Roman" w:cs="Times New Roman"/>
        </w:rPr>
        <w:t>Сестрино</w:t>
      </w:r>
    </w:p>
    <w:p w14:paraId="7C673921" w14:textId="3145A5A8" w:rsidR="00F01E01" w:rsidRPr="008117EE" w:rsidRDefault="00C80D73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3B9D617" wp14:editId="2B5B5DDC">
            <wp:extent cx="2552700" cy="4029075"/>
            <wp:effectExtent l="0" t="0" r="0" b="9525"/>
            <wp:docPr id="3" name="Рисунок 3" descr="Z:\Дима2017\Шураев\РАБОТА\Мурыгинское ГП\денис\ГраницыМурыгинское сп\схемы\сестрин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Дима2017\Шураев\РАБОТА\Мурыгинское ГП\денис\ГраницыМурыгинское сп\схемы\сестрин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43" t="13022" r="18971" b="18971"/>
                    <a:stretch/>
                  </pic:blipFill>
                  <pic:spPr bwMode="auto">
                    <a:xfrm>
                      <a:off x="0" y="0"/>
                      <a:ext cx="25527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55219025" w14:textId="77777777" w:rsidTr="00630235">
        <w:trPr>
          <w:trHeight w:val="254"/>
        </w:trPr>
        <w:tc>
          <w:tcPr>
            <w:tcW w:w="1218" w:type="dxa"/>
            <w:vMerge w:val="restart"/>
          </w:tcPr>
          <w:p w14:paraId="1F07961C" w14:textId="77777777" w:rsidR="00F01E01" w:rsidRPr="008117EE" w:rsidRDefault="00F01E01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0116720A" w14:textId="77777777" w:rsidR="00F01E01" w:rsidRPr="008117EE" w:rsidRDefault="00F01E01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65DF94FE" w14:textId="77777777" w:rsidTr="00630235">
        <w:trPr>
          <w:trHeight w:val="353"/>
        </w:trPr>
        <w:tc>
          <w:tcPr>
            <w:tcW w:w="1218" w:type="dxa"/>
            <w:vMerge/>
          </w:tcPr>
          <w:p w14:paraId="03A3C339" w14:textId="77777777" w:rsidR="00F01E01" w:rsidRPr="008117EE" w:rsidRDefault="00F01E01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3C85103D" w14:textId="77777777" w:rsidR="00F01E01" w:rsidRPr="008117EE" w:rsidRDefault="00F01E01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57CCC648" w14:textId="77777777" w:rsidR="00F01E01" w:rsidRPr="008117EE" w:rsidRDefault="00F01E01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7019BFA3" w14:textId="77777777" w:rsidTr="00630235">
        <w:tc>
          <w:tcPr>
            <w:tcW w:w="1218" w:type="dxa"/>
            <w:hideMark/>
          </w:tcPr>
          <w:p w14:paraId="4D63B023" w14:textId="54B536FC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hideMark/>
          </w:tcPr>
          <w:p w14:paraId="0468FCB8" w14:textId="18D1CA06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428513.16</w:t>
            </w:r>
          </w:p>
        </w:tc>
        <w:tc>
          <w:tcPr>
            <w:tcW w:w="4226" w:type="dxa"/>
            <w:hideMark/>
          </w:tcPr>
          <w:p w14:paraId="4AB3D5B1" w14:textId="083BD27E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1233801.61</w:t>
            </w:r>
          </w:p>
        </w:tc>
      </w:tr>
      <w:tr w:rsidR="008117EE" w:rsidRPr="008117EE" w14:paraId="708C797D" w14:textId="77777777" w:rsidTr="00630235">
        <w:tc>
          <w:tcPr>
            <w:tcW w:w="1218" w:type="dxa"/>
            <w:hideMark/>
          </w:tcPr>
          <w:p w14:paraId="26D9D657" w14:textId="7478CE60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hideMark/>
          </w:tcPr>
          <w:p w14:paraId="0E00807B" w14:textId="59D283F1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428508.80</w:t>
            </w:r>
          </w:p>
        </w:tc>
        <w:tc>
          <w:tcPr>
            <w:tcW w:w="4226" w:type="dxa"/>
            <w:hideMark/>
          </w:tcPr>
          <w:p w14:paraId="444D9CFD" w14:textId="7127661F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1233780.13</w:t>
            </w:r>
          </w:p>
        </w:tc>
      </w:tr>
      <w:tr w:rsidR="008117EE" w:rsidRPr="008117EE" w14:paraId="399F286C" w14:textId="77777777" w:rsidTr="00630235">
        <w:tc>
          <w:tcPr>
            <w:tcW w:w="1218" w:type="dxa"/>
            <w:hideMark/>
          </w:tcPr>
          <w:p w14:paraId="581D999C" w14:textId="18456257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hideMark/>
          </w:tcPr>
          <w:p w14:paraId="029AD06A" w14:textId="2E2E5111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428702.15</w:t>
            </w:r>
          </w:p>
        </w:tc>
        <w:tc>
          <w:tcPr>
            <w:tcW w:w="4226" w:type="dxa"/>
            <w:hideMark/>
          </w:tcPr>
          <w:p w14:paraId="083A24B7" w14:textId="1864DB20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1233723.69</w:t>
            </w:r>
          </w:p>
        </w:tc>
      </w:tr>
      <w:tr w:rsidR="008117EE" w:rsidRPr="008117EE" w14:paraId="2853FA69" w14:textId="77777777" w:rsidTr="00630235">
        <w:tc>
          <w:tcPr>
            <w:tcW w:w="1218" w:type="dxa"/>
            <w:hideMark/>
          </w:tcPr>
          <w:p w14:paraId="29DE7A96" w14:textId="0B612A68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hideMark/>
          </w:tcPr>
          <w:p w14:paraId="5711A25C" w14:textId="26F8463D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429016.81</w:t>
            </w:r>
          </w:p>
        </w:tc>
        <w:tc>
          <w:tcPr>
            <w:tcW w:w="4226" w:type="dxa"/>
            <w:hideMark/>
          </w:tcPr>
          <w:p w14:paraId="5A8E8367" w14:textId="520AE850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1233613.20</w:t>
            </w:r>
          </w:p>
        </w:tc>
      </w:tr>
      <w:tr w:rsidR="008117EE" w:rsidRPr="008117EE" w14:paraId="2E8E8E5D" w14:textId="77777777" w:rsidTr="00630235">
        <w:tc>
          <w:tcPr>
            <w:tcW w:w="1218" w:type="dxa"/>
            <w:hideMark/>
          </w:tcPr>
          <w:p w14:paraId="38BA4884" w14:textId="337DCDD5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  <w:hideMark/>
          </w:tcPr>
          <w:p w14:paraId="5D7CB689" w14:textId="5E151A47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429006.00</w:t>
            </w:r>
          </w:p>
        </w:tc>
        <w:tc>
          <w:tcPr>
            <w:tcW w:w="4226" w:type="dxa"/>
            <w:hideMark/>
          </w:tcPr>
          <w:p w14:paraId="147383A8" w14:textId="48B6E33F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1233565.16</w:t>
            </w:r>
          </w:p>
        </w:tc>
      </w:tr>
      <w:tr w:rsidR="008117EE" w:rsidRPr="008117EE" w14:paraId="3B99C560" w14:textId="77777777" w:rsidTr="00630235">
        <w:tc>
          <w:tcPr>
            <w:tcW w:w="1218" w:type="dxa"/>
            <w:hideMark/>
          </w:tcPr>
          <w:p w14:paraId="2DF84075" w14:textId="3C1386BE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  <w:hideMark/>
          </w:tcPr>
          <w:p w14:paraId="27CD8499" w14:textId="293A7FFF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429010.80</w:t>
            </w:r>
          </w:p>
        </w:tc>
        <w:tc>
          <w:tcPr>
            <w:tcW w:w="4226" w:type="dxa"/>
            <w:hideMark/>
          </w:tcPr>
          <w:p w14:paraId="1264AEFC" w14:textId="5CC30EC6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1233563.96</w:t>
            </w:r>
          </w:p>
        </w:tc>
      </w:tr>
      <w:tr w:rsidR="008117EE" w:rsidRPr="008117EE" w14:paraId="3B596585" w14:textId="77777777" w:rsidTr="00630235">
        <w:tc>
          <w:tcPr>
            <w:tcW w:w="1218" w:type="dxa"/>
            <w:hideMark/>
          </w:tcPr>
          <w:p w14:paraId="1535C6D3" w14:textId="11EDA535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  <w:hideMark/>
          </w:tcPr>
          <w:p w14:paraId="4B19430D" w14:textId="2425B012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429032.42</w:t>
            </w:r>
          </w:p>
        </w:tc>
        <w:tc>
          <w:tcPr>
            <w:tcW w:w="4226" w:type="dxa"/>
            <w:hideMark/>
          </w:tcPr>
          <w:p w14:paraId="232E1E9E" w14:textId="427AEDA3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1233551.95</w:t>
            </w:r>
          </w:p>
        </w:tc>
      </w:tr>
      <w:tr w:rsidR="008117EE" w:rsidRPr="008117EE" w14:paraId="62B9213B" w14:textId="77777777" w:rsidTr="00630235">
        <w:tc>
          <w:tcPr>
            <w:tcW w:w="1218" w:type="dxa"/>
            <w:hideMark/>
          </w:tcPr>
          <w:p w14:paraId="6F987C26" w14:textId="442E26F3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  <w:hideMark/>
          </w:tcPr>
          <w:p w14:paraId="47DFC008" w14:textId="42AECB22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429055.24</w:t>
            </w:r>
          </w:p>
        </w:tc>
        <w:tc>
          <w:tcPr>
            <w:tcW w:w="4226" w:type="dxa"/>
            <w:hideMark/>
          </w:tcPr>
          <w:p w14:paraId="6DD6C10E" w14:textId="792279A1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1233535.13</w:t>
            </w:r>
          </w:p>
        </w:tc>
      </w:tr>
      <w:tr w:rsidR="008117EE" w:rsidRPr="008117EE" w14:paraId="5CB360A5" w14:textId="77777777" w:rsidTr="00630235">
        <w:tc>
          <w:tcPr>
            <w:tcW w:w="1218" w:type="dxa"/>
            <w:hideMark/>
          </w:tcPr>
          <w:p w14:paraId="733CCB0B" w14:textId="50FAD6C6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  <w:hideMark/>
          </w:tcPr>
          <w:p w14:paraId="7E465370" w14:textId="39394381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429207.76</w:t>
            </w:r>
          </w:p>
        </w:tc>
        <w:tc>
          <w:tcPr>
            <w:tcW w:w="4226" w:type="dxa"/>
            <w:hideMark/>
          </w:tcPr>
          <w:p w14:paraId="6AFBE5FF" w14:textId="6E837746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1233482.29</w:t>
            </w:r>
          </w:p>
        </w:tc>
      </w:tr>
      <w:tr w:rsidR="008117EE" w:rsidRPr="008117EE" w14:paraId="12EF2302" w14:textId="77777777" w:rsidTr="00630235">
        <w:tc>
          <w:tcPr>
            <w:tcW w:w="1218" w:type="dxa"/>
            <w:hideMark/>
          </w:tcPr>
          <w:p w14:paraId="688F8144" w14:textId="0C630F9F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  <w:hideMark/>
          </w:tcPr>
          <w:p w14:paraId="645EFA0C" w14:textId="719A982E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429293.03</w:t>
            </w:r>
          </w:p>
        </w:tc>
        <w:tc>
          <w:tcPr>
            <w:tcW w:w="4226" w:type="dxa"/>
            <w:hideMark/>
          </w:tcPr>
          <w:p w14:paraId="2AAB913A" w14:textId="21CCAF54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1233503.91</w:t>
            </w:r>
          </w:p>
        </w:tc>
      </w:tr>
      <w:tr w:rsidR="008117EE" w:rsidRPr="008117EE" w14:paraId="657ABAB6" w14:textId="77777777" w:rsidTr="00630235">
        <w:tc>
          <w:tcPr>
            <w:tcW w:w="1218" w:type="dxa"/>
            <w:hideMark/>
          </w:tcPr>
          <w:p w14:paraId="7B1EBB65" w14:textId="6F260B27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  <w:hideMark/>
          </w:tcPr>
          <w:p w14:paraId="65081051" w14:textId="4D88431B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429409.52</w:t>
            </w:r>
          </w:p>
        </w:tc>
        <w:tc>
          <w:tcPr>
            <w:tcW w:w="4226" w:type="dxa"/>
            <w:hideMark/>
          </w:tcPr>
          <w:p w14:paraId="0166F2BC" w14:textId="686161FC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1233560.35</w:t>
            </w:r>
          </w:p>
        </w:tc>
      </w:tr>
      <w:tr w:rsidR="008117EE" w:rsidRPr="008117EE" w14:paraId="404DE373" w14:textId="77777777" w:rsidTr="00630235">
        <w:tc>
          <w:tcPr>
            <w:tcW w:w="1218" w:type="dxa"/>
            <w:hideMark/>
          </w:tcPr>
          <w:p w14:paraId="3059BC99" w14:textId="39B6446E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  <w:hideMark/>
          </w:tcPr>
          <w:p w14:paraId="7DA50EC6" w14:textId="682338C9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429426.34</w:t>
            </w:r>
          </w:p>
        </w:tc>
        <w:tc>
          <w:tcPr>
            <w:tcW w:w="4226" w:type="dxa"/>
            <w:hideMark/>
          </w:tcPr>
          <w:p w14:paraId="4034AFED" w14:textId="69EBB350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1233771.73</w:t>
            </w:r>
          </w:p>
        </w:tc>
      </w:tr>
      <w:tr w:rsidR="008117EE" w:rsidRPr="008117EE" w14:paraId="68CF2437" w14:textId="77777777" w:rsidTr="00630235">
        <w:tc>
          <w:tcPr>
            <w:tcW w:w="1218" w:type="dxa"/>
            <w:hideMark/>
          </w:tcPr>
          <w:p w14:paraId="071B9024" w14:textId="5E496BEA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  <w:hideMark/>
          </w:tcPr>
          <w:p w14:paraId="477574FE" w14:textId="2B9BBCFC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429314.65</w:t>
            </w:r>
          </w:p>
        </w:tc>
        <w:tc>
          <w:tcPr>
            <w:tcW w:w="4226" w:type="dxa"/>
            <w:hideMark/>
          </w:tcPr>
          <w:p w14:paraId="00160BCB" w14:textId="78C8A4B0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1233787.34</w:t>
            </w:r>
          </w:p>
        </w:tc>
      </w:tr>
      <w:tr w:rsidR="008117EE" w:rsidRPr="008117EE" w14:paraId="3A8A5FBA" w14:textId="77777777" w:rsidTr="00630235">
        <w:tc>
          <w:tcPr>
            <w:tcW w:w="1218" w:type="dxa"/>
            <w:hideMark/>
          </w:tcPr>
          <w:p w14:paraId="6DAD3808" w14:textId="230EDCE5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  <w:hideMark/>
          </w:tcPr>
          <w:p w14:paraId="294B8185" w14:textId="1E0586F4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429254.60</w:t>
            </w:r>
          </w:p>
        </w:tc>
        <w:tc>
          <w:tcPr>
            <w:tcW w:w="4226" w:type="dxa"/>
            <w:hideMark/>
          </w:tcPr>
          <w:p w14:paraId="50B49379" w14:textId="6CF71332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1233786.14</w:t>
            </w:r>
          </w:p>
        </w:tc>
      </w:tr>
      <w:tr w:rsidR="008117EE" w:rsidRPr="008117EE" w14:paraId="68CC8D1D" w14:textId="77777777" w:rsidTr="00630235">
        <w:tc>
          <w:tcPr>
            <w:tcW w:w="1218" w:type="dxa"/>
            <w:hideMark/>
          </w:tcPr>
          <w:p w14:paraId="69872315" w14:textId="1F7F41BF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  <w:hideMark/>
          </w:tcPr>
          <w:p w14:paraId="0059C588" w14:textId="4A910872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429212.56</w:t>
            </w:r>
          </w:p>
        </w:tc>
        <w:tc>
          <w:tcPr>
            <w:tcW w:w="4226" w:type="dxa"/>
            <w:hideMark/>
          </w:tcPr>
          <w:p w14:paraId="0EFBB146" w14:textId="7D09AC5A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1233762.12</w:t>
            </w:r>
          </w:p>
        </w:tc>
      </w:tr>
      <w:tr w:rsidR="008117EE" w:rsidRPr="008117EE" w14:paraId="1C74E65E" w14:textId="77777777" w:rsidTr="00630235">
        <w:tc>
          <w:tcPr>
            <w:tcW w:w="1218" w:type="dxa"/>
            <w:hideMark/>
          </w:tcPr>
          <w:p w14:paraId="0A4E9312" w14:textId="051B34B4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1" w:type="dxa"/>
            <w:hideMark/>
          </w:tcPr>
          <w:p w14:paraId="036CD70F" w14:textId="41831370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429157.32</w:t>
            </w:r>
          </w:p>
        </w:tc>
        <w:tc>
          <w:tcPr>
            <w:tcW w:w="4226" w:type="dxa"/>
            <w:hideMark/>
          </w:tcPr>
          <w:p w14:paraId="018312CD" w14:textId="3EA23D8A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1233762.12</w:t>
            </w:r>
          </w:p>
        </w:tc>
      </w:tr>
      <w:tr w:rsidR="008117EE" w:rsidRPr="008117EE" w14:paraId="10A332CB" w14:textId="77777777" w:rsidTr="00630235">
        <w:tc>
          <w:tcPr>
            <w:tcW w:w="1218" w:type="dxa"/>
          </w:tcPr>
          <w:p w14:paraId="5C763063" w14:textId="5FE03DC2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1" w:type="dxa"/>
          </w:tcPr>
          <w:p w14:paraId="3D2B3E86" w14:textId="38AE152B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429120.09</w:t>
            </w:r>
          </w:p>
        </w:tc>
        <w:tc>
          <w:tcPr>
            <w:tcW w:w="4226" w:type="dxa"/>
          </w:tcPr>
          <w:p w14:paraId="3F0A7E7C" w14:textId="096ED65C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1233769.32</w:t>
            </w:r>
          </w:p>
        </w:tc>
      </w:tr>
      <w:tr w:rsidR="008117EE" w:rsidRPr="008117EE" w14:paraId="7CF1B8C4" w14:textId="77777777" w:rsidTr="00630235">
        <w:tc>
          <w:tcPr>
            <w:tcW w:w="1218" w:type="dxa"/>
          </w:tcPr>
          <w:p w14:paraId="2B6EA72E" w14:textId="604A3C46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1" w:type="dxa"/>
          </w:tcPr>
          <w:p w14:paraId="4F106CD9" w14:textId="1AF73A0D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429104.48</w:t>
            </w:r>
          </w:p>
        </w:tc>
        <w:tc>
          <w:tcPr>
            <w:tcW w:w="4226" w:type="dxa"/>
          </w:tcPr>
          <w:p w14:paraId="442C9234" w14:textId="197AB86D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1233796.95</w:t>
            </w:r>
          </w:p>
        </w:tc>
      </w:tr>
      <w:tr w:rsidR="008117EE" w:rsidRPr="008117EE" w14:paraId="75880D5B" w14:textId="77777777" w:rsidTr="00630235">
        <w:tc>
          <w:tcPr>
            <w:tcW w:w="1218" w:type="dxa"/>
          </w:tcPr>
          <w:p w14:paraId="4963BB71" w14:textId="7F7555E3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1" w:type="dxa"/>
          </w:tcPr>
          <w:p w14:paraId="121AB8F1" w14:textId="536CF301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429038.42</w:t>
            </w:r>
          </w:p>
        </w:tc>
        <w:tc>
          <w:tcPr>
            <w:tcW w:w="4226" w:type="dxa"/>
          </w:tcPr>
          <w:p w14:paraId="2635B5B1" w14:textId="15B34BDA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1233794.54</w:t>
            </w:r>
          </w:p>
        </w:tc>
      </w:tr>
      <w:tr w:rsidR="008117EE" w:rsidRPr="008117EE" w14:paraId="1069F1E8" w14:textId="77777777" w:rsidTr="00630235">
        <w:tc>
          <w:tcPr>
            <w:tcW w:w="1218" w:type="dxa"/>
          </w:tcPr>
          <w:p w14:paraId="74CB8507" w14:textId="4B721398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1" w:type="dxa"/>
          </w:tcPr>
          <w:p w14:paraId="3EBB4458" w14:textId="72667E8A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429038.42</w:t>
            </w:r>
          </w:p>
        </w:tc>
        <w:tc>
          <w:tcPr>
            <w:tcW w:w="4226" w:type="dxa"/>
          </w:tcPr>
          <w:p w14:paraId="3139C5E7" w14:textId="6111698B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1233877.41</w:t>
            </w:r>
          </w:p>
        </w:tc>
      </w:tr>
      <w:tr w:rsidR="008117EE" w:rsidRPr="008117EE" w14:paraId="668B9D8F" w14:textId="77777777" w:rsidTr="00630235">
        <w:tc>
          <w:tcPr>
            <w:tcW w:w="1218" w:type="dxa"/>
          </w:tcPr>
          <w:p w14:paraId="73F60DF9" w14:textId="15285271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1" w:type="dxa"/>
          </w:tcPr>
          <w:p w14:paraId="41830577" w14:textId="46EF6436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429002.80</w:t>
            </w:r>
          </w:p>
        </w:tc>
        <w:tc>
          <w:tcPr>
            <w:tcW w:w="4226" w:type="dxa"/>
          </w:tcPr>
          <w:p w14:paraId="5A757162" w14:textId="68E43711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1233867.09</w:t>
            </w:r>
          </w:p>
        </w:tc>
      </w:tr>
      <w:tr w:rsidR="008117EE" w:rsidRPr="008117EE" w14:paraId="001DCAAA" w14:textId="77777777" w:rsidTr="00630235">
        <w:tc>
          <w:tcPr>
            <w:tcW w:w="1218" w:type="dxa"/>
          </w:tcPr>
          <w:p w14:paraId="03218F60" w14:textId="11F49A53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01" w:type="dxa"/>
          </w:tcPr>
          <w:p w14:paraId="3986005C" w14:textId="6FD12F54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428948.71</w:t>
            </w:r>
          </w:p>
        </w:tc>
        <w:tc>
          <w:tcPr>
            <w:tcW w:w="4226" w:type="dxa"/>
          </w:tcPr>
          <w:p w14:paraId="64C8A2E3" w14:textId="4711952B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1233855.70</w:t>
            </w:r>
          </w:p>
        </w:tc>
      </w:tr>
      <w:tr w:rsidR="008117EE" w:rsidRPr="008117EE" w14:paraId="4AFD1160" w14:textId="77777777" w:rsidTr="00630235">
        <w:tc>
          <w:tcPr>
            <w:tcW w:w="1218" w:type="dxa"/>
          </w:tcPr>
          <w:p w14:paraId="5B0D4105" w14:textId="69907E51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01" w:type="dxa"/>
          </w:tcPr>
          <w:p w14:paraId="26843D1A" w14:textId="674ADF96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428874.69</w:t>
            </w:r>
          </w:p>
        </w:tc>
        <w:tc>
          <w:tcPr>
            <w:tcW w:w="4226" w:type="dxa"/>
          </w:tcPr>
          <w:p w14:paraId="3A28D195" w14:textId="3E70687D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1233855.70</w:t>
            </w:r>
          </w:p>
        </w:tc>
      </w:tr>
      <w:tr w:rsidR="008117EE" w:rsidRPr="008117EE" w14:paraId="10A041C6" w14:textId="77777777" w:rsidTr="00630235">
        <w:tc>
          <w:tcPr>
            <w:tcW w:w="1218" w:type="dxa"/>
          </w:tcPr>
          <w:p w14:paraId="482F7598" w14:textId="6F07F895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01" w:type="dxa"/>
          </w:tcPr>
          <w:p w14:paraId="5FBF1445" w14:textId="1FD85A0D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428823.45</w:t>
            </w:r>
          </w:p>
        </w:tc>
        <w:tc>
          <w:tcPr>
            <w:tcW w:w="4226" w:type="dxa"/>
          </w:tcPr>
          <w:p w14:paraId="407982EB" w14:textId="4A036A2E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1233881.32</w:t>
            </w:r>
          </w:p>
        </w:tc>
      </w:tr>
      <w:tr w:rsidR="008117EE" w:rsidRPr="008117EE" w14:paraId="10B45D1C" w14:textId="77777777" w:rsidTr="00630235">
        <w:tc>
          <w:tcPr>
            <w:tcW w:w="1218" w:type="dxa"/>
          </w:tcPr>
          <w:p w14:paraId="0435CB8E" w14:textId="7264BEFB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901" w:type="dxa"/>
          </w:tcPr>
          <w:p w14:paraId="1ECEAA33" w14:textId="1DFF8BC9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428621.33</w:t>
            </w:r>
          </w:p>
        </w:tc>
        <w:tc>
          <w:tcPr>
            <w:tcW w:w="4226" w:type="dxa"/>
          </w:tcPr>
          <w:p w14:paraId="79641CDE" w14:textId="6FA2675F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1233989.50</w:t>
            </w:r>
          </w:p>
        </w:tc>
      </w:tr>
      <w:tr w:rsidR="008117EE" w:rsidRPr="008117EE" w14:paraId="4DC84B5F" w14:textId="77777777" w:rsidTr="00630235">
        <w:tc>
          <w:tcPr>
            <w:tcW w:w="1218" w:type="dxa"/>
          </w:tcPr>
          <w:p w14:paraId="79789820" w14:textId="18004A44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901" w:type="dxa"/>
          </w:tcPr>
          <w:p w14:paraId="2270FC43" w14:textId="5E2DC282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428553.01</w:t>
            </w:r>
          </w:p>
        </w:tc>
        <w:tc>
          <w:tcPr>
            <w:tcW w:w="4226" w:type="dxa"/>
          </w:tcPr>
          <w:p w14:paraId="638A5ABF" w14:textId="1C8BCAB9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1233983.81</w:t>
            </w:r>
          </w:p>
        </w:tc>
      </w:tr>
      <w:tr w:rsidR="008117EE" w:rsidRPr="008117EE" w14:paraId="16413B43" w14:textId="77777777" w:rsidTr="00630235">
        <w:tc>
          <w:tcPr>
            <w:tcW w:w="1218" w:type="dxa"/>
          </w:tcPr>
          <w:p w14:paraId="30F7672D" w14:textId="5F8B45D7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901" w:type="dxa"/>
          </w:tcPr>
          <w:p w14:paraId="1E3DFB2C" w14:textId="7D033466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428550.16</w:t>
            </w:r>
          </w:p>
        </w:tc>
        <w:tc>
          <w:tcPr>
            <w:tcW w:w="4226" w:type="dxa"/>
          </w:tcPr>
          <w:p w14:paraId="4AD987F2" w14:textId="7EFE3173" w:rsidR="00630235" w:rsidRPr="008117EE" w:rsidRDefault="0063023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1233921.18</w:t>
            </w:r>
          </w:p>
        </w:tc>
      </w:tr>
    </w:tbl>
    <w:p w14:paraId="4BB657DA" w14:textId="77777777" w:rsidR="00F01E01" w:rsidRPr="008117EE" w:rsidRDefault="00F01E01" w:rsidP="00561377">
      <w:pPr>
        <w:jc w:val="center"/>
        <w:rPr>
          <w:rFonts w:ascii="Times New Roman" w:hAnsi="Times New Roman" w:cs="Times New Roman"/>
        </w:rPr>
      </w:pPr>
    </w:p>
    <w:p w14:paraId="2D5511E9" w14:textId="77777777" w:rsidR="00F01E01" w:rsidRPr="008117EE" w:rsidRDefault="00F01E01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br w:type="page"/>
      </w:r>
    </w:p>
    <w:p w14:paraId="339CF35C" w14:textId="4D2D296E" w:rsidR="00F01E01" w:rsidRPr="008117EE" w:rsidRDefault="0037005A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lastRenderedPageBreak/>
        <w:t xml:space="preserve">Д. </w:t>
      </w:r>
      <w:r w:rsidR="00106B55" w:rsidRPr="008117EE">
        <w:rPr>
          <w:rFonts w:ascii="Times New Roman" w:hAnsi="Times New Roman" w:cs="Times New Roman"/>
        </w:rPr>
        <w:t>Ламоново</w:t>
      </w:r>
    </w:p>
    <w:p w14:paraId="2B3FE7FB" w14:textId="0819FF3F" w:rsidR="00AF4769" w:rsidRPr="008117EE" w:rsidRDefault="00C80D73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4C23B49" wp14:editId="129E276C">
            <wp:extent cx="4095750" cy="3086100"/>
            <wp:effectExtent l="0" t="0" r="0" b="0"/>
            <wp:docPr id="4" name="Рисунок 4" descr="Z:\Дима2017\Шураев\РАБОТА\Мурыгинское ГП\денис\ГраницыМурыгинское сп\схемы\ламоно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Дима2017\Шураев\РАБОТА\Мурыгинское ГП\денис\ГраницыМурыгинское сп\схемы\ламонов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t="3996" r="25645" b="59018"/>
                    <a:stretch/>
                  </pic:blipFill>
                  <pic:spPr bwMode="auto">
                    <a:xfrm>
                      <a:off x="0" y="0"/>
                      <a:ext cx="40957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3CFA878D" w14:textId="77777777" w:rsidTr="00106B55">
        <w:trPr>
          <w:trHeight w:val="254"/>
        </w:trPr>
        <w:tc>
          <w:tcPr>
            <w:tcW w:w="1218" w:type="dxa"/>
            <w:vMerge w:val="restart"/>
          </w:tcPr>
          <w:p w14:paraId="6C4754E0" w14:textId="77777777" w:rsidR="00AF4769" w:rsidRPr="008117EE" w:rsidRDefault="00AF4769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07901176" w14:textId="77777777" w:rsidR="00AF4769" w:rsidRPr="008117EE" w:rsidRDefault="00AF4769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5E3B1F09" w14:textId="77777777" w:rsidTr="00106B55">
        <w:trPr>
          <w:trHeight w:val="353"/>
        </w:trPr>
        <w:tc>
          <w:tcPr>
            <w:tcW w:w="1218" w:type="dxa"/>
            <w:vMerge/>
          </w:tcPr>
          <w:p w14:paraId="722F0216" w14:textId="77777777" w:rsidR="00AF4769" w:rsidRPr="008117EE" w:rsidRDefault="00AF4769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10700C58" w14:textId="77777777" w:rsidR="00AF4769" w:rsidRPr="008117EE" w:rsidRDefault="00AF4769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3596334F" w14:textId="77777777" w:rsidR="00AF4769" w:rsidRPr="008117EE" w:rsidRDefault="00AF4769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448C9D68" w14:textId="77777777" w:rsidTr="00106B55">
        <w:tc>
          <w:tcPr>
            <w:tcW w:w="1218" w:type="dxa"/>
            <w:hideMark/>
          </w:tcPr>
          <w:p w14:paraId="5835C67E" w14:textId="6EBA72B9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hideMark/>
          </w:tcPr>
          <w:p w14:paraId="220CC2CA" w14:textId="290523A7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428907.02</w:t>
            </w:r>
          </w:p>
        </w:tc>
        <w:tc>
          <w:tcPr>
            <w:tcW w:w="4226" w:type="dxa"/>
            <w:hideMark/>
          </w:tcPr>
          <w:p w14:paraId="5E999241" w14:textId="3421DD7B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1230627.70</w:t>
            </w:r>
          </w:p>
        </w:tc>
      </w:tr>
      <w:tr w:rsidR="008117EE" w:rsidRPr="008117EE" w14:paraId="0EAC5CA1" w14:textId="77777777" w:rsidTr="00106B55">
        <w:tc>
          <w:tcPr>
            <w:tcW w:w="1218" w:type="dxa"/>
            <w:hideMark/>
          </w:tcPr>
          <w:p w14:paraId="617F77CB" w14:textId="69752FCD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hideMark/>
          </w:tcPr>
          <w:p w14:paraId="72239EDA" w14:textId="56DFD69C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428951.79</w:t>
            </w:r>
          </w:p>
        </w:tc>
        <w:tc>
          <w:tcPr>
            <w:tcW w:w="4226" w:type="dxa"/>
            <w:hideMark/>
          </w:tcPr>
          <w:p w14:paraId="5B9217EA" w14:textId="77A596A4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1230608.74</w:t>
            </w:r>
          </w:p>
        </w:tc>
      </w:tr>
      <w:tr w:rsidR="008117EE" w:rsidRPr="008117EE" w14:paraId="49B36408" w14:textId="77777777" w:rsidTr="00106B55">
        <w:tc>
          <w:tcPr>
            <w:tcW w:w="1218" w:type="dxa"/>
            <w:hideMark/>
          </w:tcPr>
          <w:p w14:paraId="056A4031" w14:textId="232DDC64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hideMark/>
          </w:tcPr>
          <w:p w14:paraId="582D5803" w14:textId="33C3A468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429119.59</w:t>
            </w:r>
          </w:p>
        </w:tc>
        <w:tc>
          <w:tcPr>
            <w:tcW w:w="4226" w:type="dxa"/>
            <w:hideMark/>
          </w:tcPr>
          <w:p w14:paraId="5E965E7A" w14:textId="1D0A634A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1230778.07</w:t>
            </w:r>
          </w:p>
        </w:tc>
      </w:tr>
      <w:tr w:rsidR="008117EE" w:rsidRPr="008117EE" w14:paraId="0113C385" w14:textId="77777777" w:rsidTr="00106B55">
        <w:tc>
          <w:tcPr>
            <w:tcW w:w="1218" w:type="dxa"/>
            <w:hideMark/>
          </w:tcPr>
          <w:p w14:paraId="02116E76" w14:textId="53E7CAD4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hideMark/>
          </w:tcPr>
          <w:p w14:paraId="71C75964" w14:textId="5335895D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429078.79</w:t>
            </w:r>
          </w:p>
        </w:tc>
        <w:tc>
          <w:tcPr>
            <w:tcW w:w="4226" w:type="dxa"/>
            <w:hideMark/>
          </w:tcPr>
          <w:p w14:paraId="07BD37D6" w14:textId="02C9006F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1230829.27</w:t>
            </w:r>
          </w:p>
        </w:tc>
      </w:tr>
      <w:tr w:rsidR="008117EE" w:rsidRPr="008117EE" w14:paraId="7C2D549B" w14:textId="77777777" w:rsidTr="00106B55">
        <w:tc>
          <w:tcPr>
            <w:tcW w:w="1218" w:type="dxa"/>
            <w:hideMark/>
          </w:tcPr>
          <w:p w14:paraId="6E407053" w14:textId="65D4D90A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  <w:hideMark/>
          </w:tcPr>
          <w:p w14:paraId="39220409" w14:textId="1303856C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429133.13</w:t>
            </w:r>
          </w:p>
        </w:tc>
        <w:tc>
          <w:tcPr>
            <w:tcW w:w="4226" w:type="dxa"/>
            <w:hideMark/>
          </w:tcPr>
          <w:p w14:paraId="6901913A" w14:textId="7FA264BC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1230865.50</w:t>
            </w:r>
          </w:p>
        </w:tc>
      </w:tr>
      <w:tr w:rsidR="008117EE" w:rsidRPr="008117EE" w14:paraId="55493315" w14:textId="77777777" w:rsidTr="00106B55">
        <w:tc>
          <w:tcPr>
            <w:tcW w:w="1218" w:type="dxa"/>
            <w:hideMark/>
          </w:tcPr>
          <w:p w14:paraId="7213A5C8" w14:textId="4B8A04E7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  <w:hideMark/>
          </w:tcPr>
          <w:p w14:paraId="76CBE403" w14:textId="3799E0B1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429078.79</w:t>
            </w:r>
          </w:p>
        </w:tc>
        <w:tc>
          <w:tcPr>
            <w:tcW w:w="4226" w:type="dxa"/>
            <w:hideMark/>
          </w:tcPr>
          <w:p w14:paraId="06F738C3" w14:textId="32835A3E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1230934.92</w:t>
            </w:r>
          </w:p>
        </w:tc>
      </w:tr>
      <w:tr w:rsidR="008117EE" w:rsidRPr="008117EE" w14:paraId="11C30CD5" w14:textId="77777777" w:rsidTr="00106B55">
        <w:tc>
          <w:tcPr>
            <w:tcW w:w="1218" w:type="dxa"/>
            <w:hideMark/>
          </w:tcPr>
          <w:p w14:paraId="743986D7" w14:textId="036DA6D5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  <w:hideMark/>
          </w:tcPr>
          <w:p w14:paraId="5DF6DA9E" w14:textId="192317BB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429105.96</w:t>
            </w:r>
          </w:p>
        </w:tc>
        <w:tc>
          <w:tcPr>
            <w:tcW w:w="4226" w:type="dxa"/>
            <w:hideMark/>
          </w:tcPr>
          <w:p w14:paraId="622DCA9E" w14:textId="56411FA3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1230962.09</w:t>
            </w:r>
          </w:p>
        </w:tc>
      </w:tr>
      <w:tr w:rsidR="008117EE" w:rsidRPr="008117EE" w14:paraId="56DBF7C5" w14:textId="77777777" w:rsidTr="00106B55">
        <w:tc>
          <w:tcPr>
            <w:tcW w:w="1218" w:type="dxa"/>
            <w:hideMark/>
          </w:tcPr>
          <w:p w14:paraId="02CFFD68" w14:textId="6FEE3852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  <w:hideMark/>
          </w:tcPr>
          <w:p w14:paraId="003930D6" w14:textId="3DB15DFC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428976.16</w:t>
            </w:r>
          </w:p>
        </w:tc>
        <w:tc>
          <w:tcPr>
            <w:tcW w:w="4226" w:type="dxa"/>
            <w:hideMark/>
          </w:tcPr>
          <w:p w14:paraId="2D13421C" w14:textId="4680C113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1231125.10</w:t>
            </w:r>
          </w:p>
        </w:tc>
      </w:tr>
      <w:tr w:rsidR="008117EE" w:rsidRPr="008117EE" w14:paraId="4A903039" w14:textId="77777777" w:rsidTr="00106B55">
        <w:tc>
          <w:tcPr>
            <w:tcW w:w="1218" w:type="dxa"/>
            <w:hideMark/>
          </w:tcPr>
          <w:p w14:paraId="4FBD14B6" w14:textId="2C5663C6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  <w:hideMark/>
          </w:tcPr>
          <w:p w14:paraId="23D06349" w14:textId="3D7C00C8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429136.15</w:t>
            </w:r>
          </w:p>
        </w:tc>
        <w:tc>
          <w:tcPr>
            <w:tcW w:w="4226" w:type="dxa"/>
            <w:hideMark/>
          </w:tcPr>
          <w:p w14:paraId="0C7DA0D8" w14:textId="26E8874D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1231194.52</w:t>
            </w:r>
          </w:p>
        </w:tc>
      </w:tr>
      <w:tr w:rsidR="008117EE" w:rsidRPr="008117EE" w14:paraId="52F219DB" w14:textId="77777777" w:rsidTr="00106B55">
        <w:tc>
          <w:tcPr>
            <w:tcW w:w="1218" w:type="dxa"/>
            <w:hideMark/>
          </w:tcPr>
          <w:p w14:paraId="1896C590" w14:textId="02531A9C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  <w:hideMark/>
          </w:tcPr>
          <w:p w14:paraId="6B25EA65" w14:textId="663B0A1B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429202.55</w:t>
            </w:r>
          </w:p>
        </w:tc>
        <w:tc>
          <w:tcPr>
            <w:tcW w:w="4226" w:type="dxa"/>
            <w:hideMark/>
          </w:tcPr>
          <w:p w14:paraId="289E10AA" w14:textId="45AFDE32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1231230.75</w:t>
            </w:r>
          </w:p>
        </w:tc>
      </w:tr>
      <w:tr w:rsidR="008117EE" w:rsidRPr="008117EE" w14:paraId="7E488FA3" w14:textId="77777777" w:rsidTr="00106B55">
        <w:tc>
          <w:tcPr>
            <w:tcW w:w="1218" w:type="dxa"/>
            <w:hideMark/>
          </w:tcPr>
          <w:p w14:paraId="2CD6C711" w14:textId="28E9391B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  <w:hideMark/>
          </w:tcPr>
          <w:p w14:paraId="469FAF37" w14:textId="44E1A1DA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429256.89</w:t>
            </w:r>
          </w:p>
        </w:tc>
        <w:tc>
          <w:tcPr>
            <w:tcW w:w="4226" w:type="dxa"/>
            <w:hideMark/>
          </w:tcPr>
          <w:p w14:paraId="7711BB3A" w14:textId="03379202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1231254.90</w:t>
            </w:r>
          </w:p>
        </w:tc>
      </w:tr>
      <w:tr w:rsidR="008117EE" w:rsidRPr="008117EE" w14:paraId="5FF34805" w14:textId="77777777" w:rsidTr="00106B55">
        <w:tc>
          <w:tcPr>
            <w:tcW w:w="1218" w:type="dxa"/>
            <w:hideMark/>
          </w:tcPr>
          <w:p w14:paraId="40BB4BE3" w14:textId="574AA94C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  <w:hideMark/>
          </w:tcPr>
          <w:p w14:paraId="6C5B1E0D" w14:textId="4E435814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429265.94</w:t>
            </w:r>
          </w:p>
        </w:tc>
        <w:tc>
          <w:tcPr>
            <w:tcW w:w="4226" w:type="dxa"/>
            <w:hideMark/>
          </w:tcPr>
          <w:p w14:paraId="7E9CC9B6" w14:textId="1B6B1B4C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1231282.06</w:t>
            </w:r>
          </w:p>
        </w:tc>
      </w:tr>
      <w:tr w:rsidR="008117EE" w:rsidRPr="008117EE" w14:paraId="7C2A169B" w14:textId="77777777" w:rsidTr="00106B55">
        <w:tc>
          <w:tcPr>
            <w:tcW w:w="1218" w:type="dxa"/>
            <w:hideMark/>
          </w:tcPr>
          <w:p w14:paraId="131EE03B" w14:textId="44FCAEC5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  <w:hideMark/>
          </w:tcPr>
          <w:p w14:paraId="228CE6F1" w14:textId="49F7652A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429302.17</w:t>
            </w:r>
          </w:p>
        </w:tc>
        <w:tc>
          <w:tcPr>
            <w:tcW w:w="4226" w:type="dxa"/>
            <w:hideMark/>
          </w:tcPr>
          <w:p w14:paraId="1284652C" w14:textId="5B60D99E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1231324.32</w:t>
            </w:r>
          </w:p>
        </w:tc>
      </w:tr>
      <w:tr w:rsidR="008117EE" w:rsidRPr="008117EE" w14:paraId="347DCA93" w14:textId="77777777" w:rsidTr="00106B55">
        <w:tc>
          <w:tcPr>
            <w:tcW w:w="1218" w:type="dxa"/>
            <w:hideMark/>
          </w:tcPr>
          <w:p w14:paraId="75B23F67" w14:textId="09B5A10F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  <w:hideMark/>
          </w:tcPr>
          <w:p w14:paraId="52373F70" w14:textId="7FFC9201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429271.98</w:t>
            </w:r>
          </w:p>
        </w:tc>
        <w:tc>
          <w:tcPr>
            <w:tcW w:w="4226" w:type="dxa"/>
            <w:hideMark/>
          </w:tcPr>
          <w:p w14:paraId="2C89909E" w14:textId="461EB6FE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1231387.71</w:t>
            </w:r>
          </w:p>
        </w:tc>
      </w:tr>
      <w:tr w:rsidR="008117EE" w:rsidRPr="008117EE" w14:paraId="7A9C6536" w14:textId="77777777" w:rsidTr="00106B55">
        <w:tc>
          <w:tcPr>
            <w:tcW w:w="1218" w:type="dxa"/>
            <w:hideMark/>
          </w:tcPr>
          <w:p w14:paraId="58D146B0" w14:textId="0DD008D8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  <w:hideMark/>
          </w:tcPr>
          <w:p w14:paraId="6F91AD3E" w14:textId="101B38B0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429256.89</w:t>
            </w:r>
          </w:p>
        </w:tc>
        <w:tc>
          <w:tcPr>
            <w:tcW w:w="4226" w:type="dxa"/>
            <w:hideMark/>
          </w:tcPr>
          <w:p w14:paraId="42B02586" w14:textId="491A12BA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1231451.10</w:t>
            </w:r>
          </w:p>
        </w:tc>
      </w:tr>
      <w:tr w:rsidR="008117EE" w:rsidRPr="008117EE" w14:paraId="23D9911B" w14:textId="77777777" w:rsidTr="00106B55">
        <w:tc>
          <w:tcPr>
            <w:tcW w:w="1218" w:type="dxa"/>
            <w:hideMark/>
          </w:tcPr>
          <w:p w14:paraId="5CE3B928" w14:textId="173CA387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1" w:type="dxa"/>
            <w:hideMark/>
          </w:tcPr>
          <w:p w14:paraId="27432D24" w14:textId="78DFB6AD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429214.63</w:t>
            </w:r>
          </w:p>
        </w:tc>
        <w:tc>
          <w:tcPr>
            <w:tcW w:w="4226" w:type="dxa"/>
            <w:hideMark/>
          </w:tcPr>
          <w:p w14:paraId="57279059" w14:textId="18C1165B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1231478.27</w:t>
            </w:r>
          </w:p>
        </w:tc>
      </w:tr>
      <w:tr w:rsidR="008117EE" w:rsidRPr="008117EE" w14:paraId="7CF8A7E1" w14:textId="77777777" w:rsidTr="00106B55">
        <w:tc>
          <w:tcPr>
            <w:tcW w:w="1218" w:type="dxa"/>
            <w:hideMark/>
          </w:tcPr>
          <w:p w14:paraId="6CA08C6D" w14:textId="42774724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1" w:type="dxa"/>
            <w:hideMark/>
          </w:tcPr>
          <w:p w14:paraId="663826B5" w14:textId="5E586B11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429154.26</w:t>
            </w:r>
          </w:p>
        </w:tc>
        <w:tc>
          <w:tcPr>
            <w:tcW w:w="4226" w:type="dxa"/>
            <w:hideMark/>
          </w:tcPr>
          <w:p w14:paraId="1331EA5D" w14:textId="6B3119B9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1231490.35</w:t>
            </w:r>
          </w:p>
        </w:tc>
      </w:tr>
      <w:tr w:rsidR="008117EE" w:rsidRPr="008117EE" w14:paraId="19F50B35" w14:textId="77777777" w:rsidTr="00106B55">
        <w:tc>
          <w:tcPr>
            <w:tcW w:w="1218" w:type="dxa"/>
            <w:hideMark/>
          </w:tcPr>
          <w:p w14:paraId="6A4D687C" w14:textId="11011615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1" w:type="dxa"/>
            <w:hideMark/>
          </w:tcPr>
          <w:p w14:paraId="36AE3FBA" w14:textId="5B299817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429099.92</w:t>
            </w:r>
          </w:p>
        </w:tc>
        <w:tc>
          <w:tcPr>
            <w:tcW w:w="4226" w:type="dxa"/>
            <w:hideMark/>
          </w:tcPr>
          <w:p w14:paraId="55CFA4E0" w14:textId="0FFF579C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1231490.35</w:t>
            </w:r>
          </w:p>
        </w:tc>
      </w:tr>
      <w:tr w:rsidR="008117EE" w:rsidRPr="008117EE" w14:paraId="32EE66A4" w14:textId="77777777" w:rsidTr="00106B55">
        <w:tc>
          <w:tcPr>
            <w:tcW w:w="1218" w:type="dxa"/>
            <w:hideMark/>
          </w:tcPr>
          <w:p w14:paraId="68BB9DF5" w14:textId="4F4C05EC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1" w:type="dxa"/>
            <w:hideMark/>
          </w:tcPr>
          <w:p w14:paraId="00A7B891" w14:textId="4290714C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429084.83</w:t>
            </w:r>
          </w:p>
        </w:tc>
        <w:tc>
          <w:tcPr>
            <w:tcW w:w="4226" w:type="dxa"/>
            <w:hideMark/>
          </w:tcPr>
          <w:p w14:paraId="3D60501E" w14:textId="41237736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1231490.35</w:t>
            </w:r>
          </w:p>
        </w:tc>
      </w:tr>
      <w:tr w:rsidR="008117EE" w:rsidRPr="008117EE" w14:paraId="0E45FC6F" w14:textId="77777777" w:rsidTr="00106B55">
        <w:tc>
          <w:tcPr>
            <w:tcW w:w="1218" w:type="dxa"/>
            <w:hideMark/>
          </w:tcPr>
          <w:p w14:paraId="7EE47B6A" w14:textId="26F1BBAF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1" w:type="dxa"/>
            <w:hideMark/>
          </w:tcPr>
          <w:p w14:paraId="1E5F898C" w14:textId="500AA715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429066.72</w:t>
            </w:r>
          </w:p>
        </w:tc>
        <w:tc>
          <w:tcPr>
            <w:tcW w:w="4226" w:type="dxa"/>
            <w:hideMark/>
          </w:tcPr>
          <w:p w14:paraId="522C7309" w14:textId="1FE63E75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1231583.92</w:t>
            </w:r>
          </w:p>
        </w:tc>
      </w:tr>
      <w:tr w:rsidR="008117EE" w:rsidRPr="008117EE" w14:paraId="2E10D7FF" w14:textId="77777777" w:rsidTr="00106B55">
        <w:tc>
          <w:tcPr>
            <w:tcW w:w="1218" w:type="dxa"/>
            <w:hideMark/>
          </w:tcPr>
          <w:p w14:paraId="2DF1F1D6" w14:textId="3B9F0A4E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1" w:type="dxa"/>
            <w:hideMark/>
          </w:tcPr>
          <w:p w14:paraId="35D76B78" w14:textId="45FFDFF0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428955.03</w:t>
            </w:r>
          </w:p>
        </w:tc>
        <w:tc>
          <w:tcPr>
            <w:tcW w:w="4226" w:type="dxa"/>
            <w:hideMark/>
          </w:tcPr>
          <w:p w14:paraId="2442B46F" w14:textId="76A70140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1231689.57</w:t>
            </w:r>
          </w:p>
        </w:tc>
      </w:tr>
      <w:tr w:rsidR="008117EE" w:rsidRPr="008117EE" w14:paraId="3E1083C4" w14:textId="77777777" w:rsidTr="00106B55">
        <w:tc>
          <w:tcPr>
            <w:tcW w:w="1218" w:type="dxa"/>
            <w:hideMark/>
          </w:tcPr>
          <w:p w14:paraId="573B2B06" w14:textId="7F46A725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01" w:type="dxa"/>
            <w:hideMark/>
          </w:tcPr>
          <w:p w14:paraId="13EE79C5" w14:textId="6167F3C6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428828.25</w:t>
            </w:r>
          </w:p>
        </w:tc>
        <w:tc>
          <w:tcPr>
            <w:tcW w:w="4226" w:type="dxa"/>
            <w:hideMark/>
          </w:tcPr>
          <w:p w14:paraId="3EC24652" w14:textId="52872EE6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1231843.52</w:t>
            </w:r>
          </w:p>
        </w:tc>
      </w:tr>
      <w:tr w:rsidR="008117EE" w:rsidRPr="008117EE" w14:paraId="48D756E0" w14:textId="77777777" w:rsidTr="00106B55">
        <w:tc>
          <w:tcPr>
            <w:tcW w:w="1218" w:type="dxa"/>
            <w:hideMark/>
          </w:tcPr>
          <w:p w14:paraId="1A9BD717" w14:textId="6B4C0C4B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01" w:type="dxa"/>
            <w:hideMark/>
          </w:tcPr>
          <w:p w14:paraId="67973B82" w14:textId="61FEF45F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428734.67</w:t>
            </w:r>
          </w:p>
        </w:tc>
        <w:tc>
          <w:tcPr>
            <w:tcW w:w="4226" w:type="dxa"/>
            <w:hideMark/>
          </w:tcPr>
          <w:p w14:paraId="2FD2E63C" w14:textId="307E40C2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1231940.12</w:t>
            </w:r>
          </w:p>
        </w:tc>
      </w:tr>
      <w:tr w:rsidR="008117EE" w:rsidRPr="008117EE" w14:paraId="762D2214" w14:textId="77777777" w:rsidTr="00106B55">
        <w:tc>
          <w:tcPr>
            <w:tcW w:w="1218" w:type="dxa"/>
            <w:hideMark/>
          </w:tcPr>
          <w:p w14:paraId="082CA95E" w14:textId="36C53EC0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01" w:type="dxa"/>
            <w:hideMark/>
          </w:tcPr>
          <w:p w14:paraId="346A3465" w14:textId="07FBA97B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428671.28</w:t>
            </w:r>
          </w:p>
        </w:tc>
        <w:tc>
          <w:tcPr>
            <w:tcW w:w="4226" w:type="dxa"/>
            <w:hideMark/>
          </w:tcPr>
          <w:p w14:paraId="6968D7D6" w14:textId="3B638639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1231937.10</w:t>
            </w:r>
          </w:p>
        </w:tc>
      </w:tr>
      <w:tr w:rsidR="008117EE" w:rsidRPr="008117EE" w14:paraId="3CB7CBA8" w14:textId="77777777" w:rsidTr="00106B55">
        <w:tc>
          <w:tcPr>
            <w:tcW w:w="1218" w:type="dxa"/>
            <w:hideMark/>
          </w:tcPr>
          <w:p w14:paraId="3C814457" w14:textId="32FCA01A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901" w:type="dxa"/>
            <w:hideMark/>
          </w:tcPr>
          <w:p w14:paraId="462786CF" w14:textId="56A4C954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428592.80</w:t>
            </w:r>
          </w:p>
        </w:tc>
        <w:tc>
          <w:tcPr>
            <w:tcW w:w="4226" w:type="dxa"/>
            <w:hideMark/>
          </w:tcPr>
          <w:p w14:paraId="756B9ECB" w14:textId="63319989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1231864.65</w:t>
            </w:r>
          </w:p>
        </w:tc>
      </w:tr>
      <w:tr w:rsidR="008117EE" w:rsidRPr="008117EE" w14:paraId="7E4AE01B" w14:textId="77777777" w:rsidTr="00106B55">
        <w:tc>
          <w:tcPr>
            <w:tcW w:w="1218" w:type="dxa"/>
            <w:hideMark/>
          </w:tcPr>
          <w:p w14:paraId="720CB3E2" w14:textId="14D7EA95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901" w:type="dxa"/>
            <w:hideMark/>
          </w:tcPr>
          <w:p w14:paraId="6C5DECB8" w14:textId="08C2735C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428481.11</w:t>
            </w:r>
          </w:p>
        </w:tc>
        <w:tc>
          <w:tcPr>
            <w:tcW w:w="4226" w:type="dxa"/>
            <w:hideMark/>
          </w:tcPr>
          <w:p w14:paraId="6A4F465A" w14:textId="20001243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1231759.00</w:t>
            </w:r>
          </w:p>
        </w:tc>
      </w:tr>
      <w:tr w:rsidR="008117EE" w:rsidRPr="008117EE" w14:paraId="61D44D1E" w14:textId="77777777" w:rsidTr="00106B55">
        <w:tc>
          <w:tcPr>
            <w:tcW w:w="1218" w:type="dxa"/>
            <w:hideMark/>
          </w:tcPr>
          <w:p w14:paraId="19845DDA" w14:textId="700E14FD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901" w:type="dxa"/>
            <w:hideMark/>
          </w:tcPr>
          <w:p w14:paraId="0611395C" w14:textId="557FF2E7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428215.47</w:t>
            </w:r>
          </w:p>
        </w:tc>
        <w:tc>
          <w:tcPr>
            <w:tcW w:w="4226" w:type="dxa"/>
            <w:hideMark/>
          </w:tcPr>
          <w:p w14:paraId="5DD224A2" w14:textId="2FDD16DC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1231517.51</w:t>
            </w:r>
          </w:p>
        </w:tc>
      </w:tr>
      <w:tr w:rsidR="008117EE" w:rsidRPr="008117EE" w14:paraId="5738CC7F" w14:textId="77777777" w:rsidTr="00106B55">
        <w:tc>
          <w:tcPr>
            <w:tcW w:w="1218" w:type="dxa"/>
            <w:hideMark/>
          </w:tcPr>
          <w:p w14:paraId="289F51D0" w14:textId="7EDD26B1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901" w:type="dxa"/>
            <w:hideMark/>
          </w:tcPr>
          <w:p w14:paraId="03127135" w14:textId="0EDA6404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428414.70</w:t>
            </w:r>
          </w:p>
        </w:tc>
        <w:tc>
          <w:tcPr>
            <w:tcW w:w="4226" w:type="dxa"/>
            <w:hideMark/>
          </w:tcPr>
          <w:p w14:paraId="758DAD28" w14:textId="6A76F22C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1231269.99</w:t>
            </w:r>
          </w:p>
        </w:tc>
      </w:tr>
      <w:tr w:rsidR="008117EE" w:rsidRPr="008117EE" w14:paraId="3C4F1015" w14:textId="77777777" w:rsidTr="00106B55">
        <w:tc>
          <w:tcPr>
            <w:tcW w:w="1218" w:type="dxa"/>
            <w:hideMark/>
          </w:tcPr>
          <w:p w14:paraId="390A035F" w14:textId="4E324FBB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901" w:type="dxa"/>
            <w:hideMark/>
          </w:tcPr>
          <w:p w14:paraId="5030282E" w14:textId="07912958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428372.44</w:t>
            </w:r>
          </w:p>
        </w:tc>
        <w:tc>
          <w:tcPr>
            <w:tcW w:w="4226" w:type="dxa"/>
            <w:hideMark/>
          </w:tcPr>
          <w:p w14:paraId="6282504A" w14:textId="7D9B18E9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1231242.82</w:t>
            </w:r>
          </w:p>
        </w:tc>
      </w:tr>
      <w:tr w:rsidR="008117EE" w:rsidRPr="008117EE" w14:paraId="408ACB74" w14:textId="77777777" w:rsidTr="00106B55">
        <w:tc>
          <w:tcPr>
            <w:tcW w:w="1218" w:type="dxa"/>
            <w:hideMark/>
          </w:tcPr>
          <w:p w14:paraId="4028D05E" w14:textId="20AF667E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901" w:type="dxa"/>
            <w:hideMark/>
          </w:tcPr>
          <w:p w14:paraId="78CE7EB6" w14:textId="6C3ECB8B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428345.27</w:t>
            </w:r>
          </w:p>
        </w:tc>
        <w:tc>
          <w:tcPr>
            <w:tcW w:w="4226" w:type="dxa"/>
            <w:hideMark/>
          </w:tcPr>
          <w:p w14:paraId="24E000C8" w14:textId="471C4DF8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1231273.01</w:t>
            </w:r>
          </w:p>
        </w:tc>
      </w:tr>
      <w:tr w:rsidR="008117EE" w:rsidRPr="008117EE" w14:paraId="34AC2CB2" w14:textId="77777777" w:rsidTr="00106B55">
        <w:tc>
          <w:tcPr>
            <w:tcW w:w="1218" w:type="dxa"/>
            <w:hideMark/>
          </w:tcPr>
          <w:p w14:paraId="27ABEFF8" w14:textId="187CF05E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901" w:type="dxa"/>
            <w:hideMark/>
          </w:tcPr>
          <w:p w14:paraId="0A21B3DF" w14:textId="74C1E383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428218.49</w:t>
            </w:r>
          </w:p>
        </w:tc>
        <w:tc>
          <w:tcPr>
            <w:tcW w:w="4226" w:type="dxa"/>
            <w:hideMark/>
          </w:tcPr>
          <w:p w14:paraId="49FE1D05" w14:textId="77658777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1231164.34</w:t>
            </w:r>
          </w:p>
        </w:tc>
      </w:tr>
      <w:tr w:rsidR="008117EE" w:rsidRPr="008117EE" w14:paraId="43FEED4D" w14:textId="77777777" w:rsidTr="00106B55">
        <w:tc>
          <w:tcPr>
            <w:tcW w:w="1218" w:type="dxa"/>
            <w:hideMark/>
          </w:tcPr>
          <w:p w14:paraId="4C3B875F" w14:textId="72CA1117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901" w:type="dxa"/>
            <w:hideMark/>
          </w:tcPr>
          <w:p w14:paraId="22C53822" w14:textId="6024D825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428270.37</w:t>
            </w:r>
          </w:p>
        </w:tc>
        <w:tc>
          <w:tcPr>
            <w:tcW w:w="4226" w:type="dxa"/>
            <w:hideMark/>
          </w:tcPr>
          <w:p w14:paraId="0307240E" w14:textId="05D071D2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1231056.05</w:t>
            </w:r>
          </w:p>
        </w:tc>
      </w:tr>
      <w:tr w:rsidR="008117EE" w:rsidRPr="008117EE" w14:paraId="2F039580" w14:textId="77777777" w:rsidTr="00106B55">
        <w:tc>
          <w:tcPr>
            <w:tcW w:w="1218" w:type="dxa"/>
            <w:hideMark/>
          </w:tcPr>
          <w:p w14:paraId="25E27001" w14:textId="4CCFE750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901" w:type="dxa"/>
            <w:hideMark/>
          </w:tcPr>
          <w:p w14:paraId="7AEF9659" w14:textId="4BBE9A29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428285.66</w:t>
            </w:r>
          </w:p>
        </w:tc>
        <w:tc>
          <w:tcPr>
            <w:tcW w:w="4226" w:type="dxa"/>
            <w:hideMark/>
          </w:tcPr>
          <w:p w14:paraId="5467D92E" w14:textId="5BB43018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1231042.46</w:t>
            </w:r>
          </w:p>
        </w:tc>
      </w:tr>
      <w:tr w:rsidR="008117EE" w:rsidRPr="008117EE" w14:paraId="0F135F8F" w14:textId="77777777" w:rsidTr="00106B55">
        <w:tc>
          <w:tcPr>
            <w:tcW w:w="1218" w:type="dxa"/>
            <w:hideMark/>
          </w:tcPr>
          <w:p w14:paraId="378B1688" w14:textId="39F12E1D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901" w:type="dxa"/>
            <w:hideMark/>
          </w:tcPr>
          <w:p w14:paraId="6DEC40BC" w14:textId="59CF4270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428338.29</w:t>
            </w:r>
          </w:p>
        </w:tc>
        <w:tc>
          <w:tcPr>
            <w:tcW w:w="4226" w:type="dxa"/>
            <w:hideMark/>
          </w:tcPr>
          <w:p w14:paraId="1B7C6AA1" w14:textId="2311D9F0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1231061.14</w:t>
            </w:r>
          </w:p>
        </w:tc>
      </w:tr>
      <w:tr w:rsidR="008117EE" w:rsidRPr="008117EE" w14:paraId="69826D73" w14:textId="77777777" w:rsidTr="00106B55">
        <w:tc>
          <w:tcPr>
            <w:tcW w:w="1218" w:type="dxa"/>
            <w:hideMark/>
          </w:tcPr>
          <w:p w14:paraId="7545A5D8" w14:textId="54B5527F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901" w:type="dxa"/>
            <w:hideMark/>
          </w:tcPr>
          <w:p w14:paraId="0BF858D1" w14:textId="3DD835B8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428362.06</w:t>
            </w:r>
          </w:p>
        </w:tc>
        <w:tc>
          <w:tcPr>
            <w:tcW w:w="4226" w:type="dxa"/>
            <w:hideMark/>
          </w:tcPr>
          <w:p w14:paraId="5173FB74" w14:textId="30A1712E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1231037.37</w:t>
            </w:r>
          </w:p>
        </w:tc>
      </w:tr>
      <w:tr w:rsidR="008117EE" w:rsidRPr="008117EE" w14:paraId="7C7465CA" w14:textId="77777777" w:rsidTr="00106B55">
        <w:tc>
          <w:tcPr>
            <w:tcW w:w="1218" w:type="dxa"/>
            <w:hideMark/>
          </w:tcPr>
          <w:p w14:paraId="4BADCC96" w14:textId="0C2403BF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901" w:type="dxa"/>
            <w:hideMark/>
          </w:tcPr>
          <w:p w14:paraId="658E8157" w14:textId="75C6215F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428370.55</w:t>
            </w:r>
          </w:p>
        </w:tc>
        <w:tc>
          <w:tcPr>
            <w:tcW w:w="4226" w:type="dxa"/>
            <w:hideMark/>
          </w:tcPr>
          <w:p w14:paraId="2704C132" w14:textId="58DCE186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1231006.81</w:t>
            </w:r>
          </w:p>
        </w:tc>
      </w:tr>
      <w:tr w:rsidR="008117EE" w:rsidRPr="008117EE" w14:paraId="7BD6DD7F" w14:textId="77777777" w:rsidTr="00106B55">
        <w:tc>
          <w:tcPr>
            <w:tcW w:w="1218" w:type="dxa"/>
            <w:hideMark/>
          </w:tcPr>
          <w:p w14:paraId="1871F34B" w14:textId="138F957A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901" w:type="dxa"/>
            <w:hideMark/>
          </w:tcPr>
          <w:p w14:paraId="668F2FED" w14:textId="19540E4A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428397.72</w:t>
            </w:r>
          </w:p>
        </w:tc>
        <w:tc>
          <w:tcPr>
            <w:tcW w:w="4226" w:type="dxa"/>
            <w:hideMark/>
          </w:tcPr>
          <w:p w14:paraId="1E2E9355" w14:textId="5F045019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1230983.03</w:t>
            </w:r>
          </w:p>
        </w:tc>
      </w:tr>
      <w:tr w:rsidR="008117EE" w:rsidRPr="008117EE" w14:paraId="6BC79931" w14:textId="77777777" w:rsidTr="00106B55">
        <w:tc>
          <w:tcPr>
            <w:tcW w:w="1218" w:type="dxa"/>
            <w:hideMark/>
          </w:tcPr>
          <w:p w14:paraId="7CFC451F" w14:textId="65281EA1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901" w:type="dxa"/>
            <w:hideMark/>
          </w:tcPr>
          <w:p w14:paraId="74F4BD5B" w14:textId="660F7139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428397.72</w:t>
            </w:r>
          </w:p>
        </w:tc>
        <w:tc>
          <w:tcPr>
            <w:tcW w:w="4226" w:type="dxa"/>
            <w:hideMark/>
          </w:tcPr>
          <w:p w14:paraId="6C113914" w14:textId="7837636A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1230967.75</w:t>
            </w:r>
          </w:p>
        </w:tc>
      </w:tr>
      <w:tr w:rsidR="008117EE" w:rsidRPr="008117EE" w14:paraId="07DB6C73" w14:textId="77777777" w:rsidTr="00106B55">
        <w:tc>
          <w:tcPr>
            <w:tcW w:w="1218" w:type="dxa"/>
            <w:hideMark/>
          </w:tcPr>
          <w:p w14:paraId="634CE06A" w14:textId="609845F4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901" w:type="dxa"/>
            <w:hideMark/>
          </w:tcPr>
          <w:p w14:paraId="174A26D7" w14:textId="0F5F2E95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428407.91</w:t>
            </w:r>
          </w:p>
        </w:tc>
        <w:tc>
          <w:tcPr>
            <w:tcW w:w="4226" w:type="dxa"/>
            <w:hideMark/>
          </w:tcPr>
          <w:p w14:paraId="12C0C1E7" w14:textId="54929E38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1230930.40</w:t>
            </w:r>
          </w:p>
        </w:tc>
      </w:tr>
      <w:tr w:rsidR="008117EE" w:rsidRPr="008117EE" w14:paraId="1EAE3290" w14:textId="77777777" w:rsidTr="00106B55">
        <w:tc>
          <w:tcPr>
            <w:tcW w:w="1218" w:type="dxa"/>
            <w:hideMark/>
          </w:tcPr>
          <w:p w14:paraId="07DC2DBB" w14:textId="213C2B51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901" w:type="dxa"/>
            <w:hideMark/>
          </w:tcPr>
          <w:p w14:paraId="24D30A05" w14:textId="3EB35109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428407.91</w:t>
            </w:r>
          </w:p>
        </w:tc>
        <w:tc>
          <w:tcPr>
            <w:tcW w:w="4226" w:type="dxa"/>
            <w:hideMark/>
          </w:tcPr>
          <w:p w14:paraId="4F34264D" w14:textId="161B7297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1230903.23</w:t>
            </w:r>
          </w:p>
        </w:tc>
      </w:tr>
      <w:tr w:rsidR="008117EE" w:rsidRPr="008117EE" w14:paraId="26DE1334" w14:textId="77777777" w:rsidTr="00106B55">
        <w:tc>
          <w:tcPr>
            <w:tcW w:w="1218" w:type="dxa"/>
            <w:hideMark/>
          </w:tcPr>
          <w:p w14:paraId="1BD688F2" w14:textId="63769366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901" w:type="dxa"/>
            <w:hideMark/>
          </w:tcPr>
          <w:p w14:paraId="10505C19" w14:textId="72197C18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428458.85</w:t>
            </w:r>
          </w:p>
        </w:tc>
        <w:tc>
          <w:tcPr>
            <w:tcW w:w="4226" w:type="dxa"/>
            <w:hideMark/>
          </w:tcPr>
          <w:p w14:paraId="75E9D6B0" w14:textId="4CCF5786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1230906.63</w:t>
            </w:r>
          </w:p>
        </w:tc>
      </w:tr>
      <w:tr w:rsidR="008117EE" w:rsidRPr="008117EE" w14:paraId="2BDCE26B" w14:textId="77777777" w:rsidTr="00106B55">
        <w:tc>
          <w:tcPr>
            <w:tcW w:w="1218" w:type="dxa"/>
            <w:hideMark/>
          </w:tcPr>
          <w:p w14:paraId="30936FB5" w14:textId="260C927F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901" w:type="dxa"/>
            <w:hideMark/>
          </w:tcPr>
          <w:p w14:paraId="233146FA" w14:textId="44B0A032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428492.81</w:t>
            </w:r>
          </w:p>
        </w:tc>
        <w:tc>
          <w:tcPr>
            <w:tcW w:w="4226" w:type="dxa"/>
            <w:hideMark/>
          </w:tcPr>
          <w:p w14:paraId="347C9E97" w14:textId="287750C2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1230887.95</w:t>
            </w:r>
          </w:p>
        </w:tc>
      </w:tr>
      <w:tr w:rsidR="008117EE" w:rsidRPr="008117EE" w14:paraId="05C2B782" w14:textId="77777777" w:rsidTr="00106B55">
        <w:tc>
          <w:tcPr>
            <w:tcW w:w="1218" w:type="dxa"/>
            <w:hideMark/>
          </w:tcPr>
          <w:p w14:paraId="53E6FB5C" w14:textId="394E1852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901" w:type="dxa"/>
            <w:hideMark/>
          </w:tcPr>
          <w:p w14:paraId="5F45E61E" w14:textId="3BAFAA9A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428513.18</w:t>
            </w:r>
          </w:p>
        </w:tc>
        <w:tc>
          <w:tcPr>
            <w:tcW w:w="4226" w:type="dxa"/>
            <w:hideMark/>
          </w:tcPr>
          <w:p w14:paraId="1799E3BE" w14:textId="2EDA6EF2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1230823.43</w:t>
            </w:r>
          </w:p>
        </w:tc>
      </w:tr>
      <w:tr w:rsidR="008117EE" w:rsidRPr="008117EE" w14:paraId="3DC4E9B8" w14:textId="77777777" w:rsidTr="00106B55">
        <w:tc>
          <w:tcPr>
            <w:tcW w:w="1218" w:type="dxa"/>
            <w:hideMark/>
          </w:tcPr>
          <w:p w14:paraId="1A06B4A5" w14:textId="613170E2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901" w:type="dxa"/>
            <w:hideMark/>
          </w:tcPr>
          <w:p w14:paraId="0E4CDD2F" w14:textId="4D63913A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428613.36</w:t>
            </w:r>
          </w:p>
        </w:tc>
        <w:tc>
          <w:tcPr>
            <w:tcW w:w="4226" w:type="dxa"/>
            <w:hideMark/>
          </w:tcPr>
          <w:p w14:paraId="35CE133D" w14:textId="1859DB96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1230707.96</w:t>
            </w:r>
          </w:p>
        </w:tc>
      </w:tr>
      <w:tr w:rsidR="008117EE" w:rsidRPr="008117EE" w14:paraId="07CB43F3" w14:textId="77777777" w:rsidTr="00106B55">
        <w:tc>
          <w:tcPr>
            <w:tcW w:w="1218" w:type="dxa"/>
            <w:hideMark/>
          </w:tcPr>
          <w:p w14:paraId="46471A86" w14:textId="0CF6E455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901" w:type="dxa"/>
            <w:hideMark/>
          </w:tcPr>
          <w:p w14:paraId="30D168FD" w14:textId="4D558400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428659.21</w:t>
            </w:r>
          </w:p>
        </w:tc>
        <w:tc>
          <w:tcPr>
            <w:tcW w:w="4226" w:type="dxa"/>
            <w:hideMark/>
          </w:tcPr>
          <w:p w14:paraId="6CB5715F" w14:textId="3069A2F7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1230663.82</w:t>
            </w:r>
          </w:p>
        </w:tc>
      </w:tr>
      <w:tr w:rsidR="008117EE" w:rsidRPr="008117EE" w14:paraId="0A8BF72C" w14:textId="77777777" w:rsidTr="00106B55">
        <w:tc>
          <w:tcPr>
            <w:tcW w:w="1218" w:type="dxa"/>
            <w:hideMark/>
          </w:tcPr>
          <w:p w14:paraId="1BFA6D43" w14:textId="3E144AAE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901" w:type="dxa"/>
            <w:hideMark/>
          </w:tcPr>
          <w:p w14:paraId="713E6EB7" w14:textId="2E3BB409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428599.78</w:t>
            </w:r>
          </w:p>
        </w:tc>
        <w:tc>
          <w:tcPr>
            <w:tcW w:w="4226" w:type="dxa"/>
            <w:hideMark/>
          </w:tcPr>
          <w:p w14:paraId="032A5859" w14:textId="32EF9421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1230550.05</w:t>
            </w:r>
          </w:p>
        </w:tc>
      </w:tr>
      <w:tr w:rsidR="008117EE" w:rsidRPr="008117EE" w14:paraId="1E2BB68B" w14:textId="77777777" w:rsidTr="00106B55">
        <w:tc>
          <w:tcPr>
            <w:tcW w:w="1218" w:type="dxa"/>
            <w:hideMark/>
          </w:tcPr>
          <w:p w14:paraId="3696063D" w14:textId="5ACEFB9B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901" w:type="dxa"/>
            <w:hideMark/>
          </w:tcPr>
          <w:p w14:paraId="347A25EC" w14:textId="3592BC79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428702.49</w:t>
            </w:r>
          </w:p>
        </w:tc>
        <w:tc>
          <w:tcPr>
            <w:tcW w:w="4226" w:type="dxa"/>
            <w:hideMark/>
          </w:tcPr>
          <w:p w14:paraId="4D0D9C23" w14:textId="3811EA63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1230467.14</w:t>
            </w:r>
          </w:p>
        </w:tc>
      </w:tr>
      <w:tr w:rsidR="008117EE" w:rsidRPr="008117EE" w14:paraId="2F6796A0" w14:textId="77777777" w:rsidTr="00106B55">
        <w:tc>
          <w:tcPr>
            <w:tcW w:w="1218" w:type="dxa"/>
            <w:hideMark/>
          </w:tcPr>
          <w:p w14:paraId="0E06C572" w14:textId="6235A97A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901" w:type="dxa"/>
            <w:hideMark/>
          </w:tcPr>
          <w:p w14:paraId="34D15CD0" w14:textId="68461FAE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428769.48</w:t>
            </w:r>
          </w:p>
        </w:tc>
        <w:tc>
          <w:tcPr>
            <w:tcW w:w="4226" w:type="dxa"/>
            <w:hideMark/>
          </w:tcPr>
          <w:p w14:paraId="5EE26C74" w14:textId="092BFC88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1230592.94</w:t>
            </w:r>
          </w:p>
        </w:tc>
      </w:tr>
      <w:tr w:rsidR="008117EE" w:rsidRPr="008117EE" w14:paraId="10EB558A" w14:textId="77777777" w:rsidTr="00106B55">
        <w:tc>
          <w:tcPr>
            <w:tcW w:w="1218" w:type="dxa"/>
            <w:hideMark/>
          </w:tcPr>
          <w:p w14:paraId="340A54F6" w14:textId="0D58AB74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901" w:type="dxa"/>
            <w:hideMark/>
          </w:tcPr>
          <w:p w14:paraId="0B6A3D3C" w14:textId="71EAE49F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428769.48</w:t>
            </w:r>
          </w:p>
        </w:tc>
        <w:tc>
          <w:tcPr>
            <w:tcW w:w="4226" w:type="dxa"/>
            <w:hideMark/>
          </w:tcPr>
          <w:p w14:paraId="05BBCE70" w14:textId="627DF053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1230630.19</w:t>
            </w:r>
          </w:p>
        </w:tc>
      </w:tr>
      <w:tr w:rsidR="008117EE" w:rsidRPr="008117EE" w14:paraId="13072498" w14:textId="77777777" w:rsidTr="00106B55">
        <w:tc>
          <w:tcPr>
            <w:tcW w:w="1218" w:type="dxa"/>
            <w:hideMark/>
          </w:tcPr>
          <w:p w14:paraId="2F3D411D" w14:textId="188DFA4B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901" w:type="dxa"/>
            <w:hideMark/>
          </w:tcPr>
          <w:p w14:paraId="5BF7AEEE" w14:textId="2303FCA9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428812.45</w:t>
            </w:r>
          </w:p>
        </w:tc>
        <w:tc>
          <w:tcPr>
            <w:tcW w:w="4226" w:type="dxa"/>
            <w:hideMark/>
          </w:tcPr>
          <w:p w14:paraId="47FEBF8B" w14:textId="13650047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1230670.63</w:t>
            </w:r>
          </w:p>
        </w:tc>
      </w:tr>
      <w:tr w:rsidR="008117EE" w:rsidRPr="008117EE" w14:paraId="0E4B45BE" w14:textId="77777777" w:rsidTr="00106B55">
        <w:tc>
          <w:tcPr>
            <w:tcW w:w="1218" w:type="dxa"/>
            <w:hideMark/>
          </w:tcPr>
          <w:p w14:paraId="1413A0AE" w14:textId="35473E0D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901" w:type="dxa"/>
            <w:hideMark/>
          </w:tcPr>
          <w:p w14:paraId="5007F54C" w14:textId="4D41A0DE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428816.24</w:t>
            </w:r>
          </w:p>
        </w:tc>
        <w:tc>
          <w:tcPr>
            <w:tcW w:w="4226" w:type="dxa"/>
            <w:hideMark/>
          </w:tcPr>
          <w:p w14:paraId="5C5A4664" w14:textId="5264EBC4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1230663.05</w:t>
            </w:r>
          </w:p>
        </w:tc>
      </w:tr>
      <w:tr w:rsidR="008117EE" w:rsidRPr="008117EE" w14:paraId="424BAD4B" w14:textId="77777777" w:rsidTr="00106B55">
        <w:tc>
          <w:tcPr>
            <w:tcW w:w="1218" w:type="dxa"/>
            <w:hideMark/>
          </w:tcPr>
          <w:p w14:paraId="78BF5493" w14:textId="477F59AF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901" w:type="dxa"/>
            <w:hideMark/>
          </w:tcPr>
          <w:p w14:paraId="5F1C8157" w14:textId="52400E49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428826.36</w:t>
            </w:r>
          </w:p>
        </w:tc>
        <w:tc>
          <w:tcPr>
            <w:tcW w:w="4226" w:type="dxa"/>
            <w:hideMark/>
          </w:tcPr>
          <w:p w14:paraId="639ABCD9" w14:textId="4B843948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1230694.65</w:t>
            </w:r>
          </w:p>
        </w:tc>
      </w:tr>
      <w:tr w:rsidR="008117EE" w:rsidRPr="008117EE" w14:paraId="65434B08" w14:textId="77777777" w:rsidTr="00106B55">
        <w:tc>
          <w:tcPr>
            <w:tcW w:w="1218" w:type="dxa"/>
            <w:hideMark/>
          </w:tcPr>
          <w:p w14:paraId="6C43F5A1" w14:textId="67A9E03C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901" w:type="dxa"/>
            <w:hideMark/>
          </w:tcPr>
          <w:p w14:paraId="06330419" w14:textId="20BEE2DE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428835.20</w:t>
            </w:r>
          </w:p>
        </w:tc>
        <w:tc>
          <w:tcPr>
            <w:tcW w:w="4226" w:type="dxa"/>
            <w:hideMark/>
          </w:tcPr>
          <w:p w14:paraId="6E30E80E" w14:textId="134A6DE1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1230707.29</w:t>
            </w:r>
          </w:p>
        </w:tc>
      </w:tr>
      <w:tr w:rsidR="008117EE" w:rsidRPr="008117EE" w14:paraId="7CBA45EC" w14:textId="77777777" w:rsidTr="00106B55">
        <w:tc>
          <w:tcPr>
            <w:tcW w:w="1218" w:type="dxa"/>
            <w:hideMark/>
          </w:tcPr>
          <w:p w14:paraId="61A26C1D" w14:textId="4B6BB041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901" w:type="dxa"/>
            <w:hideMark/>
          </w:tcPr>
          <w:p w14:paraId="2F1A7831" w14:textId="54824717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428835.20</w:t>
            </w:r>
          </w:p>
        </w:tc>
        <w:tc>
          <w:tcPr>
            <w:tcW w:w="4226" w:type="dxa"/>
            <w:hideMark/>
          </w:tcPr>
          <w:p w14:paraId="2581B99B" w14:textId="5C3373E3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1230695.91</w:t>
            </w:r>
          </w:p>
        </w:tc>
      </w:tr>
      <w:tr w:rsidR="008117EE" w:rsidRPr="008117EE" w14:paraId="00DA8DC0" w14:textId="77777777" w:rsidTr="00106B55">
        <w:tc>
          <w:tcPr>
            <w:tcW w:w="1218" w:type="dxa"/>
            <w:hideMark/>
          </w:tcPr>
          <w:p w14:paraId="11196E0A" w14:textId="204AD163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901" w:type="dxa"/>
            <w:hideMark/>
          </w:tcPr>
          <w:p w14:paraId="179F407D" w14:textId="10D5DAD9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428860.48</w:t>
            </w:r>
          </w:p>
        </w:tc>
        <w:tc>
          <w:tcPr>
            <w:tcW w:w="4226" w:type="dxa"/>
            <w:hideMark/>
          </w:tcPr>
          <w:p w14:paraId="5379C07E" w14:textId="6F5739E3" w:rsidR="00106B55" w:rsidRPr="008117EE" w:rsidRDefault="00106B5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1230669.37</w:t>
            </w:r>
          </w:p>
        </w:tc>
      </w:tr>
    </w:tbl>
    <w:p w14:paraId="2228CB3F" w14:textId="12DADC6D" w:rsidR="00AF4769" w:rsidRPr="008117EE" w:rsidRDefault="00AF4769" w:rsidP="00561377">
      <w:pPr>
        <w:jc w:val="center"/>
        <w:rPr>
          <w:rFonts w:ascii="Times New Roman" w:hAnsi="Times New Roman" w:cs="Times New Roman"/>
        </w:rPr>
      </w:pPr>
    </w:p>
    <w:p w14:paraId="71470FBF" w14:textId="77777777" w:rsidR="00AF4769" w:rsidRPr="008117EE" w:rsidRDefault="00AF4769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br w:type="page"/>
      </w:r>
    </w:p>
    <w:p w14:paraId="0F217D91" w14:textId="513A1261" w:rsidR="00AF4769" w:rsidRPr="008117EE" w:rsidRDefault="00AF4769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lastRenderedPageBreak/>
        <w:t xml:space="preserve">Д. </w:t>
      </w:r>
      <w:r w:rsidR="00106B55" w:rsidRPr="008117EE">
        <w:rPr>
          <w:rFonts w:ascii="Times New Roman" w:hAnsi="Times New Roman" w:cs="Times New Roman"/>
        </w:rPr>
        <w:t>Шабаново</w:t>
      </w:r>
    </w:p>
    <w:p w14:paraId="08EEE458" w14:textId="3B51517A" w:rsidR="00C04233" w:rsidRPr="008117EE" w:rsidRDefault="005410F1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56F261B" wp14:editId="11EF8228">
            <wp:extent cx="2667000" cy="3810000"/>
            <wp:effectExtent l="0" t="0" r="0" b="0"/>
            <wp:docPr id="5" name="Рисунок 5" descr="Z:\Дима2017\Шураев\РАБОТА\Мурыгинское ГП\денис\ГраницыМурыгинское сп\схемы\шабано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Дима2017\Шураев\РАБОТА\Мурыгинское ГП\денис\ГраницыМурыгинское сп\схемы\шабанов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6" t="2055" r="41613" b="52283"/>
                    <a:stretch/>
                  </pic:blipFill>
                  <pic:spPr bwMode="auto">
                    <a:xfrm>
                      <a:off x="0" y="0"/>
                      <a:ext cx="2667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0525CA46" w14:textId="77777777" w:rsidTr="00106B55">
        <w:trPr>
          <w:trHeight w:val="254"/>
        </w:trPr>
        <w:tc>
          <w:tcPr>
            <w:tcW w:w="1218" w:type="dxa"/>
            <w:vMerge w:val="restart"/>
          </w:tcPr>
          <w:p w14:paraId="52A3E0E7" w14:textId="77777777" w:rsidR="00C04233" w:rsidRPr="008117EE" w:rsidRDefault="00C04233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73F7D14F" w14:textId="77777777" w:rsidR="00C04233" w:rsidRPr="008117EE" w:rsidRDefault="00C04233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51C2B1A7" w14:textId="77777777" w:rsidTr="00106B55">
        <w:trPr>
          <w:trHeight w:val="353"/>
        </w:trPr>
        <w:tc>
          <w:tcPr>
            <w:tcW w:w="1218" w:type="dxa"/>
            <w:vMerge/>
          </w:tcPr>
          <w:p w14:paraId="15CD9B9A" w14:textId="77777777" w:rsidR="00C04233" w:rsidRPr="008117EE" w:rsidRDefault="00C04233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0BD710F4" w14:textId="77777777" w:rsidR="00C04233" w:rsidRPr="008117EE" w:rsidRDefault="00C04233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54B22859" w14:textId="77777777" w:rsidR="00C04233" w:rsidRPr="008117EE" w:rsidRDefault="00C04233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1E57DE93" w14:textId="77777777" w:rsidTr="00106B55">
        <w:tc>
          <w:tcPr>
            <w:tcW w:w="1218" w:type="dxa"/>
            <w:hideMark/>
          </w:tcPr>
          <w:p w14:paraId="313BD0E4" w14:textId="31ABFBA8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hideMark/>
          </w:tcPr>
          <w:p w14:paraId="5EC9945E" w14:textId="5A2DFE33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430117.55</w:t>
            </w:r>
          </w:p>
        </w:tc>
        <w:tc>
          <w:tcPr>
            <w:tcW w:w="4226" w:type="dxa"/>
            <w:hideMark/>
          </w:tcPr>
          <w:p w14:paraId="764DB64F" w14:textId="434A4025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1229259.64</w:t>
            </w:r>
          </w:p>
        </w:tc>
      </w:tr>
      <w:tr w:rsidR="008117EE" w:rsidRPr="008117EE" w14:paraId="4E1DCC9B" w14:textId="77777777" w:rsidTr="00106B55">
        <w:tc>
          <w:tcPr>
            <w:tcW w:w="1218" w:type="dxa"/>
            <w:hideMark/>
          </w:tcPr>
          <w:p w14:paraId="2C027A35" w14:textId="12508CD5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hideMark/>
          </w:tcPr>
          <w:p w14:paraId="7616FDB2" w14:textId="665FB601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430136.13</w:t>
            </w:r>
          </w:p>
        </w:tc>
        <w:tc>
          <w:tcPr>
            <w:tcW w:w="4226" w:type="dxa"/>
            <w:hideMark/>
          </w:tcPr>
          <w:p w14:paraId="6B0F8993" w14:textId="34F4D8A9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1229315.38</w:t>
            </w:r>
          </w:p>
        </w:tc>
      </w:tr>
      <w:tr w:rsidR="008117EE" w:rsidRPr="008117EE" w14:paraId="50270671" w14:textId="77777777" w:rsidTr="00106B55">
        <w:tc>
          <w:tcPr>
            <w:tcW w:w="1218" w:type="dxa"/>
            <w:hideMark/>
          </w:tcPr>
          <w:p w14:paraId="683F280E" w14:textId="2365FFD1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hideMark/>
          </w:tcPr>
          <w:p w14:paraId="59F08171" w14:textId="5DC1470C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430162.14</w:t>
            </w:r>
          </w:p>
        </w:tc>
        <w:tc>
          <w:tcPr>
            <w:tcW w:w="4226" w:type="dxa"/>
            <w:hideMark/>
          </w:tcPr>
          <w:p w14:paraId="7AA2BC84" w14:textId="661AB1EF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1229354.40</w:t>
            </w:r>
          </w:p>
        </w:tc>
      </w:tr>
      <w:tr w:rsidR="008117EE" w:rsidRPr="008117EE" w14:paraId="655DE6D3" w14:textId="77777777" w:rsidTr="00106B55">
        <w:tc>
          <w:tcPr>
            <w:tcW w:w="1218" w:type="dxa"/>
            <w:hideMark/>
          </w:tcPr>
          <w:p w14:paraId="042F0BE0" w14:textId="26192AC1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hideMark/>
          </w:tcPr>
          <w:p w14:paraId="1BE7364B" w14:textId="005FED51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430128.70</w:t>
            </w:r>
          </w:p>
        </w:tc>
        <w:tc>
          <w:tcPr>
            <w:tcW w:w="4226" w:type="dxa"/>
            <w:hideMark/>
          </w:tcPr>
          <w:p w14:paraId="101A8B47" w14:textId="1332035F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1229385.99</w:t>
            </w:r>
          </w:p>
        </w:tc>
      </w:tr>
      <w:tr w:rsidR="008117EE" w:rsidRPr="008117EE" w14:paraId="3F1FEC94" w14:textId="77777777" w:rsidTr="00106B55">
        <w:tc>
          <w:tcPr>
            <w:tcW w:w="1218" w:type="dxa"/>
            <w:hideMark/>
          </w:tcPr>
          <w:p w14:paraId="5E6D2A28" w14:textId="2EFC6911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  <w:hideMark/>
          </w:tcPr>
          <w:p w14:paraId="1CF723E3" w14:textId="4AF352DB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430158.43</w:t>
            </w:r>
          </w:p>
        </w:tc>
        <w:tc>
          <w:tcPr>
            <w:tcW w:w="4226" w:type="dxa"/>
            <w:hideMark/>
          </w:tcPr>
          <w:p w14:paraId="50288FC2" w14:textId="6AA3C31B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1229451.02</w:t>
            </w:r>
          </w:p>
        </w:tc>
      </w:tr>
      <w:tr w:rsidR="008117EE" w:rsidRPr="008117EE" w14:paraId="3C081F24" w14:textId="77777777" w:rsidTr="00106B55">
        <w:tc>
          <w:tcPr>
            <w:tcW w:w="1218" w:type="dxa"/>
            <w:hideMark/>
          </w:tcPr>
          <w:p w14:paraId="46C3C135" w14:textId="1383DEF1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  <w:hideMark/>
          </w:tcPr>
          <w:p w14:paraId="5ED7E71E" w14:textId="0B6FCB83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430169.58</w:t>
            </w:r>
          </w:p>
        </w:tc>
        <w:tc>
          <w:tcPr>
            <w:tcW w:w="4226" w:type="dxa"/>
            <w:hideMark/>
          </w:tcPr>
          <w:p w14:paraId="1BCA5413" w14:textId="38C73C3B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1229504.90</w:t>
            </w:r>
          </w:p>
        </w:tc>
      </w:tr>
      <w:tr w:rsidR="008117EE" w:rsidRPr="008117EE" w14:paraId="4FE67095" w14:textId="77777777" w:rsidTr="00106B55">
        <w:tc>
          <w:tcPr>
            <w:tcW w:w="1218" w:type="dxa"/>
            <w:hideMark/>
          </w:tcPr>
          <w:p w14:paraId="1E9F716F" w14:textId="1968FE92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  <w:hideMark/>
          </w:tcPr>
          <w:p w14:paraId="65CF827E" w14:textId="13AEB3D5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430113.83</w:t>
            </w:r>
          </w:p>
        </w:tc>
        <w:tc>
          <w:tcPr>
            <w:tcW w:w="4226" w:type="dxa"/>
            <w:hideMark/>
          </w:tcPr>
          <w:p w14:paraId="64CE0D70" w14:textId="1670457D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1229441.73</w:t>
            </w:r>
          </w:p>
        </w:tc>
      </w:tr>
      <w:tr w:rsidR="008117EE" w:rsidRPr="008117EE" w14:paraId="2D24BF9A" w14:textId="77777777" w:rsidTr="00106B55">
        <w:tc>
          <w:tcPr>
            <w:tcW w:w="1218" w:type="dxa"/>
            <w:hideMark/>
          </w:tcPr>
          <w:p w14:paraId="5679D760" w14:textId="204947FF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  <w:hideMark/>
          </w:tcPr>
          <w:p w14:paraId="1B485026" w14:textId="78372015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430020.93</w:t>
            </w:r>
          </w:p>
        </w:tc>
        <w:tc>
          <w:tcPr>
            <w:tcW w:w="4226" w:type="dxa"/>
            <w:hideMark/>
          </w:tcPr>
          <w:p w14:paraId="40378637" w14:textId="4A005EAE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1229519.77</w:t>
            </w:r>
          </w:p>
        </w:tc>
      </w:tr>
      <w:tr w:rsidR="008117EE" w:rsidRPr="008117EE" w14:paraId="74113941" w14:textId="77777777" w:rsidTr="00106B55">
        <w:tc>
          <w:tcPr>
            <w:tcW w:w="1218" w:type="dxa"/>
            <w:hideMark/>
          </w:tcPr>
          <w:p w14:paraId="75D745B1" w14:textId="409DB091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  <w:hideMark/>
          </w:tcPr>
          <w:p w14:paraId="5E9993D4" w14:textId="110B3ABF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429909.45</w:t>
            </w:r>
          </w:p>
        </w:tc>
        <w:tc>
          <w:tcPr>
            <w:tcW w:w="4226" w:type="dxa"/>
            <w:hideMark/>
          </w:tcPr>
          <w:p w14:paraId="44C92806" w14:textId="0EBFAFC9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1229395.28</w:t>
            </w:r>
          </w:p>
        </w:tc>
      </w:tr>
      <w:tr w:rsidR="008117EE" w:rsidRPr="008117EE" w14:paraId="260ACBFB" w14:textId="77777777" w:rsidTr="00106B55">
        <w:tc>
          <w:tcPr>
            <w:tcW w:w="1218" w:type="dxa"/>
            <w:hideMark/>
          </w:tcPr>
          <w:p w14:paraId="53CE72F7" w14:textId="7FE0BB8B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  <w:hideMark/>
          </w:tcPr>
          <w:p w14:paraId="321D4D6A" w14:textId="54376715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429926.17</w:t>
            </w:r>
          </w:p>
        </w:tc>
        <w:tc>
          <w:tcPr>
            <w:tcW w:w="4226" w:type="dxa"/>
            <w:hideMark/>
          </w:tcPr>
          <w:p w14:paraId="292FB3A0" w14:textId="2F3C504D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1229324.67</w:t>
            </w:r>
          </w:p>
        </w:tc>
      </w:tr>
      <w:tr w:rsidR="008117EE" w:rsidRPr="008117EE" w14:paraId="6202318D" w14:textId="77777777" w:rsidTr="00106B55">
        <w:tc>
          <w:tcPr>
            <w:tcW w:w="1218" w:type="dxa"/>
            <w:hideMark/>
          </w:tcPr>
          <w:p w14:paraId="07402145" w14:textId="5E448E52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  <w:hideMark/>
          </w:tcPr>
          <w:p w14:paraId="424919AD" w14:textId="433E8ED9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429959.61</w:t>
            </w:r>
          </w:p>
        </w:tc>
        <w:tc>
          <w:tcPr>
            <w:tcW w:w="4226" w:type="dxa"/>
            <w:hideMark/>
          </w:tcPr>
          <w:p w14:paraId="096AD1E0" w14:textId="225889DE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1229252.20</w:t>
            </w:r>
          </w:p>
        </w:tc>
      </w:tr>
      <w:tr w:rsidR="008117EE" w:rsidRPr="008117EE" w14:paraId="03EA5A34" w14:textId="77777777" w:rsidTr="00106B55">
        <w:tc>
          <w:tcPr>
            <w:tcW w:w="1218" w:type="dxa"/>
            <w:hideMark/>
          </w:tcPr>
          <w:p w14:paraId="0933CA63" w14:textId="5B652D77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  <w:hideMark/>
          </w:tcPr>
          <w:p w14:paraId="22E7FB7A" w14:textId="0CEF1429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429965.19</w:t>
            </w:r>
          </w:p>
        </w:tc>
        <w:tc>
          <w:tcPr>
            <w:tcW w:w="4226" w:type="dxa"/>
            <w:hideMark/>
          </w:tcPr>
          <w:p w14:paraId="38A7440C" w14:textId="5289B9AA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1229246.63</w:t>
            </w:r>
          </w:p>
        </w:tc>
      </w:tr>
      <w:tr w:rsidR="008117EE" w:rsidRPr="008117EE" w14:paraId="44D27756" w14:textId="77777777" w:rsidTr="00106B55">
        <w:tc>
          <w:tcPr>
            <w:tcW w:w="1218" w:type="dxa"/>
            <w:hideMark/>
          </w:tcPr>
          <w:p w14:paraId="50932833" w14:textId="2E4F4245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  <w:hideMark/>
          </w:tcPr>
          <w:p w14:paraId="387A05EB" w14:textId="7D780894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429981.91</w:t>
            </w:r>
          </w:p>
        </w:tc>
        <w:tc>
          <w:tcPr>
            <w:tcW w:w="4226" w:type="dxa"/>
            <w:hideMark/>
          </w:tcPr>
          <w:p w14:paraId="3C41D699" w14:textId="453B85F7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1229200.18</w:t>
            </w:r>
          </w:p>
        </w:tc>
      </w:tr>
      <w:tr w:rsidR="008117EE" w:rsidRPr="008117EE" w14:paraId="29438680" w14:textId="77777777" w:rsidTr="00106B55">
        <w:tc>
          <w:tcPr>
            <w:tcW w:w="1218" w:type="dxa"/>
            <w:hideMark/>
          </w:tcPr>
          <w:p w14:paraId="5938EA38" w14:textId="6CE03E51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  <w:hideMark/>
          </w:tcPr>
          <w:p w14:paraId="777E4739" w14:textId="78277010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429983.77</w:t>
            </w:r>
          </w:p>
        </w:tc>
        <w:tc>
          <w:tcPr>
            <w:tcW w:w="4226" w:type="dxa"/>
            <w:hideMark/>
          </w:tcPr>
          <w:p w14:paraId="427F5097" w14:textId="3C4576A6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1229150.01</w:t>
            </w:r>
          </w:p>
        </w:tc>
      </w:tr>
      <w:tr w:rsidR="008117EE" w:rsidRPr="008117EE" w14:paraId="69570B5A" w14:textId="77777777" w:rsidTr="00106B55">
        <w:tc>
          <w:tcPr>
            <w:tcW w:w="1218" w:type="dxa"/>
            <w:hideMark/>
          </w:tcPr>
          <w:p w14:paraId="1E8BA795" w14:textId="38019E7B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  <w:hideMark/>
          </w:tcPr>
          <w:p w14:paraId="6EA8B2C1" w14:textId="282FEFCF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429985.63</w:t>
            </w:r>
          </w:p>
        </w:tc>
        <w:tc>
          <w:tcPr>
            <w:tcW w:w="4226" w:type="dxa"/>
            <w:hideMark/>
          </w:tcPr>
          <w:p w14:paraId="58DE75B8" w14:textId="3CB2B7E3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1229092.41</w:t>
            </w:r>
          </w:p>
        </w:tc>
      </w:tr>
      <w:tr w:rsidR="008117EE" w:rsidRPr="008117EE" w14:paraId="501AE9B1" w14:textId="77777777" w:rsidTr="00106B55">
        <w:tc>
          <w:tcPr>
            <w:tcW w:w="1218" w:type="dxa"/>
            <w:hideMark/>
          </w:tcPr>
          <w:p w14:paraId="4B5B7108" w14:textId="10F048FD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1" w:type="dxa"/>
            <w:hideMark/>
          </w:tcPr>
          <w:p w14:paraId="0E0C2AFB" w14:textId="69275DF0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430007.92</w:t>
            </w:r>
          </w:p>
        </w:tc>
        <w:tc>
          <w:tcPr>
            <w:tcW w:w="4226" w:type="dxa"/>
            <w:hideMark/>
          </w:tcPr>
          <w:p w14:paraId="03D9A851" w14:textId="3FA57617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1229068.26</w:t>
            </w:r>
          </w:p>
        </w:tc>
      </w:tr>
      <w:tr w:rsidR="008117EE" w:rsidRPr="008117EE" w14:paraId="08CC5F6D" w14:textId="77777777" w:rsidTr="00106B55">
        <w:tc>
          <w:tcPr>
            <w:tcW w:w="1218" w:type="dxa"/>
            <w:hideMark/>
          </w:tcPr>
          <w:p w14:paraId="338402F8" w14:textId="07F8FEB3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1" w:type="dxa"/>
            <w:hideMark/>
          </w:tcPr>
          <w:p w14:paraId="6A72AB80" w14:textId="6EE97C95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430063.67</w:t>
            </w:r>
          </w:p>
        </w:tc>
        <w:tc>
          <w:tcPr>
            <w:tcW w:w="4226" w:type="dxa"/>
            <w:hideMark/>
          </w:tcPr>
          <w:p w14:paraId="4C2A2B4F" w14:textId="2F8A6B86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1229077.55</w:t>
            </w:r>
          </w:p>
        </w:tc>
      </w:tr>
      <w:tr w:rsidR="008117EE" w:rsidRPr="008117EE" w14:paraId="26941E97" w14:textId="77777777" w:rsidTr="00106B55">
        <w:tc>
          <w:tcPr>
            <w:tcW w:w="1218" w:type="dxa"/>
            <w:hideMark/>
          </w:tcPr>
          <w:p w14:paraId="23759764" w14:textId="30BF7405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1" w:type="dxa"/>
            <w:hideMark/>
          </w:tcPr>
          <w:p w14:paraId="713D930B" w14:textId="1B8C8CB1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430124.98</w:t>
            </w:r>
          </w:p>
        </w:tc>
        <w:tc>
          <w:tcPr>
            <w:tcW w:w="4226" w:type="dxa"/>
            <w:hideMark/>
          </w:tcPr>
          <w:p w14:paraId="623F0448" w14:textId="27AC95E4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1229086.84</w:t>
            </w:r>
          </w:p>
        </w:tc>
      </w:tr>
      <w:tr w:rsidR="008117EE" w:rsidRPr="008117EE" w14:paraId="638D875A" w14:textId="77777777" w:rsidTr="00106B55">
        <w:tc>
          <w:tcPr>
            <w:tcW w:w="1218" w:type="dxa"/>
            <w:hideMark/>
          </w:tcPr>
          <w:p w14:paraId="1B6657EE" w14:textId="30AE2A4C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1" w:type="dxa"/>
            <w:hideMark/>
          </w:tcPr>
          <w:p w14:paraId="40480D78" w14:textId="2B3D642E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430175.15</w:t>
            </w:r>
          </w:p>
        </w:tc>
        <w:tc>
          <w:tcPr>
            <w:tcW w:w="4226" w:type="dxa"/>
            <w:hideMark/>
          </w:tcPr>
          <w:p w14:paraId="27397D6D" w14:textId="414A3FBD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1229083.12</w:t>
            </w:r>
          </w:p>
        </w:tc>
      </w:tr>
      <w:tr w:rsidR="008117EE" w:rsidRPr="008117EE" w14:paraId="3E030201" w14:textId="77777777" w:rsidTr="00106B55">
        <w:tc>
          <w:tcPr>
            <w:tcW w:w="1218" w:type="dxa"/>
            <w:hideMark/>
          </w:tcPr>
          <w:p w14:paraId="478E6FD8" w14:textId="2C70DBE5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1" w:type="dxa"/>
            <w:hideMark/>
          </w:tcPr>
          <w:p w14:paraId="3E659DBE" w14:textId="14DDED9A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430180.73</w:t>
            </w:r>
          </w:p>
        </w:tc>
        <w:tc>
          <w:tcPr>
            <w:tcW w:w="4226" w:type="dxa"/>
            <w:hideMark/>
          </w:tcPr>
          <w:p w14:paraId="5B61478E" w14:textId="547F652A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1229083.12</w:t>
            </w:r>
          </w:p>
        </w:tc>
      </w:tr>
      <w:tr w:rsidR="008117EE" w:rsidRPr="008117EE" w14:paraId="5EE978F5" w14:textId="77777777" w:rsidTr="00106B55">
        <w:tc>
          <w:tcPr>
            <w:tcW w:w="1218" w:type="dxa"/>
            <w:hideMark/>
          </w:tcPr>
          <w:p w14:paraId="1470BE07" w14:textId="0B240752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1" w:type="dxa"/>
            <w:hideMark/>
          </w:tcPr>
          <w:p w14:paraId="4436C7F8" w14:textId="3D8603D6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430266.20</w:t>
            </w:r>
          </w:p>
        </w:tc>
        <w:tc>
          <w:tcPr>
            <w:tcW w:w="4226" w:type="dxa"/>
            <w:hideMark/>
          </w:tcPr>
          <w:p w14:paraId="04A23C21" w14:textId="20A36FBE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1229012.51</w:t>
            </w:r>
          </w:p>
        </w:tc>
      </w:tr>
      <w:tr w:rsidR="008117EE" w:rsidRPr="008117EE" w14:paraId="32C4F2C0" w14:textId="77777777" w:rsidTr="00106B55">
        <w:tc>
          <w:tcPr>
            <w:tcW w:w="1218" w:type="dxa"/>
            <w:hideMark/>
          </w:tcPr>
          <w:p w14:paraId="3DD226F8" w14:textId="30C25916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01" w:type="dxa"/>
            <w:hideMark/>
          </w:tcPr>
          <w:p w14:paraId="422DDB60" w14:textId="7E9628EA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430286.64</w:t>
            </w:r>
          </w:p>
        </w:tc>
        <w:tc>
          <w:tcPr>
            <w:tcW w:w="4226" w:type="dxa"/>
            <w:hideMark/>
          </w:tcPr>
          <w:p w14:paraId="7445BF33" w14:textId="32766148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1228999.51</w:t>
            </w:r>
          </w:p>
        </w:tc>
      </w:tr>
      <w:tr w:rsidR="008117EE" w:rsidRPr="008117EE" w14:paraId="798C9C52" w14:textId="77777777" w:rsidTr="00106B55">
        <w:tc>
          <w:tcPr>
            <w:tcW w:w="1218" w:type="dxa"/>
            <w:hideMark/>
          </w:tcPr>
          <w:p w14:paraId="48A186E4" w14:textId="598A3CCC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01" w:type="dxa"/>
            <w:hideMark/>
          </w:tcPr>
          <w:p w14:paraId="77C0BC2E" w14:textId="0E23D1A2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430292.21</w:t>
            </w:r>
          </w:p>
        </w:tc>
        <w:tc>
          <w:tcPr>
            <w:tcW w:w="4226" w:type="dxa"/>
            <w:hideMark/>
          </w:tcPr>
          <w:p w14:paraId="38002B5F" w14:textId="705DC42F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1228986.50</w:t>
            </w:r>
          </w:p>
        </w:tc>
      </w:tr>
      <w:tr w:rsidR="008117EE" w:rsidRPr="008117EE" w14:paraId="1B9295EF" w14:textId="77777777" w:rsidTr="00106B55">
        <w:tc>
          <w:tcPr>
            <w:tcW w:w="1218" w:type="dxa"/>
            <w:hideMark/>
          </w:tcPr>
          <w:p w14:paraId="2255FA90" w14:textId="179CB7D7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01" w:type="dxa"/>
            <w:hideMark/>
          </w:tcPr>
          <w:p w14:paraId="577A3B0E" w14:textId="6C7188CE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430301.50</w:t>
            </w:r>
          </w:p>
        </w:tc>
        <w:tc>
          <w:tcPr>
            <w:tcW w:w="4226" w:type="dxa"/>
            <w:hideMark/>
          </w:tcPr>
          <w:p w14:paraId="073872A3" w14:textId="6AD525B0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1228951.20</w:t>
            </w:r>
          </w:p>
        </w:tc>
      </w:tr>
      <w:tr w:rsidR="008117EE" w:rsidRPr="008117EE" w14:paraId="41A2F18D" w14:textId="77777777" w:rsidTr="00106B55">
        <w:tc>
          <w:tcPr>
            <w:tcW w:w="1218" w:type="dxa"/>
            <w:hideMark/>
          </w:tcPr>
          <w:p w14:paraId="618EA692" w14:textId="28BE4A17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901" w:type="dxa"/>
            <w:hideMark/>
          </w:tcPr>
          <w:p w14:paraId="38992A72" w14:textId="0705175F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430334.95</w:t>
            </w:r>
          </w:p>
        </w:tc>
        <w:tc>
          <w:tcPr>
            <w:tcW w:w="4226" w:type="dxa"/>
            <w:hideMark/>
          </w:tcPr>
          <w:p w14:paraId="66FE3778" w14:textId="623034EA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1228953.06</w:t>
            </w:r>
          </w:p>
        </w:tc>
      </w:tr>
      <w:tr w:rsidR="008117EE" w:rsidRPr="008117EE" w14:paraId="5730FB6A" w14:textId="77777777" w:rsidTr="00106B55">
        <w:tc>
          <w:tcPr>
            <w:tcW w:w="1218" w:type="dxa"/>
            <w:hideMark/>
          </w:tcPr>
          <w:p w14:paraId="23198AD6" w14:textId="171A5821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901" w:type="dxa"/>
            <w:hideMark/>
          </w:tcPr>
          <w:p w14:paraId="25EFFAB4" w14:textId="50758FD4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430366.53</w:t>
            </w:r>
          </w:p>
        </w:tc>
        <w:tc>
          <w:tcPr>
            <w:tcW w:w="4226" w:type="dxa"/>
            <w:hideMark/>
          </w:tcPr>
          <w:p w14:paraId="02717F65" w14:textId="43B6F936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1228949.34</w:t>
            </w:r>
          </w:p>
        </w:tc>
      </w:tr>
      <w:tr w:rsidR="008117EE" w:rsidRPr="008117EE" w14:paraId="4BBA414E" w14:textId="77777777" w:rsidTr="00106B55">
        <w:tc>
          <w:tcPr>
            <w:tcW w:w="1218" w:type="dxa"/>
            <w:hideMark/>
          </w:tcPr>
          <w:p w14:paraId="0D29F46B" w14:textId="143AF0F9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901" w:type="dxa"/>
            <w:hideMark/>
          </w:tcPr>
          <w:p w14:paraId="1D926E5C" w14:textId="5FF35618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430411.13</w:t>
            </w:r>
          </w:p>
        </w:tc>
        <w:tc>
          <w:tcPr>
            <w:tcW w:w="4226" w:type="dxa"/>
            <w:hideMark/>
          </w:tcPr>
          <w:p w14:paraId="15A08FD3" w14:textId="0C9BF5B0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1228919.61</w:t>
            </w:r>
          </w:p>
        </w:tc>
      </w:tr>
      <w:tr w:rsidR="008117EE" w:rsidRPr="008117EE" w14:paraId="5FCC1DD2" w14:textId="77777777" w:rsidTr="00106B55">
        <w:tc>
          <w:tcPr>
            <w:tcW w:w="1218" w:type="dxa"/>
            <w:hideMark/>
          </w:tcPr>
          <w:p w14:paraId="43683B41" w14:textId="19ABC13C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901" w:type="dxa"/>
            <w:hideMark/>
          </w:tcPr>
          <w:p w14:paraId="10B6185D" w14:textId="2181837B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430465.01</w:t>
            </w:r>
          </w:p>
        </w:tc>
        <w:tc>
          <w:tcPr>
            <w:tcW w:w="4226" w:type="dxa"/>
            <w:hideMark/>
          </w:tcPr>
          <w:p w14:paraId="34D162E8" w14:textId="3E2B67B0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1228921.47</w:t>
            </w:r>
          </w:p>
        </w:tc>
      </w:tr>
      <w:tr w:rsidR="008117EE" w:rsidRPr="008117EE" w14:paraId="657B4E7D" w14:textId="77777777" w:rsidTr="00106B55">
        <w:tc>
          <w:tcPr>
            <w:tcW w:w="1218" w:type="dxa"/>
            <w:hideMark/>
          </w:tcPr>
          <w:p w14:paraId="34A0DC54" w14:textId="7DA652F2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901" w:type="dxa"/>
            <w:hideMark/>
          </w:tcPr>
          <w:p w14:paraId="1A315098" w14:textId="6A499C6D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430595.08</w:t>
            </w:r>
          </w:p>
        </w:tc>
        <w:tc>
          <w:tcPr>
            <w:tcW w:w="4226" w:type="dxa"/>
            <w:hideMark/>
          </w:tcPr>
          <w:p w14:paraId="70ED9508" w14:textId="7A7DDFC9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1228958.63</w:t>
            </w:r>
          </w:p>
        </w:tc>
      </w:tr>
      <w:tr w:rsidR="008117EE" w:rsidRPr="008117EE" w14:paraId="593C24E2" w14:textId="77777777" w:rsidTr="00106B55">
        <w:tc>
          <w:tcPr>
            <w:tcW w:w="1218" w:type="dxa"/>
            <w:hideMark/>
          </w:tcPr>
          <w:p w14:paraId="467EF18B" w14:textId="5C0A33DE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901" w:type="dxa"/>
            <w:hideMark/>
          </w:tcPr>
          <w:p w14:paraId="0F053D10" w14:textId="2C1D1CA9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430609.94</w:t>
            </w:r>
          </w:p>
        </w:tc>
        <w:tc>
          <w:tcPr>
            <w:tcW w:w="4226" w:type="dxa"/>
            <w:hideMark/>
          </w:tcPr>
          <w:p w14:paraId="570440F0" w14:textId="260C9146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1228986.50</w:t>
            </w:r>
          </w:p>
        </w:tc>
      </w:tr>
      <w:tr w:rsidR="008117EE" w:rsidRPr="008117EE" w14:paraId="4E1CB6F0" w14:textId="77777777" w:rsidTr="00106B55">
        <w:tc>
          <w:tcPr>
            <w:tcW w:w="1218" w:type="dxa"/>
            <w:hideMark/>
          </w:tcPr>
          <w:p w14:paraId="735FC8F1" w14:textId="3D3EB592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901" w:type="dxa"/>
            <w:hideMark/>
          </w:tcPr>
          <w:p w14:paraId="3CACB365" w14:textId="090C1205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430619.23</w:t>
            </w:r>
          </w:p>
        </w:tc>
        <w:tc>
          <w:tcPr>
            <w:tcW w:w="4226" w:type="dxa"/>
            <w:hideMark/>
          </w:tcPr>
          <w:p w14:paraId="486B0E9F" w14:textId="614C66D8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1228988.36</w:t>
            </w:r>
          </w:p>
        </w:tc>
      </w:tr>
      <w:tr w:rsidR="008117EE" w:rsidRPr="008117EE" w14:paraId="4894C810" w14:textId="77777777" w:rsidTr="00106B55">
        <w:tc>
          <w:tcPr>
            <w:tcW w:w="1218" w:type="dxa"/>
            <w:hideMark/>
          </w:tcPr>
          <w:p w14:paraId="3EA2F279" w14:textId="1BC620D5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901" w:type="dxa"/>
            <w:hideMark/>
          </w:tcPr>
          <w:p w14:paraId="0C3CEB45" w14:textId="10FD0717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430684.26</w:t>
            </w:r>
          </w:p>
        </w:tc>
        <w:tc>
          <w:tcPr>
            <w:tcW w:w="4226" w:type="dxa"/>
            <w:hideMark/>
          </w:tcPr>
          <w:p w14:paraId="181A6B58" w14:textId="36FB4369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1228975.35</w:t>
            </w:r>
          </w:p>
        </w:tc>
      </w:tr>
      <w:tr w:rsidR="008117EE" w:rsidRPr="008117EE" w14:paraId="64620471" w14:textId="77777777" w:rsidTr="00106B55">
        <w:tc>
          <w:tcPr>
            <w:tcW w:w="1218" w:type="dxa"/>
            <w:hideMark/>
          </w:tcPr>
          <w:p w14:paraId="0ECBF764" w14:textId="57FBF90D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901" w:type="dxa"/>
            <w:hideMark/>
          </w:tcPr>
          <w:p w14:paraId="41DE682E" w14:textId="04E33E13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430682.40</w:t>
            </w:r>
          </w:p>
        </w:tc>
        <w:tc>
          <w:tcPr>
            <w:tcW w:w="4226" w:type="dxa"/>
            <w:hideMark/>
          </w:tcPr>
          <w:p w14:paraId="0C4F970A" w14:textId="1B30EB1F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1228839.71</w:t>
            </w:r>
          </w:p>
        </w:tc>
      </w:tr>
      <w:tr w:rsidR="008117EE" w:rsidRPr="008117EE" w14:paraId="228290F5" w14:textId="77777777" w:rsidTr="00106B55">
        <w:tc>
          <w:tcPr>
            <w:tcW w:w="1218" w:type="dxa"/>
            <w:hideMark/>
          </w:tcPr>
          <w:p w14:paraId="1F514A87" w14:textId="504255C3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901" w:type="dxa"/>
            <w:hideMark/>
          </w:tcPr>
          <w:p w14:paraId="0CA4F0F7" w14:textId="202AA94C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430697.27</w:t>
            </w:r>
          </w:p>
        </w:tc>
        <w:tc>
          <w:tcPr>
            <w:tcW w:w="4226" w:type="dxa"/>
            <w:hideMark/>
          </w:tcPr>
          <w:p w14:paraId="2EBCF7FE" w14:textId="6252320D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1228828.56</w:t>
            </w:r>
          </w:p>
        </w:tc>
      </w:tr>
      <w:tr w:rsidR="008117EE" w:rsidRPr="008117EE" w14:paraId="5089781D" w14:textId="77777777" w:rsidTr="00106B55">
        <w:tc>
          <w:tcPr>
            <w:tcW w:w="1218" w:type="dxa"/>
            <w:hideMark/>
          </w:tcPr>
          <w:p w14:paraId="05FFDE00" w14:textId="55D28F38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901" w:type="dxa"/>
            <w:hideMark/>
          </w:tcPr>
          <w:p w14:paraId="43F4550E" w14:textId="20D05F25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430689.84</w:t>
            </w:r>
          </w:p>
        </w:tc>
        <w:tc>
          <w:tcPr>
            <w:tcW w:w="4226" w:type="dxa"/>
            <w:hideMark/>
          </w:tcPr>
          <w:p w14:paraId="0F6FD6A0" w14:textId="21CA9A26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1228808.13</w:t>
            </w:r>
          </w:p>
        </w:tc>
      </w:tr>
      <w:tr w:rsidR="008117EE" w:rsidRPr="008117EE" w14:paraId="2DFC9C0C" w14:textId="77777777" w:rsidTr="00106B55">
        <w:tc>
          <w:tcPr>
            <w:tcW w:w="1218" w:type="dxa"/>
            <w:hideMark/>
          </w:tcPr>
          <w:p w14:paraId="44D1CF05" w14:textId="2E246FD9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901" w:type="dxa"/>
            <w:hideMark/>
          </w:tcPr>
          <w:p w14:paraId="3FFFCE87" w14:textId="23781AF5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430708.42</w:t>
            </w:r>
          </w:p>
        </w:tc>
        <w:tc>
          <w:tcPr>
            <w:tcW w:w="4226" w:type="dxa"/>
            <w:hideMark/>
          </w:tcPr>
          <w:p w14:paraId="53A2F778" w14:textId="402FBF9C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1228791.40</w:t>
            </w:r>
          </w:p>
        </w:tc>
      </w:tr>
      <w:tr w:rsidR="008117EE" w:rsidRPr="008117EE" w14:paraId="7A654883" w14:textId="77777777" w:rsidTr="00106B55">
        <w:tc>
          <w:tcPr>
            <w:tcW w:w="1218" w:type="dxa"/>
            <w:hideMark/>
          </w:tcPr>
          <w:p w14:paraId="4EFB4FF3" w14:textId="7D5D0828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901" w:type="dxa"/>
            <w:hideMark/>
          </w:tcPr>
          <w:p w14:paraId="1A370415" w14:textId="56F8EB82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430715.85</w:t>
            </w:r>
          </w:p>
        </w:tc>
        <w:tc>
          <w:tcPr>
            <w:tcW w:w="4226" w:type="dxa"/>
            <w:hideMark/>
          </w:tcPr>
          <w:p w14:paraId="4BA45532" w14:textId="2575CC32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1228785.83</w:t>
            </w:r>
          </w:p>
        </w:tc>
      </w:tr>
      <w:tr w:rsidR="008117EE" w:rsidRPr="008117EE" w14:paraId="49DBCEC9" w14:textId="77777777" w:rsidTr="00106B55">
        <w:tc>
          <w:tcPr>
            <w:tcW w:w="1218" w:type="dxa"/>
            <w:hideMark/>
          </w:tcPr>
          <w:p w14:paraId="1A9BB244" w14:textId="0932F7B7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901" w:type="dxa"/>
            <w:hideMark/>
          </w:tcPr>
          <w:p w14:paraId="6212AB19" w14:textId="0F9B3C3B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430702.84</w:t>
            </w:r>
          </w:p>
        </w:tc>
        <w:tc>
          <w:tcPr>
            <w:tcW w:w="4226" w:type="dxa"/>
            <w:hideMark/>
          </w:tcPr>
          <w:p w14:paraId="013ADA78" w14:textId="464527F4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1228772.82</w:t>
            </w:r>
          </w:p>
        </w:tc>
      </w:tr>
      <w:tr w:rsidR="008117EE" w:rsidRPr="008117EE" w14:paraId="566D4FA1" w14:textId="77777777" w:rsidTr="00106B55">
        <w:tc>
          <w:tcPr>
            <w:tcW w:w="1218" w:type="dxa"/>
            <w:hideMark/>
          </w:tcPr>
          <w:p w14:paraId="1098E0C5" w14:textId="235E72F2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901" w:type="dxa"/>
            <w:hideMark/>
          </w:tcPr>
          <w:p w14:paraId="53F3AC26" w14:textId="5150A36D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430695.41</w:t>
            </w:r>
          </w:p>
        </w:tc>
        <w:tc>
          <w:tcPr>
            <w:tcW w:w="4226" w:type="dxa"/>
            <w:hideMark/>
          </w:tcPr>
          <w:p w14:paraId="46200BB1" w14:textId="4805209A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1228759.82</w:t>
            </w:r>
          </w:p>
        </w:tc>
      </w:tr>
      <w:tr w:rsidR="008117EE" w:rsidRPr="008117EE" w14:paraId="2B5851C8" w14:textId="77777777" w:rsidTr="00106B55">
        <w:tc>
          <w:tcPr>
            <w:tcW w:w="1218" w:type="dxa"/>
            <w:hideMark/>
          </w:tcPr>
          <w:p w14:paraId="3A94B485" w14:textId="7E6B87F3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901" w:type="dxa"/>
            <w:hideMark/>
          </w:tcPr>
          <w:p w14:paraId="75DE34C5" w14:textId="309EB928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430695.41</w:t>
            </w:r>
          </w:p>
        </w:tc>
        <w:tc>
          <w:tcPr>
            <w:tcW w:w="4226" w:type="dxa"/>
            <w:hideMark/>
          </w:tcPr>
          <w:p w14:paraId="689B5D54" w14:textId="1B2CF5BE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1228752.38</w:t>
            </w:r>
          </w:p>
        </w:tc>
      </w:tr>
      <w:tr w:rsidR="008117EE" w:rsidRPr="008117EE" w14:paraId="5423E128" w14:textId="77777777" w:rsidTr="00106B55">
        <w:tc>
          <w:tcPr>
            <w:tcW w:w="1218" w:type="dxa"/>
            <w:hideMark/>
          </w:tcPr>
          <w:p w14:paraId="76463F91" w14:textId="6B95ED75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901" w:type="dxa"/>
            <w:hideMark/>
          </w:tcPr>
          <w:p w14:paraId="00019CAF" w14:textId="774803B5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430695.41</w:t>
            </w:r>
          </w:p>
        </w:tc>
        <w:tc>
          <w:tcPr>
            <w:tcW w:w="4226" w:type="dxa"/>
            <w:hideMark/>
          </w:tcPr>
          <w:p w14:paraId="58E4948E" w14:textId="7AE9B4B7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1228731.94</w:t>
            </w:r>
          </w:p>
        </w:tc>
      </w:tr>
      <w:tr w:rsidR="008117EE" w:rsidRPr="008117EE" w14:paraId="476A5909" w14:textId="77777777" w:rsidTr="00106B55">
        <w:tc>
          <w:tcPr>
            <w:tcW w:w="1218" w:type="dxa"/>
            <w:hideMark/>
          </w:tcPr>
          <w:p w14:paraId="7F818D80" w14:textId="4EF04A60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901" w:type="dxa"/>
            <w:hideMark/>
          </w:tcPr>
          <w:p w14:paraId="281E5CC4" w14:textId="19773F2B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430888.65</w:t>
            </w:r>
          </w:p>
        </w:tc>
        <w:tc>
          <w:tcPr>
            <w:tcW w:w="4226" w:type="dxa"/>
            <w:hideMark/>
          </w:tcPr>
          <w:p w14:paraId="2FD98905" w14:textId="532D672A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1228694.78</w:t>
            </w:r>
          </w:p>
        </w:tc>
      </w:tr>
      <w:tr w:rsidR="008117EE" w:rsidRPr="008117EE" w14:paraId="3222152E" w14:textId="77777777" w:rsidTr="00106B55">
        <w:tc>
          <w:tcPr>
            <w:tcW w:w="1218" w:type="dxa"/>
            <w:hideMark/>
          </w:tcPr>
          <w:p w14:paraId="55E68E67" w14:textId="776187A9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901" w:type="dxa"/>
            <w:hideMark/>
          </w:tcPr>
          <w:p w14:paraId="08F1E0FC" w14:textId="1E7A5B81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431024.29</w:t>
            </w:r>
          </w:p>
        </w:tc>
        <w:tc>
          <w:tcPr>
            <w:tcW w:w="4226" w:type="dxa"/>
            <w:hideMark/>
          </w:tcPr>
          <w:p w14:paraId="4250D5AD" w14:textId="5F38B5C2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1228653.91</w:t>
            </w:r>
          </w:p>
        </w:tc>
      </w:tr>
      <w:tr w:rsidR="008117EE" w:rsidRPr="008117EE" w14:paraId="34FEB93F" w14:textId="77777777" w:rsidTr="00106B55">
        <w:tc>
          <w:tcPr>
            <w:tcW w:w="1218" w:type="dxa"/>
            <w:hideMark/>
          </w:tcPr>
          <w:p w14:paraId="60935C8D" w14:textId="61B8E91C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901" w:type="dxa"/>
            <w:hideMark/>
          </w:tcPr>
          <w:p w14:paraId="10527B12" w14:textId="0EC1802D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431180.37</w:t>
            </w:r>
          </w:p>
        </w:tc>
        <w:tc>
          <w:tcPr>
            <w:tcW w:w="4226" w:type="dxa"/>
            <w:hideMark/>
          </w:tcPr>
          <w:p w14:paraId="47481FF4" w14:textId="479DA43C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1228579.58</w:t>
            </w:r>
          </w:p>
        </w:tc>
      </w:tr>
      <w:tr w:rsidR="008117EE" w:rsidRPr="008117EE" w14:paraId="6190821F" w14:textId="77777777" w:rsidTr="00106B55">
        <w:tc>
          <w:tcPr>
            <w:tcW w:w="1218" w:type="dxa"/>
            <w:hideMark/>
          </w:tcPr>
          <w:p w14:paraId="2B15650E" w14:textId="29B2940F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901" w:type="dxa"/>
            <w:hideMark/>
          </w:tcPr>
          <w:p w14:paraId="6ED28248" w14:textId="2CC17D32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431267.70</w:t>
            </w:r>
          </w:p>
        </w:tc>
        <w:tc>
          <w:tcPr>
            <w:tcW w:w="4226" w:type="dxa"/>
            <w:hideMark/>
          </w:tcPr>
          <w:p w14:paraId="1CDCE6D7" w14:textId="34BB2BCC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1228555.43</w:t>
            </w:r>
          </w:p>
        </w:tc>
      </w:tr>
      <w:tr w:rsidR="008117EE" w:rsidRPr="008117EE" w14:paraId="50F54C47" w14:textId="77777777" w:rsidTr="00106B55">
        <w:tc>
          <w:tcPr>
            <w:tcW w:w="1218" w:type="dxa"/>
            <w:hideMark/>
          </w:tcPr>
          <w:p w14:paraId="7FDCCC0E" w14:textId="15F1A4F0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901" w:type="dxa"/>
            <w:hideMark/>
          </w:tcPr>
          <w:p w14:paraId="548D2B66" w14:textId="30A75F66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431301.14</w:t>
            </w:r>
          </w:p>
        </w:tc>
        <w:tc>
          <w:tcPr>
            <w:tcW w:w="4226" w:type="dxa"/>
            <w:hideMark/>
          </w:tcPr>
          <w:p w14:paraId="46C6BAB3" w14:textId="44A46F06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1228639.04</w:t>
            </w:r>
          </w:p>
        </w:tc>
      </w:tr>
      <w:tr w:rsidR="008117EE" w:rsidRPr="008117EE" w14:paraId="220E8AFE" w14:textId="77777777" w:rsidTr="00106B55">
        <w:tc>
          <w:tcPr>
            <w:tcW w:w="1218" w:type="dxa"/>
            <w:hideMark/>
          </w:tcPr>
          <w:p w14:paraId="6D7C252B" w14:textId="12FF967F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901" w:type="dxa"/>
            <w:hideMark/>
          </w:tcPr>
          <w:p w14:paraId="4EAAD99B" w14:textId="3153D3A8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431306.72</w:t>
            </w:r>
          </w:p>
        </w:tc>
        <w:tc>
          <w:tcPr>
            <w:tcW w:w="4226" w:type="dxa"/>
            <w:hideMark/>
          </w:tcPr>
          <w:p w14:paraId="0B6AFA3C" w14:textId="27129A57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1228689.21</w:t>
            </w:r>
          </w:p>
        </w:tc>
      </w:tr>
      <w:tr w:rsidR="008117EE" w:rsidRPr="008117EE" w14:paraId="0B754BEE" w14:textId="77777777" w:rsidTr="00106B55">
        <w:tc>
          <w:tcPr>
            <w:tcW w:w="1218" w:type="dxa"/>
            <w:hideMark/>
          </w:tcPr>
          <w:p w14:paraId="22F6F8C8" w14:textId="19AF91A9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901" w:type="dxa"/>
            <w:hideMark/>
          </w:tcPr>
          <w:p w14:paraId="77B2E792" w14:textId="146C47D3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431317.87</w:t>
            </w:r>
          </w:p>
        </w:tc>
        <w:tc>
          <w:tcPr>
            <w:tcW w:w="4226" w:type="dxa"/>
            <w:hideMark/>
          </w:tcPr>
          <w:p w14:paraId="256AC0DB" w14:textId="0338F079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1228746.81</w:t>
            </w:r>
          </w:p>
        </w:tc>
      </w:tr>
      <w:tr w:rsidR="008117EE" w:rsidRPr="008117EE" w14:paraId="0945AFFF" w14:textId="77777777" w:rsidTr="00106B55">
        <w:tc>
          <w:tcPr>
            <w:tcW w:w="1218" w:type="dxa"/>
            <w:hideMark/>
          </w:tcPr>
          <w:p w14:paraId="2DEEB00B" w14:textId="275AE174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901" w:type="dxa"/>
            <w:hideMark/>
          </w:tcPr>
          <w:p w14:paraId="38E473E2" w14:textId="4AEC9A75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431115.34</w:t>
            </w:r>
          </w:p>
        </w:tc>
        <w:tc>
          <w:tcPr>
            <w:tcW w:w="4226" w:type="dxa"/>
            <w:hideMark/>
          </w:tcPr>
          <w:p w14:paraId="2F3E6F6F" w14:textId="5E492F99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1228886.16</w:t>
            </w:r>
          </w:p>
        </w:tc>
      </w:tr>
      <w:tr w:rsidR="008117EE" w:rsidRPr="008117EE" w14:paraId="6D8E5C7B" w14:textId="77777777" w:rsidTr="00106B55">
        <w:tc>
          <w:tcPr>
            <w:tcW w:w="1218" w:type="dxa"/>
            <w:hideMark/>
          </w:tcPr>
          <w:p w14:paraId="517D85BA" w14:textId="68506193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901" w:type="dxa"/>
            <w:hideMark/>
          </w:tcPr>
          <w:p w14:paraId="57802455" w14:textId="454ADAE1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430994.56</w:t>
            </w:r>
          </w:p>
        </w:tc>
        <w:tc>
          <w:tcPr>
            <w:tcW w:w="4226" w:type="dxa"/>
            <w:hideMark/>
          </w:tcPr>
          <w:p w14:paraId="69FEC311" w14:textId="37338074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1228954.91</w:t>
            </w:r>
          </w:p>
        </w:tc>
      </w:tr>
      <w:tr w:rsidR="008117EE" w:rsidRPr="008117EE" w14:paraId="0AEEE5BA" w14:textId="77777777" w:rsidTr="00106B55">
        <w:tc>
          <w:tcPr>
            <w:tcW w:w="1218" w:type="dxa"/>
            <w:hideMark/>
          </w:tcPr>
          <w:p w14:paraId="097EDDD0" w14:textId="4D4CEFF6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901" w:type="dxa"/>
            <w:hideMark/>
          </w:tcPr>
          <w:p w14:paraId="6310233E" w14:textId="2C51231E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430749.30</w:t>
            </w:r>
          </w:p>
        </w:tc>
        <w:tc>
          <w:tcPr>
            <w:tcW w:w="4226" w:type="dxa"/>
            <w:hideMark/>
          </w:tcPr>
          <w:p w14:paraId="7D24E194" w14:textId="501AB979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1229084.98</w:t>
            </w:r>
          </w:p>
        </w:tc>
      </w:tr>
      <w:tr w:rsidR="008117EE" w:rsidRPr="008117EE" w14:paraId="7C3D5789" w14:textId="77777777" w:rsidTr="00106B55">
        <w:tc>
          <w:tcPr>
            <w:tcW w:w="1218" w:type="dxa"/>
            <w:hideMark/>
          </w:tcPr>
          <w:p w14:paraId="09EFC6E6" w14:textId="373E7CC3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901" w:type="dxa"/>
            <w:hideMark/>
          </w:tcPr>
          <w:p w14:paraId="4EAE0D1E" w14:textId="3CF353AD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430710.28</w:t>
            </w:r>
          </w:p>
        </w:tc>
        <w:tc>
          <w:tcPr>
            <w:tcW w:w="4226" w:type="dxa"/>
            <w:hideMark/>
          </w:tcPr>
          <w:p w14:paraId="063A0E25" w14:textId="27A37736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1229012.51</w:t>
            </w:r>
          </w:p>
        </w:tc>
      </w:tr>
      <w:tr w:rsidR="008117EE" w:rsidRPr="008117EE" w14:paraId="2CB50B5C" w14:textId="77777777" w:rsidTr="00106B55">
        <w:tc>
          <w:tcPr>
            <w:tcW w:w="1218" w:type="dxa"/>
            <w:hideMark/>
          </w:tcPr>
          <w:p w14:paraId="58542884" w14:textId="23FB5E74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901" w:type="dxa"/>
            <w:hideMark/>
          </w:tcPr>
          <w:p w14:paraId="2FA332A3" w14:textId="67E974E8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430591.36</w:t>
            </w:r>
          </w:p>
        </w:tc>
        <w:tc>
          <w:tcPr>
            <w:tcW w:w="4226" w:type="dxa"/>
            <w:hideMark/>
          </w:tcPr>
          <w:p w14:paraId="22DA5329" w14:textId="0CAD4F50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1229036.67</w:t>
            </w:r>
          </w:p>
        </w:tc>
      </w:tr>
      <w:tr w:rsidR="008117EE" w:rsidRPr="008117EE" w14:paraId="1ABE9F4C" w14:textId="77777777" w:rsidTr="00106B55">
        <w:tc>
          <w:tcPr>
            <w:tcW w:w="1218" w:type="dxa"/>
            <w:hideMark/>
          </w:tcPr>
          <w:p w14:paraId="38819C7E" w14:textId="75F5C9EA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901" w:type="dxa"/>
            <w:hideMark/>
          </w:tcPr>
          <w:p w14:paraId="5F5D5FF8" w14:textId="29345E92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430583.93</w:t>
            </w:r>
          </w:p>
        </w:tc>
        <w:tc>
          <w:tcPr>
            <w:tcW w:w="4226" w:type="dxa"/>
            <w:hideMark/>
          </w:tcPr>
          <w:p w14:paraId="1C3790E7" w14:textId="43287234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1229114.71</w:t>
            </w:r>
          </w:p>
        </w:tc>
      </w:tr>
      <w:tr w:rsidR="008117EE" w:rsidRPr="008117EE" w14:paraId="466E26D3" w14:textId="77777777" w:rsidTr="00106B55">
        <w:tc>
          <w:tcPr>
            <w:tcW w:w="1218" w:type="dxa"/>
            <w:hideMark/>
          </w:tcPr>
          <w:p w14:paraId="1DF1F4FD" w14:textId="289B1A35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901" w:type="dxa"/>
            <w:hideMark/>
          </w:tcPr>
          <w:p w14:paraId="6650413C" w14:textId="5101B2AB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430453.86</w:t>
            </w:r>
          </w:p>
        </w:tc>
        <w:tc>
          <w:tcPr>
            <w:tcW w:w="4226" w:type="dxa"/>
            <w:hideMark/>
          </w:tcPr>
          <w:p w14:paraId="2FE384E6" w14:textId="5A7B1C86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1229116.57</w:t>
            </w:r>
          </w:p>
        </w:tc>
      </w:tr>
      <w:tr w:rsidR="008117EE" w:rsidRPr="008117EE" w14:paraId="450F5A9B" w14:textId="77777777" w:rsidTr="00106B55">
        <w:tc>
          <w:tcPr>
            <w:tcW w:w="1218" w:type="dxa"/>
            <w:hideMark/>
          </w:tcPr>
          <w:p w14:paraId="0AD43A22" w14:textId="2EA8B07F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901" w:type="dxa"/>
            <w:hideMark/>
          </w:tcPr>
          <w:p w14:paraId="0AC6D6CA" w14:textId="28C3CCB7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430452.00</w:t>
            </w:r>
          </w:p>
        </w:tc>
        <w:tc>
          <w:tcPr>
            <w:tcW w:w="4226" w:type="dxa"/>
            <w:hideMark/>
          </w:tcPr>
          <w:p w14:paraId="092AABD9" w14:textId="35A3DEE7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1229053.39</w:t>
            </w:r>
          </w:p>
        </w:tc>
      </w:tr>
      <w:tr w:rsidR="008117EE" w:rsidRPr="008117EE" w14:paraId="4B03434D" w14:textId="77777777" w:rsidTr="00106B55">
        <w:tc>
          <w:tcPr>
            <w:tcW w:w="1218" w:type="dxa"/>
            <w:hideMark/>
          </w:tcPr>
          <w:p w14:paraId="7913BDAD" w14:textId="40AA3845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3901" w:type="dxa"/>
            <w:hideMark/>
          </w:tcPr>
          <w:p w14:paraId="0560A018" w14:textId="1E076EF4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430409.27</w:t>
            </w:r>
          </w:p>
        </w:tc>
        <w:tc>
          <w:tcPr>
            <w:tcW w:w="4226" w:type="dxa"/>
            <w:hideMark/>
          </w:tcPr>
          <w:p w14:paraId="66EA7123" w14:textId="71227FA6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1229055.25</w:t>
            </w:r>
          </w:p>
        </w:tc>
      </w:tr>
      <w:tr w:rsidR="008117EE" w:rsidRPr="008117EE" w14:paraId="3230171F" w14:textId="77777777" w:rsidTr="00106B55">
        <w:tc>
          <w:tcPr>
            <w:tcW w:w="1218" w:type="dxa"/>
            <w:hideMark/>
          </w:tcPr>
          <w:p w14:paraId="5739B6EA" w14:textId="23E46503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3901" w:type="dxa"/>
            <w:hideMark/>
          </w:tcPr>
          <w:p w14:paraId="5C2B15F5" w14:textId="0A9CC569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430411.13</w:t>
            </w:r>
          </w:p>
        </w:tc>
        <w:tc>
          <w:tcPr>
            <w:tcW w:w="4226" w:type="dxa"/>
            <w:hideMark/>
          </w:tcPr>
          <w:p w14:paraId="7BF647DE" w14:textId="3CA56C79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1229109.13</w:t>
            </w:r>
          </w:p>
        </w:tc>
      </w:tr>
      <w:tr w:rsidR="008117EE" w:rsidRPr="008117EE" w14:paraId="15389741" w14:textId="77777777" w:rsidTr="00106B55">
        <w:tc>
          <w:tcPr>
            <w:tcW w:w="1218" w:type="dxa"/>
          </w:tcPr>
          <w:p w14:paraId="5461C7A9" w14:textId="313F419D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3901" w:type="dxa"/>
          </w:tcPr>
          <w:p w14:paraId="46357A1B" w14:textId="62C4EDD6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430327.51</w:t>
            </w:r>
          </w:p>
        </w:tc>
        <w:tc>
          <w:tcPr>
            <w:tcW w:w="4226" w:type="dxa"/>
          </w:tcPr>
          <w:p w14:paraId="0C9A443D" w14:textId="37E527B9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1229138.86</w:t>
            </w:r>
          </w:p>
        </w:tc>
      </w:tr>
      <w:tr w:rsidR="008117EE" w:rsidRPr="008117EE" w14:paraId="44EF49F7" w14:textId="77777777" w:rsidTr="00106B55">
        <w:tc>
          <w:tcPr>
            <w:tcW w:w="1218" w:type="dxa"/>
          </w:tcPr>
          <w:p w14:paraId="370F49D8" w14:textId="6D31BD25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901" w:type="dxa"/>
          </w:tcPr>
          <w:p w14:paraId="6090A3E8" w14:textId="28322596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430312.65</w:t>
            </w:r>
          </w:p>
        </w:tc>
        <w:tc>
          <w:tcPr>
            <w:tcW w:w="4226" w:type="dxa"/>
          </w:tcPr>
          <w:p w14:paraId="27ECDD37" w14:textId="26D8A99C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1229097.98</w:t>
            </w:r>
          </w:p>
        </w:tc>
      </w:tr>
      <w:tr w:rsidR="008117EE" w:rsidRPr="008117EE" w14:paraId="0556409A" w14:textId="77777777" w:rsidTr="00106B55">
        <w:tc>
          <w:tcPr>
            <w:tcW w:w="1218" w:type="dxa"/>
          </w:tcPr>
          <w:p w14:paraId="2AF57168" w14:textId="60EF8F66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3901" w:type="dxa"/>
          </w:tcPr>
          <w:p w14:paraId="250C731B" w14:textId="615D3211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430219.74</w:t>
            </w:r>
          </w:p>
        </w:tc>
        <w:tc>
          <w:tcPr>
            <w:tcW w:w="4226" w:type="dxa"/>
          </w:tcPr>
          <w:p w14:paraId="69A8A1DB" w14:textId="4F56933C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1229181.60</w:t>
            </w:r>
          </w:p>
        </w:tc>
      </w:tr>
    </w:tbl>
    <w:p w14:paraId="4A30E139" w14:textId="0C5195E3" w:rsidR="00C04233" w:rsidRPr="008117EE" w:rsidRDefault="00C04233" w:rsidP="00561377">
      <w:pPr>
        <w:jc w:val="center"/>
        <w:rPr>
          <w:rFonts w:ascii="Times New Roman" w:hAnsi="Times New Roman" w:cs="Times New Roman"/>
        </w:rPr>
      </w:pPr>
    </w:p>
    <w:p w14:paraId="1FD992EE" w14:textId="77777777" w:rsidR="00554981" w:rsidRPr="008117EE" w:rsidRDefault="00554981" w:rsidP="00561377">
      <w:pPr>
        <w:jc w:val="center"/>
        <w:rPr>
          <w:rFonts w:ascii="Times New Roman" w:hAnsi="Times New Roman" w:cs="Times New Roman"/>
        </w:rPr>
      </w:pPr>
    </w:p>
    <w:p w14:paraId="0CBB6656" w14:textId="3F3CF040" w:rsidR="00C04233" w:rsidRPr="008117EE" w:rsidRDefault="00C04233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t xml:space="preserve">Д. </w:t>
      </w:r>
      <w:r w:rsidR="00A2751B" w:rsidRPr="008117EE">
        <w:rPr>
          <w:rFonts w:ascii="Times New Roman" w:hAnsi="Times New Roman" w:cs="Times New Roman"/>
        </w:rPr>
        <w:t>Пищалово</w:t>
      </w:r>
    </w:p>
    <w:p w14:paraId="12DE873B" w14:textId="412D5B88" w:rsidR="00C04233" w:rsidRPr="008117EE" w:rsidRDefault="0033466F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9FED551" wp14:editId="209D57E3">
            <wp:extent cx="5895975" cy="3467100"/>
            <wp:effectExtent l="0" t="0" r="9525" b="0"/>
            <wp:docPr id="6" name="Рисунок 6" descr="Z:\Дима2017\Шураев\РАБОТА\Мурыгинское ГП\денис\ГраницыМурыгинское сп\схемы\пищало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Дима2017\Шураев\РАБОТА\Мурыгинское ГП\денис\ГраницыМурыгинское сп\схемы\пищалов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2" b="53995"/>
                    <a:stretch/>
                  </pic:blipFill>
                  <pic:spPr bwMode="auto">
                    <a:xfrm>
                      <a:off x="0" y="0"/>
                      <a:ext cx="58959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04DA9860" w14:textId="77777777" w:rsidTr="00A2751B">
        <w:trPr>
          <w:trHeight w:val="254"/>
        </w:trPr>
        <w:tc>
          <w:tcPr>
            <w:tcW w:w="1218" w:type="dxa"/>
            <w:vMerge w:val="restart"/>
          </w:tcPr>
          <w:p w14:paraId="7D2FB71B" w14:textId="77777777" w:rsidR="00C04233" w:rsidRPr="008117EE" w:rsidRDefault="00C04233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2A908211" w14:textId="77777777" w:rsidR="00C04233" w:rsidRPr="008117EE" w:rsidRDefault="00C04233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4B9CBE53" w14:textId="77777777" w:rsidTr="00A2751B">
        <w:trPr>
          <w:trHeight w:val="353"/>
        </w:trPr>
        <w:tc>
          <w:tcPr>
            <w:tcW w:w="1218" w:type="dxa"/>
            <w:vMerge/>
          </w:tcPr>
          <w:p w14:paraId="51145851" w14:textId="77777777" w:rsidR="00C04233" w:rsidRPr="008117EE" w:rsidRDefault="00C04233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148CF32B" w14:textId="77777777" w:rsidR="00C04233" w:rsidRPr="008117EE" w:rsidRDefault="00C04233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7E5986FE" w14:textId="77777777" w:rsidR="00C04233" w:rsidRPr="008117EE" w:rsidRDefault="00C04233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6C8891C5" w14:textId="77777777" w:rsidTr="00A2751B">
        <w:tc>
          <w:tcPr>
            <w:tcW w:w="1218" w:type="dxa"/>
            <w:hideMark/>
          </w:tcPr>
          <w:p w14:paraId="0EE536DE" w14:textId="3CF00BC0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hideMark/>
          </w:tcPr>
          <w:p w14:paraId="0A76A3FD" w14:textId="6923DEAD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430290.04</w:t>
            </w:r>
          </w:p>
        </w:tc>
        <w:tc>
          <w:tcPr>
            <w:tcW w:w="4226" w:type="dxa"/>
            <w:hideMark/>
          </w:tcPr>
          <w:p w14:paraId="047DE360" w14:textId="6795E0BB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1236124.98</w:t>
            </w:r>
          </w:p>
        </w:tc>
      </w:tr>
      <w:tr w:rsidR="008117EE" w:rsidRPr="008117EE" w14:paraId="6A46F7D5" w14:textId="77777777" w:rsidTr="00A2751B">
        <w:tc>
          <w:tcPr>
            <w:tcW w:w="1218" w:type="dxa"/>
            <w:hideMark/>
          </w:tcPr>
          <w:p w14:paraId="4E4D1FBD" w14:textId="29439166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hideMark/>
          </w:tcPr>
          <w:p w14:paraId="7FC76229" w14:textId="174B645A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430215.94</w:t>
            </w:r>
          </w:p>
        </w:tc>
        <w:tc>
          <w:tcPr>
            <w:tcW w:w="4226" w:type="dxa"/>
            <w:hideMark/>
          </w:tcPr>
          <w:p w14:paraId="1F0DAA32" w14:textId="65D91C5C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1236258.00</w:t>
            </w:r>
          </w:p>
        </w:tc>
      </w:tr>
      <w:tr w:rsidR="008117EE" w:rsidRPr="008117EE" w14:paraId="09F75041" w14:textId="77777777" w:rsidTr="00A2751B">
        <w:tc>
          <w:tcPr>
            <w:tcW w:w="1218" w:type="dxa"/>
            <w:hideMark/>
          </w:tcPr>
          <w:p w14:paraId="3F9EA502" w14:textId="125A527E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hideMark/>
          </w:tcPr>
          <w:p w14:paraId="442D1684" w14:textId="697E3ECD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430160.93</w:t>
            </w:r>
          </w:p>
        </w:tc>
        <w:tc>
          <w:tcPr>
            <w:tcW w:w="4226" w:type="dxa"/>
            <w:hideMark/>
          </w:tcPr>
          <w:p w14:paraId="10C5A929" w14:textId="3F5A5A3F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1236220.98</w:t>
            </w:r>
          </w:p>
        </w:tc>
      </w:tr>
      <w:tr w:rsidR="008117EE" w:rsidRPr="008117EE" w14:paraId="0695831E" w14:textId="77777777" w:rsidTr="00A2751B">
        <w:tc>
          <w:tcPr>
            <w:tcW w:w="1218" w:type="dxa"/>
            <w:hideMark/>
          </w:tcPr>
          <w:p w14:paraId="6FCE9697" w14:textId="59D3FAEA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hideMark/>
          </w:tcPr>
          <w:p w14:paraId="63741BE9" w14:textId="25A31EE2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430103.95</w:t>
            </w:r>
          </w:p>
        </w:tc>
        <w:tc>
          <w:tcPr>
            <w:tcW w:w="4226" w:type="dxa"/>
            <w:hideMark/>
          </w:tcPr>
          <w:p w14:paraId="785F99A0" w14:textId="466F3984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1236150.04</w:t>
            </w:r>
          </w:p>
        </w:tc>
      </w:tr>
      <w:tr w:rsidR="008117EE" w:rsidRPr="008117EE" w14:paraId="692FFD21" w14:textId="77777777" w:rsidTr="00A2751B">
        <w:tc>
          <w:tcPr>
            <w:tcW w:w="1218" w:type="dxa"/>
            <w:hideMark/>
          </w:tcPr>
          <w:p w14:paraId="30D3D045" w14:textId="3FB07748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  <w:hideMark/>
          </w:tcPr>
          <w:p w14:paraId="48E9ADA6" w14:textId="04CE8C0F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430049.98</w:t>
            </w:r>
          </w:p>
        </w:tc>
        <w:tc>
          <w:tcPr>
            <w:tcW w:w="4226" w:type="dxa"/>
            <w:hideMark/>
          </w:tcPr>
          <w:p w14:paraId="47B79731" w14:textId="5D51BFF1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1236090.98</w:t>
            </w:r>
          </w:p>
        </w:tc>
      </w:tr>
      <w:tr w:rsidR="008117EE" w:rsidRPr="008117EE" w14:paraId="401C36F3" w14:textId="77777777" w:rsidTr="00A2751B">
        <w:tc>
          <w:tcPr>
            <w:tcW w:w="1218" w:type="dxa"/>
            <w:hideMark/>
          </w:tcPr>
          <w:p w14:paraId="710EBC05" w14:textId="650BA599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  <w:hideMark/>
          </w:tcPr>
          <w:p w14:paraId="5D4FEE45" w14:textId="54BAC971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430054.96</w:t>
            </w:r>
          </w:p>
        </w:tc>
        <w:tc>
          <w:tcPr>
            <w:tcW w:w="4226" w:type="dxa"/>
            <w:hideMark/>
          </w:tcPr>
          <w:p w14:paraId="5E74C0FB" w14:textId="47FC3020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1236110.04</w:t>
            </w:r>
          </w:p>
        </w:tc>
      </w:tr>
      <w:tr w:rsidR="008117EE" w:rsidRPr="008117EE" w14:paraId="3E9FCD3A" w14:textId="77777777" w:rsidTr="00A2751B">
        <w:tc>
          <w:tcPr>
            <w:tcW w:w="1218" w:type="dxa"/>
            <w:hideMark/>
          </w:tcPr>
          <w:p w14:paraId="1574D2FC" w14:textId="1323EBA8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  <w:hideMark/>
          </w:tcPr>
          <w:p w14:paraId="3DCEC4B2" w14:textId="786D890A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430073.02</w:t>
            </w:r>
          </w:p>
        </w:tc>
        <w:tc>
          <w:tcPr>
            <w:tcW w:w="4226" w:type="dxa"/>
            <w:hideMark/>
          </w:tcPr>
          <w:p w14:paraId="405CAE84" w14:textId="3B22A3E3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1236181.99</w:t>
            </w:r>
          </w:p>
        </w:tc>
      </w:tr>
      <w:tr w:rsidR="008117EE" w:rsidRPr="008117EE" w14:paraId="50EF8966" w14:textId="77777777" w:rsidTr="00A2751B">
        <w:tc>
          <w:tcPr>
            <w:tcW w:w="1218" w:type="dxa"/>
            <w:hideMark/>
          </w:tcPr>
          <w:p w14:paraId="13910AA8" w14:textId="0C461267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  <w:hideMark/>
          </w:tcPr>
          <w:p w14:paraId="3E5287AD" w14:textId="6C714DFE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430051.99</w:t>
            </w:r>
          </w:p>
        </w:tc>
        <w:tc>
          <w:tcPr>
            <w:tcW w:w="4226" w:type="dxa"/>
            <w:hideMark/>
          </w:tcPr>
          <w:p w14:paraId="7F2BDDF9" w14:textId="4C50BC4B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1236229.99</w:t>
            </w:r>
          </w:p>
        </w:tc>
      </w:tr>
      <w:tr w:rsidR="008117EE" w:rsidRPr="008117EE" w14:paraId="64A5D201" w14:textId="77777777" w:rsidTr="00A2751B">
        <w:tc>
          <w:tcPr>
            <w:tcW w:w="1218" w:type="dxa"/>
            <w:hideMark/>
          </w:tcPr>
          <w:p w14:paraId="1076F648" w14:textId="52FC570C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  <w:hideMark/>
          </w:tcPr>
          <w:p w14:paraId="3ED2F508" w14:textId="7BA21976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429954.95</w:t>
            </w:r>
          </w:p>
        </w:tc>
        <w:tc>
          <w:tcPr>
            <w:tcW w:w="4226" w:type="dxa"/>
            <w:hideMark/>
          </w:tcPr>
          <w:p w14:paraId="3E0F1BAF" w14:textId="66ADB1F2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1236296.96</w:t>
            </w:r>
          </w:p>
        </w:tc>
      </w:tr>
      <w:tr w:rsidR="008117EE" w:rsidRPr="008117EE" w14:paraId="50828F80" w14:textId="77777777" w:rsidTr="00A2751B">
        <w:tc>
          <w:tcPr>
            <w:tcW w:w="1218" w:type="dxa"/>
            <w:hideMark/>
          </w:tcPr>
          <w:p w14:paraId="48764A80" w14:textId="3175C79A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  <w:hideMark/>
          </w:tcPr>
          <w:p w14:paraId="7D14FE0B" w14:textId="0E37AF4A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429833.03</w:t>
            </w:r>
          </w:p>
        </w:tc>
        <w:tc>
          <w:tcPr>
            <w:tcW w:w="4226" w:type="dxa"/>
            <w:hideMark/>
          </w:tcPr>
          <w:p w14:paraId="2962DB44" w14:textId="5455652F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1236384.02</w:t>
            </w:r>
          </w:p>
        </w:tc>
      </w:tr>
      <w:tr w:rsidR="008117EE" w:rsidRPr="008117EE" w14:paraId="6D69DABB" w14:textId="77777777" w:rsidTr="00A2751B">
        <w:tc>
          <w:tcPr>
            <w:tcW w:w="1218" w:type="dxa"/>
            <w:hideMark/>
          </w:tcPr>
          <w:p w14:paraId="3BC80C80" w14:textId="04ADCEDD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  <w:hideMark/>
          </w:tcPr>
          <w:p w14:paraId="04944CAA" w14:textId="75A149AF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429835.98</w:t>
            </w:r>
          </w:p>
        </w:tc>
        <w:tc>
          <w:tcPr>
            <w:tcW w:w="4226" w:type="dxa"/>
            <w:hideMark/>
          </w:tcPr>
          <w:p w14:paraId="484DD825" w14:textId="2EF1FADA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1236464.04</w:t>
            </w:r>
          </w:p>
        </w:tc>
      </w:tr>
      <w:tr w:rsidR="008117EE" w:rsidRPr="008117EE" w14:paraId="376D53EF" w14:textId="77777777" w:rsidTr="00A2751B">
        <w:tc>
          <w:tcPr>
            <w:tcW w:w="1218" w:type="dxa"/>
            <w:hideMark/>
          </w:tcPr>
          <w:p w14:paraId="10F9293A" w14:textId="44AB1D05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  <w:hideMark/>
          </w:tcPr>
          <w:p w14:paraId="41AF621F" w14:textId="531F94C4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429893.96</w:t>
            </w:r>
          </w:p>
        </w:tc>
        <w:tc>
          <w:tcPr>
            <w:tcW w:w="4226" w:type="dxa"/>
            <w:hideMark/>
          </w:tcPr>
          <w:p w14:paraId="0054271E" w14:textId="3FA50CC1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1236646.99</w:t>
            </w:r>
          </w:p>
        </w:tc>
      </w:tr>
      <w:tr w:rsidR="008117EE" w:rsidRPr="008117EE" w14:paraId="2ED77475" w14:textId="77777777" w:rsidTr="00A2751B">
        <w:tc>
          <w:tcPr>
            <w:tcW w:w="1218" w:type="dxa"/>
            <w:hideMark/>
          </w:tcPr>
          <w:p w14:paraId="7839CDD7" w14:textId="6FDE040A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  <w:hideMark/>
          </w:tcPr>
          <w:p w14:paraId="5C9AAD69" w14:textId="4DAA8BDB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429885.02</w:t>
            </w:r>
          </w:p>
        </w:tc>
        <w:tc>
          <w:tcPr>
            <w:tcW w:w="4226" w:type="dxa"/>
            <w:hideMark/>
          </w:tcPr>
          <w:p w14:paraId="34FB7C2C" w14:textId="59F1C45B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1236736.97</w:t>
            </w:r>
          </w:p>
        </w:tc>
      </w:tr>
      <w:tr w:rsidR="008117EE" w:rsidRPr="008117EE" w14:paraId="4138C3D6" w14:textId="77777777" w:rsidTr="00A2751B">
        <w:tc>
          <w:tcPr>
            <w:tcW w:w="1218" w:type="dxa"/>
            <w:hideMark/>
          </w:tcPr>
          <w:p w14:paraId="1A9B897E" w14:textId="3C9D43A1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  <w:hideMark/>
          </w:tcPr>
          <w:p w14:paraId="5BF66A35" w14:textId="23DCB1F5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429877.96</w:t>
            </w:r>
          </w:p>
        </w:tc>
        <w:tc>
          <w:tcPr>
            <w:tcW w:w="4226" w:type="dxa"/>
            <w:hideMark/>
          </w:tcPr>
          <w:p w14:paraId="17555F61" w14:textId="7983272D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1237051.97</w:t>
            </w:r>
          </w:p>
        </w:tc>
      </w:tr>
      <w:tr w:rsidR="008117EE" w:rsidRPr="008117EE" w14:paraId="1BB9B966" w14:textId="77777777" w:rsidTr="00A2751B">
        <w:tc>
          <w:tcPr>
            <w:tcW w:w="1218" w:type="dxa"/>
            <w:hideMark/>
          </w:tcPr>
          <w:p w14:paraId="39BDBA0A" w14:textId="3599C8B6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  <w:hideMark/>
          </w:tcPr>
          <w:p w14:paraId="3E96EE8B" w14:textId="40DC552C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429902.00</w:t>
            </w:r>
          </w:p>
        </w:tc>
        <w:tc>
          <w:tcPr>
            <w:tcW w:w="4226" w:type="dxa"/>
            <w:hideMark/>
          </w:tcPr>
          <w:p w14:paraId="3F4A2D54" w14:textId="55AB66DE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1237101.97</w:t>
            </w:r>
          </w:p>
        </w:tc>
      </w:tr>
      <w:tr w:rsidR="008117EE" w:rsidRPr="008117EE" w14:paraId="60121D65" w14:textId="77777777" w:rsidTr="00A2751B">
        <w:tc>
          <w:tcPr>
            <w:tcW w:w="1218" w:type="dxa"/>
            <w:hideMark/>
          </w:tcPr>
          <w:p w14:paraId="3F0A3547" w14:textId="3D8E4E0E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1" w:type="dxa"/>
            <w:hideMark/>
          </w:tcPr>
          <w:p w14:paraId="05AAB99E" w14:textId="3B323C6C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429837.03</w:t>
            </w:r>
          </w:p>
        </w:tc>
        <w:tc>
          <w:tcPr>
            <w:tcW w:w="4226" w:type="dxa"/>
            <w:hideMark/>
          </w:tcPr>
          <w:p w14:paraId="019F8731" w14:textId="1581902D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1237077.97</w:t>
            </w:r>
          </w:p>
        </w:tc>
      </w:tr>
      <w:tr w:rsidR="008117EE" w:rsidRPr="008117EE" w14:paraId="483444FD" w14:textId="77777777" w:rsidTr="00A2751B">
        <w:tc>
          <w:tcPr>
            <w:tcW w:w="1218" w:type="dxa"/>
            <w:hideMark/>
          </w:tcPr>
          <w:p w14:paraId="31FE872E" w14:textId="50489396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1" w:type="dxa"/>
            <w:hideMark/>
          </w:tcPr>
          <w:p w14:paraId="0C94CCB3" w14:textId="036D3513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429813.02</w:t>
            </w:r>
          </w:p>
        </w:tc>
        <w:tc>
          <w:tcPr>
            <w:tcW w:w="4226" w:type="dxa"/>
            <w:hideMark/>
          </w:tcPr>
          <w:p w14:paraId="437DB277" w14:textId="1C825BBB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1237069.03</w:t>
            </w:r>
          </w:p>
        </w:tc>
      </w:tr>
      <w:tr w:rsidR="008117EE" w:rsidRPr="008117EE" w14:paraId="0DC5CD81" w14:textId="77777777" w:rsidTr="00A2751B">
        <w:tc>
          <w:tcPr>
            <w:tcW w:w="1218" w:type="dxa"/>
            <w:hideMark/>
          </w:tcPr>
          <w:p w14:paraId="18477BDF" w14:textId="08539C6A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1" w:type="dxa"/>
            <w:hideMark/>
          </w:tcPr>
          <w:p w14:paraId="0967EB50" w14:textId="5D33334F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429790.99</w:t>
            </w:r>
          </w:p>
        </w:tc>
        <w:tc>
          <w:tcPr>
            <w:tcW w:w="4226" w:type="dxa"/>
            <w:hideMark/>
          </w:tcPr>
          <w:p w14:paraId="72BB129C" w14:textId="25E245FC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1237043.98</w:t>
            </w:r>
          </w:p>
        </w:tc>
      </w:tr>
      <w:tr w:rsidR="008117EE" w:rsidRPr="008117EE" w14:paraId="297176DF" w14:textId="77777777" w:rsidTr="00A2751B">
        <w:tc>
          <w:tcPr>
            <w:tcW w:w="1218" w:type="dxa"/>
            <w:hideMark/>
          </w:tcPr>
          <w:p w14:paraId="786997D0" w14:textId="44A291F1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1" w:type="dxa"/>
            <w:hideMark/>
          </w:tcPr>
          <w:p w14:paraId="05F2117C" w14:textId="576BAB92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429764.99</w:t>
            </w:r>
          </w:p>
        </w:tc>
        <w:tc>
          <w:tcPr>
            <w:tcW w:w="4226" w:type="dxa"/>
            <w:hideMark/>
          </w:tcPr>
          <w:p w14:paraId="32956C88" w14:textId="53D4628C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1237024.97</w:t>
            </w:r>
          </w:p>
        </w:tc>
      </w:tr>
      <w:tr w:rsidR="008117EE" w:rsidRPr="008117EE" w14:paraId="6B2CD8C9" w14:textId="77777777" w:rsidTr="00A2751B">
        <w:tc>
          <w:tcPr>
            <w:tcW w:w="1218" w:type="dxa"/>
            <w:hideMark/>
          </w:tcPr>
          <w:p w14:paraId="00EA1E36" w14:textId="3A773E82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1" w:type="dxa"/>
            <w:hideMark/>
          </w:tcPr>
          <w:p w14:paraId="30959EE3" w14:textId="7259894C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429732.33</w:t>
            </w:r>
          </w:p>
        </w:tc>
        <w:tc>
          <w:tcPr>
            <w:tcW w:w="4226" w:type="dxa"/>
            <w:hideMark/>
          </w:tcPr>
          <w:p w14:paraId="76FD36D1" w14:textId="28FDDE66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1237014.93</w:t>
            </w:r>
          </w:p>
        </w:tc>
      </w:tr>
      <w:tr w:rsidR="008117EE" w:rsidRPr="008117EE" w14:paraId="00782331" w14:textId="77777777" w:rsidTr="00A2751B">
        <w:tc>
          <w:tcPr>
            <w:tcW w:w="1218" w:type="dxa"/>
            <w:hideMark/>
          </w:tcPr>
          <w:p w14:paraId="32858BFC" w14:textId="5FBE0A16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1" w:type="dxa"/>
            <w:hideMark/>
          </w:tcPr>
          <w:p w14:paraId="48580ADA" w14:textId="4719F14A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429673.95</w:t>
            </w:r>
          </w:p>
        </w:tc>
        <w:tc>
          <w:tcPr>
            <w:tcW w:w="4226" w:type="dxa"/>
            <w:hideMark/>
          </w:tcPr>
          <w:p w14:paraId="74A531E5" w14:textId="4A3EAE72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1236996.97</w:t>
            </w:r>
          </w:p>
        </w:tc>
      </w:tr>
      <w:tr w:rsidR="008117EE" w:rsidRPr="008117EE" w14:paraId="7AFB261E" w14:textId="77777777" w:rsidTr="00A2751B">
        <w:tc>
          <w:tcPr>
            <w:tcW w:w="1218" w:type="dxa"/>
            <w:hideMark/>
          </w:tcPr>
          <w:p w14:paraId="1BEAD22A" w14:textId="4CDA60BB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01" w:type="dxa"/>
            <w:hideMark/>
          </w:tcPr>
          <w:p w14:paraId="1A8D540D" w14:textId="392B2F58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429661.97</w:t>
            </w:r>
          </w:p>
        </w:tc>
        <w:tc>
          <w:tcPr>
            <w:tcW w:w="4226" w:type="dxa"/>
            <w:hideMark/>
          </w:tcPr>
          <w:p w14:paraId="3ADE3DF1" w14:textId="27EAF35B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1236983.96</w:t>
            </w:r>
          </w:p>
        </w:tc>
      </w:tr>
      <w:tr w:rsidR="008117EE" w:rsidRPr="008117EE" w14:paraId="694C2FF7" w14:textId="77777777" w:rsidTr="00A2751B">
        <w:tc>
          <w:tcPr>
            <w:tcW w:w="1218" w:type="dxa"/>
            <w:hideMark/>
          </w:tcPr>
          <w:p w14:paraId="0FF25413" w14:textId="76E61BF9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01" w:type="dxa"/>
            <w:hideMark/>
          </w:tcPr>
          <w:p w14:paraId="5E900417" w14:textId="53B4017D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429642.66</w:t>
            </w:r>
          </w:p>
        </w:tc>
        <w:tc>
          <w:tcPr>
            <w:tcW w:w="4226" w:type="dxa"/>
            <w:hideMark/>
          </w:tcPr>
          <w:p w14:paraId="55F9C01E" w14:textId="030CC3ED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1236962.14</w:t>
            </w:r>
          </w:p>
        </w:tc>
      </w:tr>
      <w:tr w:rsidR="008117EE" w:rsidRPr="008117EE" w14:paraId="6A4D5863" w14:textId="77777777" w:rsidTr="00A2751B">
        <w:tc>
          <w:tcPr>
            <w:tcW w:w="1218" w:type="dxa"/>
            <w:hideMark/>
          </w:tcPr>
          <w:p w14:paraId="2AD8F43E" w14:textId="6F154E5F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01" w:type="dxa"/>
            <w:hideMark/>
          </w:tcPr>
          <w:p w14:paraId="601EBC5F" w14:textId="20E103B3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429579.29</w:t>
            </w:r>
          </w:p>
        </w:tc>
        <w:tc>
          <w:tcPr>
            <w:tcW w:w="4226" w:type="dxa"/>
            <w:hideMark/>
          </w:tcPr>
          <w:p w14:paraId="162D7E27" w14:textId="084155FD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1236963.55</w:t>
            </w:r>
          </w:p>
        </w:tc>
      </w:tr>
      <w:tr w:rsidR="008117EE" w:rsidRPr="008117EE" w14:paraId="58F9109D" w14:textId="77777777" w:rsidTr="00A2751B">
        <w:tc>
          <w:tcPr>
            <w:tcW w:w="1218" w:type="dxa"/>
            <w:hideMark/>
          </w:tcPr>
          <w:p w14:paraId="3444ACFA" w14:textId="22ED6139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901" w:type="dxa"/>
            <w:hideMark/>
          </w:tcPr>
          <w:p w14:paraId="49ACB296" w14:textId="28E01F00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429578.95</w:t>
            </w:r>
          </w:p>
        </w:tc>
        <w:tc>
          <w:tcPr>
            <w:tcW w:w="4226" w:type="dxa"/>
            <w:hideMark/>
          </w:tcPr>
          <w:p w14:paraId="014BEE13" w14:textId="05E0C1AE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1236902.29</w:t>
            </w:r>
          </w:p>
        </w:tc>
      </w:tr>
      <w:tr w:rsidR="008117EE" w:rsidRPr="008117EE" w14:paraId="5BA96845" w14:textId="77777777" w:rsidTr="00A2751B">
        <w:tc>
          <w:tcPr>
            <w:tcW w:w="1218" w:type="dxa"/>
            <w:hideMark/>
          </w:tcPr>
          <w:p w14:paraId="65FF3C56" w14:textId="43D7F125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901" w:type="dxa"/>
            <w:hideMark/>
          </w:tcPr>
          <w:p w14:paraId="0BBAAABA" w14:textId="2CB080A8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429541.06</w:t>
            </w:r>
          </w:p>
        </w:tc>
        <w:tc>
          <w:tcPr>
            <w:tcW w:w="4226" w:type="dxa"/>
            <w:hideMark/>
          </w:tcPr>
          <w:p w14:paraId="1334623D" w14:textId="0030BF1F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1236885.82</w:t>
            </w:r>
          </w:p>
        </w:tc>
      </w:tr>
      <w:tr w:rsidR="008117EE" w:rsidRPr="008117EE" w14:paraId="33B980A6" w14:textId="77777777" w:rsidTr="00A2751B">
        <w:tc>
          <w:tcPr>
            <w:tcW w:w="1218" w:type="dxa"/>
            <w:hideMark/>
          </w:tcPr>
          <w:p w14:paraId="0D11FC0E" w14:textId="279595EC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901" w:type="dxa"/>
            <w:hideMark/>
          </w:tcPr>
          <w:p w14:paraId="05FF6886" w14:textId="4F753168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429512.64</w:t>
            </w:r>
          </w:p>
        </w:tc>
        <w:tc>
          <w:tcPr>
            <w:tcW w:w="4226" w:type="dxa"/>
            <w:hideMark/>
          </w:tcPr>
          <w:p w14:paraId="3259A270" w14:textId="233D7BC8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1236813.99</w:t>
            </w:r>
          </w:p>
        </w:tc>
      </w:tr>
      <w:tr w:rsidR="008117EE" w:rsidRPr="008117EE" w14:paraId="64CB8F35" w14:textId="77777777" w:rsidTr="00A2751B">
        <w:tc>
          <w:tcPr>
            <w:tcW w:w="1218" w:type="dxa"/>
            <w:hideMark/>
          </w:tcPr>
          <w:p w14:paraId="6E893199" w14:textId="2687927C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901" w:type="dxa"/>
            <w:hideMark/>
          </w:tcPr>
          <w:p w14:paraId="2040BDDC" w14:textId="6506EFB0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429481.03</w:t>
            </w:r>
          </w:p>
        </w:tc>
        <w:tc>
          <w:tcPr>
            <w:tcW w:w="4226" w:type="dxa"/>
            <w:hideMark/>
          </w:tcPr>
          <w:p w14:paraId="6EC05D63" w14:textId="0E5D2D9B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1236732.00</w:t>
            </w:r>
          </w:p>
        </w:tc>
      </w:tr>
      <w:tr w:rsidR="008117EE" w:rsidRPr="008117EE" w14:paraId="5D46BC5A" w14:textId="77777777" w:rsidTr="00A2751B">
        <w:tc>
          <w:tcPr>
            <w:tcW w:w="1218" w:type="dxa"/>
            <w:hideMark/>
          </w:tcPr>
          <w:p w14:paraId="7041C1FD" w14:textId="6F407047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901" w:type="dxa"/>
            <w:hideMark/>
          </w:tcPr>
          <w:p w14:paraId="25BBE9AB" w14:textId="6EF30A06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429440.03</w:t>
            </w:r>
          </w:p>
        </w:tc>
        <w:tc>
          <w:tcPr>
            <w:tcW w:w="4226" w:type="dxa"/>
            <w:hideMark/>
          </w:tcPr>
          <w:p w14:paraId="3500082F" w14:textId="7C78F7B3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1236647.04</w:t>
            </w:r>
          </w:p>
        </w:tc>
      </w:tr>
      <w:tr w:rsidR="008117EE" w:rsidRPr="008117EE" w14:paraId="0CF9D331" w14:textId="77777777" w:rsidTr="00A2751B">
        <w:tc>
          <w:tcPr>
            <w:tcW w:w="1218" w:type="dxa"/>
            <w:hideMark/>
          </w:tcPr>
          <w:p w14:paraId="7DB4BB42" w14:textId="31A4DCAB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901" w:type="dxa"/>
            <w:hideMark/>
          </w:tcPr>
          <w:p w14:paraId="1980C8C4" w14:textId="010D166B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429482.97</w:t>
            </w:r>
          </w:p>
        </w:tc>
        <w:tc>
          <w:tcPr>
            <w:tcW w:w="4226" w:type="dxa"/>
            <w:hideMark/>
          </w:tcPr>
          <w:p w14:paraId="7CA2CF5B" w14:textId="1C813654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1236568.95</w:t>
            </w:r>
          </w:p>
        </w:tc>
      </w:tr>
      <w:tr w:rsidR="008117EE" w:rsidRPr="008117EE" w14:paraId="663752BF" w14:textId="77777777" w:rsidTr="00A2751B">
        <w:tc>
          <w:tcPr>
            <w:tcW w:w="1218" w:type="dxa"/>
            <w:hideMark/>
          </w:tcPr>
          <w:p w14:paraId="6727BF76" w14:textId="49359725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901" w:type="dxa"/>
            <w:hideMark/>
          </w:tcPr>
          <w:p w14:paraId="7AE908B3" w14:textId="620D87E9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429509.96</w:t>
            </w:r>
          </w:p>
        </w:tc>
        <w:tc>
          <w:tcPr>
            <w:tcW w:w="4226" w:type="dxa"/>
            <w:hideMark/>
          </w:tcPr>
          <w:p w14:paraId="58FFBE60" w14:textId="476AFC3B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1236498.99</w:t>
            </w:r>
          </w:p>
        </w:tc>
      </w:tr>
      <w:tr w:rsidR="008117EE" w:rsidRPr="008117EE" w14:paraId="34205003" w14:textId="77777777" w:rsidTr="00A2751B">
        <w:tc>
          <w:tcPr>
            <w:tcW w:w="1218" w:type="dxa"/>
            <w:hideMark/>
          </w:tcPr>
          <w:p w14:paraId="736E5C79" w14:textId="40249741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901" w:type="dxa"/>
            <w:hideMark/>
          </w:tcPr>
          <w:p w14:paraId="6BDE8E28" w14:textId="543DB178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429531.99</w:t>
            </w:r>
          </w:p>
        </w:tc>
        <w:tc>
          <w:tcPr>
            <w:tcW w:w="4226" w:type="dxa"/>
            <w:hideMark/>
          </w:tcPr>
          <w:p w14:paraId="54008CA4" w14:textId="49DD790C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1236462.02</w:t>
            </w:r>
          </w:p>
        </w:tc>
      </w:tr>
      <w:tr w:rsidR="008117EE" w:rsidRPr="008117EE" w14:paraId="5E645486" w14:textId="77777777" w:rsidTr="00A2751B">
        <w:tc>
          <w:tcPr>
            <w:tcW w:w="1218" w:type="dxa"/>
            <w:hideMark/>
          </w:tcPr>
          <w:p w14:paraId="56AA5429" w14:textId="61E2609D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901" w:type="dxa"/>
            <w:hideMark/>
          </w:tcPr>
          <w:p w14:paraId="5F6B9743" w14:textId="7DA3B09B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429488.02</w:t>
            </w:r>
          </w:p>
        </w:tc>
        <w:tc>
          <w:tcPr>
            <w:tcW w:w="4226" w:type="dxa"/>
            <w:hideMark/>
          </w:tcPr>
          <w:p w14:paraId="3D96D489" w14:textId="26E4AF21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1236445.97</w:t>
            </w:r>
          </w:p>
        </w:tc>
      </w:tr>
      <w:tr w:rsidR="008117EE" w:rsidRPr="008117EE" w14:paraId="4F6D36ED" w14:textId="77777777" w:rsidTr="00A2751B">
        <w:tc>
          <w:tcPr>
            <w:tcW w:w="1218" w:type="dxa"/>
            <w:hideMark/>
          </w:tcPr>
          <w:p w14:paraId="4A0B80D4" w14:textId="0499DBC9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901" w:type="dxa"/>
            <w:hideMark/>
          </w:tcPr>
          <w:p w14:paraId="365A314A" w14:textId="6EB1E728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429441.95</w:t>
            </w:r>
          </w:p>
        </w:tc>
        <w:tc>
          <w:tcPr>
            <w:tcW w:w="4226" w:type="dxa"/>
            <w:hideMark/>
          </w:tcPr>
          <w:p w14:paraId="3D21A96B" w14:textId="5CEE439D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1236445.04</w:t>
            </w:r>
          </w:p>
        </w:tc>
      </w:tr>
      <w:tr w:rsidR="008117EE" w:rsidRPr="008117EE" w14:paraId="0569A1A2" w14:textId="77777777" w:rsidTr="00A2751B">
        <w:tc>
          <w:tcPr>
            <w:tcW w:w="1218" w:type="dxa"/>
            <w:hideMark/>
          </w:tcPr>
          <w:p w14:paraId="2BE0FFC2" w14:textId="3C341B42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901" w:type="dxa"/>
            <w:hideMark/>
          </w:tcPr>
          <w:p w14:paraId="71C09143" w14:textId="34DC1985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429419.98</w:t>
            </w:r>
          </w:p>
        </w:tc>
        <w:tc>
          <w:tcPr>
            <w:tcW w:w="4226" w:type="dxa"/>
            <w:hideMark/>
          </w:tcPr>
          <w:p w14:paraId="0391A4BD" w14:textId="7996FD36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1236427.97</w:t>
            </w:r>
          </w:p>
        </w:tc>
      </w:tr>
      <w:tr w:rsidR="008117EE" w:rsidRPr="008117EE" w14:paraId="3D435B2C" w14:textId="77777777" w:rsidTr="00A2751B">
        <w:tc>
          <w:tcPr>
            <w:tcW w:w="1218" w:type="dxa"/>
            <w:hideMark/>
          </w:tcPr>
          <w:p w14:paraId="406A7574" w14:textId="42ACF70B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901" w:type="dxa"/>
            <w:hideMark/>
          </w:tcPr>
          <w:p w14:paraId="4F28C66C" w14:textId="68E1B307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429417.03</w:t>
            </w:r>
          </w:p>
        </w:tc>
        <w:tc>
          <w:tcPr>
            <w:tcW w:w="4226" w:type="dxa"/>
            <w:hideMark/>
          </w:tcPr>
          <w:p w14:paraId="6A50EA8F" w14:textId="0A09DED0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1236397.99</w:t>
            </w:r>
          </w:p>
        </w:tc>
      </w:tr>
      <w:tr w:rsidR="008117EE" w:rsidRPr="008117EE" w14:paraId="46F70038" w14:textId="77777777" w:rsidTr="00A2751B">
        <w:tc>
          <w:tcPr>
            <w:tcW w:w="1218" w:type="dxa"/>
            <w:hideMark/>
          </w:tcPr>
          <w:p w14:paraId="5C0D7E0D" w14:textId="4C4D04D1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901" w:type="dxa"/>
            <w:hideMark/>
          </w:tcPr>
          <w:p w14:paraId="0CA9951D" w14:textId="4BDE1307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429450.72</w:t>
            </w:r>
          </w:p>
        </w:tc>
        <w:tc>
          <w:tcPr>
            <w:tcW w:w="4226" w:type="dxa"/>
            <w:hideMark/>
          </w:tcPr>
          <w:p w14:paraId="60CA2B96" w14:textId="2FFB0DEF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1236372.88</w:t>
            </w:r>
          </w:p>
        </w:tc>
      </w:tr>
      <w:tr w:rsidR="008117EE" w:rsidRPr="008117EE" w14:paraId="6D08DD8F" w14:textId="77777777" w:rsidTr="00A2751B">
        <w:tc>
          <w:tcPr>
            <w:tcW w:w="1218" w:type="dxa"/>
            <w:hideMark/>
          </w:tcPr>
          <w:p w14:paraId="0CD03F4F" w14:textId="68D82FB1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901" w:type="dxa"/>
            <w:hideMark/>
          </w:tcPr>
          <w:p w14:paraId="2C1980CF" w14:textId="516E56F4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429491.17</w:t>
            </w:r>
          </w:p>
        </w:tc>
        <w:tc>
          <w:tcPr>
            <w:tcW w:w="4226" w:type="dxa"/>
            <w:hideMark/>
          </w:tcPr>
          <w:p w14:paraId="696F4722" w14:textId="5F8F9822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1236378.19</w:t>
            </w:r>
          </w:p>
        </w:tc>
      </w:tr>
      <w:tr w:rsidR="008117EE" w:rsidRPr="008117EE" w14:paraId="0B2DBDE5" w14:textId="77777777" w:rsidTr="00A2751B">
        <w:tc>
          <w:tcPr>
            <w:tcW w:w="1218" w:type="dxa"/>
            <w:hideMark/>
          </w:tcPr>
          <w:p w14:paraId="08289A9C" w14:textId="0E056545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901" w:type="dxa"/>
            <w:hideMark/>
          </w:tcPr>
          <w:p w14:paraId="18BFF644" w14:textId="35D2604A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429503.97</w:t>
            </w:r>
          </w:p>
        </w:tc>
        <w:tc>
          <w:tcPr>
            <w:tcW w:w="4226" w:type="dxa"/>
            <w:hideMark/>
          </w:tcPr>
          <w:p w14:paraId="17574CE5" w14:textId="34D59984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1236379.02</w:t>
            </w:r>
          </w:p>
        </w:tc>
      </w:tr>
      <w:tr w:rsidR="008117EE" w:rsidRPr="008117EE" w14:paraId="28244116" w14:textId="77777777" w:rsidTr="00A2751B">
        <w:tc>
          <w:tcPr>
            <w:tcW w:w="1218" w:type="dxa"/>
            <w:hideMark/>
          </w:tcPr>
          <w:p w14:paraId="74DA9F5A" w14:textId="203476D6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901" w:type="dxa"/>
            <w:hideMark/>
          </w:tcPr>
          <w:p w14:paraId="02204380" w14:textId="32468615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429558.95</w:t>
            </w:r>
          </w:p>
        </w:tc>
        <w:tc>
          <w:tcPr>
            <w:tcW w:w="4226" w:type="dxa"/>
            <w:hideMark/>
          </w:tcPr>
          <w:p w14:paraId="2ACA2618" w14:textId="5111D8FD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1236399.05</w:t>
            </w:r>
          </w:p>
        </w:tc>
      </w:tr>
      <w:tr w:rsidR="008117EE" w:rsidRPr="008117EE" w14:paraId="60309E46" w14:textId="77777777" w:rsidTr="00A2751B">
        <w:tc>
          <w:tcPr>
            <w:tcW w:w="1218" w:type="dxa"/>
            <w:hideMark/>
          </w:tcPr>
          <w:p w14:paraId="11E1B5B9" w14:textId="02EFB071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901" w:type="dxa"/>
            <w:hideMark/>
          </w:tcPr>
          <w:p w14:paraId="1B052DAF" w14:textId="6C7FA8D2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429543.95</w:t>
            </w:r>
          </w:p>
        </w:tc>
        <w:tc>
          <w:tcPr>
            <w:tcW w:w="4226" w:type="dxa"/>
            <w:hideMark/>
          </w:tcPr>
          <w:p w14:paraId="30B6643F" w14:textId="59352C25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1236371.05</w:t>
            </w:r>
          </w:p>
        </w:tc>
      </w:tr>
      <w:tr w:rsidR="008117EE" w:rsidRPr="008117EE" w14:paraId="7C55306F" w14:textId="77777777" w:rsidTr="00A2751B">
        <w:tc>
          <w:tcPr>
            <w:tcW w:w="1218" w:type="dxa"/>
          </w:tcPr>
          <w:p w14:paraId="299FD6BA" w14:textId="6B300051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901" w:type="dxa"/>
          </w:tcPr>
          <w:p w14:paraId="73FD6E6A" w14:textId="2B891624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429547.04</w:t>
            </w:r>
          </w:p>
        </w:tc>
        <w:tc>
          <w:tcPr>
            <w:tcW w:w="4226" w:type="dxa"/>
          </w:tcPr>
          <w:p w14:paraId="5C81D856" w14:textId="45234084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1236316.02</w:t>
            </w:r>
          </w:p>
        </w:tc>
      </w:tr>
      <w:tr w:rsidR="008117EE" w:rsidRPr="008117EE" w14:paraId="17B1F55D" w14:textId="77777777" w:rsidTr="00A2751B">
        <w:tc>
          <w:tcPr>
            <w:tcW w:w="1218" w:type="dxa"/>
          </w:tcPr>
          <w:p w14:paraId="18A6D923" w14:textId="211EB56C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901" w:type="dxa"/>
          </w:tcPr>
          <w:p w14:paraId="53E4E3F6" w14:textId="3222B266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429569.02</w:t>
            </w:r>
          </w:p>
        </w:tc>
        <w:tc>
          <w:tcPr>
            <w:tcW w:w="4226" w:type="dxa"/>
          </w:tcPr>
          <w:p w14:paraId="0F0A42D1" w14:textId="7822B570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1236298.02</w:t>
            </w:r>
          </w:p>
        </w:tc>
      </w:tr>
      <w:tr w:rsidR="008117EE" w:rsidRPr="008117EE" w14:paraId="0207E710" w14:textId="77777777" w:rsidTr="00A2751B">
        <w:tc>
          <w:tcPr>
            <w:tcW w:w="1218" w:type="dxa"/>
          </w:tcPr>
          <w:p w14:paraId="0FECD00E" w14:textId="0437F216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901" w:type="dxa"/>
          </w:tcPr>
          <w:p w14:paraId="0AF65393" w14:textId="714EDBFB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429635.47</w:t>
            </w:r>
          </w:p>
        </w:tc>
        <w:tc>
          <w:tcPr>
            <w:tcW w:w="4226" w:type="dxa"/>
          </w:tcPr>
          <w:p w14:paraId="26F0E181" w14:textId="795A208A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1236347.88</w:t>
            </w:r>
          </w:p>
        </w:tc>
      </w:tr>
      <w:tr w:rsidR="008117EE" w:rsidRPr="008117EE" w14:paraId="6A91C8E6" w14:textId="77777777" w:rsidTr="00A2751B">
        <w:tc>
          <w:tcPr>
            <w:tcW w:w="1218" w:type="dxa"/>
          </w:tcPr>
          <w:p w14:paraId="71F3D1D0" w14:textId="75D510EB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901" w:type="dxa"/>
          </w:tcPr>
          <w:p w14:paraId="31C51073" w14:textId="09F700C2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429653.01</w:t>
            </w:r>
          </w:p>
        </w:tc>
        <w:tc>
          <w:tcPr>
            <w:tcW w:w="4226" w:type="dxa"/>
          </w:tcPr>
          <w:p w14:paraId="7014D73A" w14:textId="63E4CFD7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1236361.04</w:t>
            </w:r>
          </w:p>
        </w:tc>
      </w:tr>
      <w:tr w:rsidR="008117EE" w:rsidRPr="008117EE" w14:paraId="66DFE045" w14:textId="77777777" w:rsidTr="00A2751B">
        <w:tc>
          <w:tcPr>
            <w:tcW w:w="1218" w:type="dxa"/>
          </w:tcPr>
          <w:p w14:paraId="3D2E239C" w14:textId="35ABA031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901" w:type="dxa"/>
          </w:tcPr>
          <w:p w14:paraId="2E18E78C" w14:textId="142D4B93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429716.97</w:t>
            </w:r>
          </w:p>
        </w:tc>
        <w:tc>
          <w:tcPr>
            <w:tcW w:w="4226" w:type="dxa"/>
          </w:tcPr>
          <w:p w14:paraId="0C77B177" w14:textId="28B8FCBA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1236296.99</w:t>
            </w:r>
          </w:p>
        </w:tc>
      </w:tr>
      <w:tr w:rsidR="008117EE" w:rsidRPr="008117EE" w14:paraId="640CC6F0" w14:textId="77777777" w:rsidTr="00A2751B">
        <w:tc>
          <w:tcPr>
            <w:tcW w:w="1218" w:type="dxa"/>
          </w:tcPr>
          <w:p w14:paraId="0C61CE6A" w14:textId="5938DF3F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901" w:type="dxa"/>
          </w:tcPr>
          <w:p w14:paraId="1F3874C1" w14:textId="75D9499A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429681.94</w:t>
            </w:r>
          </w:p>
        </w:tc>
        <w:tc>
          <w:tcPr>
            <w:tcW w:w="4226" w:type="dxa"/>
          </w:tcPr>
          <w:p w14:paraId="53E3C516" w14:textId="2BE9915B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1236268.98</w:t>
            </w:r>
          </w:p>
        </w:tc>
      </w:tr>
      <w:tr w:rsidR="008117EE" w:rsidRPr="008117EE" w14:paraId="335F47F4" w14:textId="77777777" w:rsidTr="00A2751B">
        <w:tc>
          <w:tcPr>
            <w:tcW w:w="1218" w:type="dxa"/>
          </w:tcPr>
          <w:p w14:paraId="105D72A0" w14:textId="69582E82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901" w:type="dxa"/>
          </w:tcPr>
          <w:p w14:paraId="6C032E27" w14:textId="76FD2D61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429721.01</w:t>
            </w:r>
          </w:p>
        </w:tc>
        <w:tc>
          <w:tcPr>
            <w:tcW w:w="4226" w:type="dxa"/>
          </w:tcPr>
          <w:p w14:paraId="510E79B0" w14:textId="69C2E19D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1236236.00</w:t>
            </w:r>
          </w:p>
        </w:tc>
      </w:tr>
      <w:tr w:rsidR="008117EE" w:rsidRPr="008117EE" w14:paraId="42A13185" w14:textId="77777777" w:rsidTr="00A2751B">
        <w:tc>
          <w:tcPr>
            <w:tcW w:w="1218" w:type="dxa"/>
          </w:tcPr>
          <w:p w14:paraId="374162E5" w14:textId="3CF5A5B7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901" w:type="dxa"/>
          </w:tcPr>
          <w:p w14:paraId="627BB3A5" w14:textId="36E3349F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429746.96</w:t>
            </w:r>
          </w:p>
        </w:tc>
        <w:tc>
          <w:tcPr>
            <w:tcW w:w="4226" w:type="dxa"/>
          </w:tcPr>
          <w:p w14:paraId="3EA7B395" w14:textId="45669B1E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1236250.01</w:t>
            </w:r>
          </w:p>
        </w:tc>
      </w:tr>
      <w:tr w:rsidR="008117EE" w:rsidRPr="008117EE" w14:paraId="660F6E45" w14:textId="77777777" w:rsidTr="00A2751B">
        <w:tc>
          <w:tcPr>
            <w:tcW w:w="1218" w:type="dxa"/>
          </w:tcPr>
          <w:p w14:paraId="47B0FB49" w14:textId="79064699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901" w:type="dxa"/>
          </w:tcPr>
          <w:p w14:paraId="6BA509B1" w14:textId="00CF4D41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429763.97</w:t>
            </w:r>
          </w:p>
        </w:tc>
        <w:tc>
          <w:tcPr>
            <w:tcW w:w="4226" w:type="dxa"/>
          </w:tcPr>
          <w:p w14:paraId="3571B3E7" w14:textId="2BD358DB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1236250.02</w:t>
            </w:r>
          </w:p>
        </w:tc>
      </w:tr>
      <w:tr w:rsidR="008117EE" w:rsidRPr="008117EE" w14:paraId="555791B1" w14:textId="77777777" w:rsidTr="00A2751B">
        <w:tc>
          <w:tcPr>
            <w:tcW w:w="1218" w:type="dxa"/>
          </w:tcPr>
          <w:p w14:paraId="18B59BC3" w14:textId="1B7D18C2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901" w:type="dxa"/>
          </w:tcPr>
          <w:p w14:paraId="0A253FF7" w14:textId="292B7BB5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429777.00</w:t>
            </w:r>
          </w:p>
        </w:tc>
        <w:tc>
          <w:tcPr>
            <w:tcW w:w="4226" w:type="dxa"/>
          </w:tcPr>
          <w:p w14:paraId="52139C14" w14:textId="04358F32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1236232.00</w:t>
            </w:r>
          </w:p>
        </w:tc>
      </w:tr>
      <w:tr w:rsidR="008117EE" w:rsidRPr="008117EE" w14:paraId="02E83D39" w14:textId="77777777" w:rsidTr="00A2751B">
        <w:tc>
          <w:tcPr>
            <w:tcW w:w="1218" w:type="dxa"/>
          </w:tcPr>
          <w:p w14:paraId="7EFAE8C6" w14:textId="228175CC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901" w:type="dxa"/>
          </w:tcPr>
          <w:p w14:paraId="7AC0F04F" w14:textId="5B90CE87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429773.99</w:t>
            </w:r>
          </w:p>
        </w:tc>
        <w:tc>
          <w:tcPr>
            <w:tcW w:w="4226" w:type="dxa"/>
          </w:tcPr>
          <w:p w14:paraId="56CFF49E" w14:textId="5D500375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1236207.02</w:t>
            </w:r>
          </w:p>
        </w:tc>
      </w:tr>
      <w:tr w:rsidR="008117EE" w:rsidRPr="008117EE" w14:paraId="7D7F5725" w14:textId="77777777" w:rsidTr="00A2751B">
        <w:tc>
          <w:tcPr>
            <w:tcW w:w="1218" w:type="dxa"/>
          </w:tcPr>
          <w:p w14:paraId="7167F03C" w14:textId="193F2CCA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901" w:type="dxa"/>
          </w:tcPr>
          <w:p w14:paraId="3B78198C" w14:textId="27A60F16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429760.95</w:t>
            </w:r>
          </w:p>
        </w:tc>
        <w:tc>
          <w:tcPr>
            <w:tcW w:w="4226" w:type="dxa"/>
          </w:tcPr>
          <w:p w14:paraId="0978E1E9" w14:textId="289D8055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1236198.97</w:t>
            </w:r>
          </w:p>
        </w:tc>
      </w:tr>
      <w:tr w:rsidR="008117EE" w:rsidRPr="008117EE" w14:paraId="77819005" w14:textId="77777777" w:rsidTr="00A2751B">
        <w:tc>
          <w:tcPr>
            <w:tcW w:w="1218" w:type="dxa"/>
          </w:tcPr>
          <w:p w14:paraId="3728ADEE" w14:textId="407F127E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901" w:type="dxa"/>
          </w:tcPr>
          <w:p w14:paraId="2EA567CB" w14:textId="65F53D38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429802.03</w:t>
            </w:r>
          </w:p>
        </w:tc>
        <w:tc>
          <w:tcPr>
            <w:tcW w:w="4226" w:type="dxa"/>
          </w:tcPr>
          <w:p w14:paraId="1A8B928B" w14:textId="0C3A7832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1236165.97</w:t>
            </w:r>
          </w:p>
        </w:tc>
      </w:tr>
      <w:tr w:rsidR="008117EE" w:rsidRPr="008117EE" w14:paraId="0DF87ACF" w14:textId="77777777" w:rsidTr="00A2751B">
        <w:tc>
          <w:tcPr>
            <w:tcW w:w="1218" w:type="dxa"/>
          </w:tcPr>
          <w:p w14:paraId="61856DD4" w14:textId="108C1518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901" w:type="dxa"/>
          </w:tcPr>
          <w:p w14:paraId="56D35347" w14:textId="6911EE8B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429797.01</w:t>
            </w:r>
          </w:p>
        </w:tc>
        <w:tc>
          <w:tcPr>
            <w:tcW w:w="4226" w:type="dxa"/>
          </w:tcPr>
          <w:p w14:paraId="042EAEE7" w14:textId="6FF92681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1236142.01</w:t>
            </w:r>
          </w:p>
        </w:tc>
      </w:tr>
      <w:tr w:rsidR="008117EE" w:rsidRPr="008117EE" w14:paraId="25C38C24" w14:textId="77777777" w:rsidTr="00A2751B">
        <w:tc>
          <w:tcPr>
            <w:tcW w:w="1218" w:type="dxa"/>
          </w:tcPr>
          <w:p w14:paraId="3C986280" w14:textId="59E3F6CD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901" w:type="dxa"/>
          </w:tcPr>
          <w:p w14:paraId="3D07A51D" w14:textId="197FF961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429768.00</w:t>
            </w:r>
          </w:p>
        </w:tc>
        <w:tc>
          <w:tcPr>
            <w:tcW w:w="4226" w:type="dxa"/>
          </w:tcPr>
          <w:p w14:paraId="6956107D" w14:textId="5D8ECF16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1236111.02</w:t>
            </w:r>
          </w:p>
        </w:tc>
      </w:tr>
      <w:tr w:rsidR="008117EE" w:rsidRPr="008117EE" w14:paraId="29FD0447" w14:textId="77777777" w:rsidTr="00A2751B">
        <w:tc>
          <w:tcPr>
            <w:tcW w:w="1218" w:type="dxa"/>
          </w:tcPr>
          <w:p w14:paraId="4BFDCEBF" w14:textId="6A99D143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3901" w:type="dxa"/>
          </w:tcPr>
          <w:p w14:paraId="62F152BF" w14:textId="29FDDD65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429758.04</w:t>
            </w:r>
          </w:p>
        </w:tc>
        <w:tc>
          <w:tcPr>
            <w:tcW w:w="4226" w:type="dxa"/>
          </w:tcPr>
          <w:p w14:paraId="5F004FAA" w14:textId="0B232E4E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1236097.97</w:t>
            </w:r>
          </w:p>
        </w:tc>
      </w:tr>
      <w:tr w:rsidR="008117EE" w:rsidRPr="008117EE" w14:paraId="4D4E7366" w14:textId="77777777" w:rsidTr="00A2751B">
        <w:tc>
          <w:tcPr>
            <w:tcW w:w="1218" w:type="dxa"/>
          </w:tcPr>
          <w:p w14:paraId="1754FE58" w14:textId="55ADF9A1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3901" w:type="dxa"/>
          </w:tcPr>
          <w:p w14:paraId="32AE2EEA" w14:textId="0E4E6CB5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429791.99</w:t>
            </w:r>
          </w:p>
        </w:tc>
        <w:tc>
          <w:tcPr>
            <w:tcW w:w="4226" w:type="dxa"/>
          </w:tcPr>
          <w:p w14:paraId="5F4AA2A5" w14:textId="71AD1FB6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1236067.02</w:t>
            </w:r>
          </w:p>
        </w:tc>
      </w:tr>
      <w:tr w:rsidR="008117EE" w:rsidRPr="008117EE" w14:paraId="26CE3D55" w14:textId="77777777" w:rsidTr="00A2751B">
        <w:tc>
          <w:tcPr>
            <w:tcW w:w="1218" w:type="dxa"/>
          </w:tcPr>
          <w:p w14:paraId="4ED7900B" w14:textId="51139C0D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3901" w:type="dxa"/>
          </w:tcPr>
          <w:p w14:paraId="3EBDE20B" w14:textId="78568512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429811.60</w:t>
            </w:r>
          </w:p>
        </w:tc>
        <w:tc>
          <w:tcPr>
            <w:tcW w:w="4226" w:type="dxa"/>
          </w:tcPr>
          <w:p w14:paraId="159596FE" w14:textId="2A3C0863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1236043.17</w:t>
            </w:r>
          </w:p>
        </w:tc>
      </w:tr>
      <w:tr w:rsidR="008117EE" w:rsidRPr="008117EE" w14:paraId="4BE4BF61" w14:textId="77777777" w:rsidTr="00A2751B">
        <w:tc>
          <w:tcPr>
            <w:tcW w:w="1218" w:type="dxa"/>
          </w:tcPr>
          <w:p w14:paraId="05D547E6" w14:textId="218EC362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901" w:type="dxa"/>
          </w:tcPr>
          <w:p w14:paraId="6233FF78" w14:textId="7CEA4397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429864.15</w:t>
            </w:r>
          </w:p>
        </w:tc>
        <w:tc>
          <w:tcPr>
            <w:tcW w:w="4226" w:type="dxa"/>
          </w:tcPr>
          <w:p w14:paraId="7FDC9248" w14:textId="422FF283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1236076.45</w:t>
            </w:r>
          </w:p>
        </w:tc>
      </w:tr>
      <w:tr w:rsidR="008117EE" w:rsidRPr="008117EE" w14:paraId="4C78F6F2" w14:textId="77777777" w:rsidTr="00A2751B">
        <w:tc>
          <w:tcPr>
            <w:tcW w:w="1218" w:type="dxa"/>
          </w:tcPr>
          <w:p w14:paraId="0079EAD8" w14:textId="57A679F4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3901" w:type="dxa"/>
          </w:tcPr>
          <w:p w14:paraId="60331F2F" w14:textId="28A16FE4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429865.97</w:t>
            </w:r>
          </w:p>
        </w:tc>
        <w:tc>
          <w:tcPr>
            <w:tcW w:w="4226" w:type="dxa"/>
          </w:tcPr>
          <w:p w14:paraId="24402931" w14:textId="544E4708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1236074.05</w:t>
            </w:r>
          </w:p>
        </w:tc>
      </w:tr>
      <w:tr w:rsidR="008117EE" w:rsidRPr="008117EE" w14:paraId="12532E82" w14:textId="77777777" w:rsidTr="00A2751B">
        <w:tc>
          <w:tcPr>
            <w:tcW w:w="1218" w:type="dxa"/>
          </w:tcPr>
          <w:p w14:paraId="0CF4EA64" w14:textId="1C2BE7DA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3901" w:type="dxa"/>
          </w:tcPr>
          <w:p w14:paraId="2AD0AD16" w14:textId="5B6A59A1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429889.04</w:t>
            </w:r>
          </w:p>
        </w:tc>
        <w:tc>
          <w:tcPr>
            <w:tcW w:w="4226" w:type="dxa"/>
          </w:tcPr>
          <w:p w14:paraId="228CE5A8" w14:textId="19FD619D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1236040.00</w:t>
            </w:r>
          </w:p>
        </w:tc>
      </w:tr>
      <w:tr w:rsidR="008117EE" w:rsidRPr="008117EE" w14:paraId="50236C88" w14:textId="77777777" w:rsidTr="00A2751B">
        <w:tc>
          <w:tcPr>
            <w:tcW w:w="1218" w:type="dxa"/>
          </w:tcPr>
          <w:p w14:paraId="08DA2451" w14:textId="7A078EEB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3901" w:type="dxa"/>
          </w:tcPr>
          <w:p w14:paraId="33AFDAF1" w14:textId="0F02D4B2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429866.02</w:t>
            </w:r>
          </w:p>
        </w:tc>
        <w:tc>
          <w:tcPr>
            <w:tcW w:w="4226" w:type="dxa"/>
          </w:tcPr>
          <w:p w14:paraId="7C6F2D22" w14:textId="7AA665C9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1236006.03</w:t>
            </w:r>
          </w:p>
        </w:tc>
      </w:tr>
      <w:tr w:rsidR="008117EE" w:rsidRPr="008117EE" w14:paraId="0BD65CAC" w14:textId="77777777" w:rsidTr="00A2751B">
        <w:tc>
          <w:tcPr>
            <w:tcW w:w="1218" w:type="dxa"/>
          </w:tcPr>
          <w:p w14:paraId="3CC90E35" w14:textId="39ADDE9E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3901" w:type="dxa"/>
          </w:tcPr>
          <w:p w14:paraId="0832DA47" w14:textId="5E422CB6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429886.99</w:t>
            </w:r>
          </w:p>
        </w:tc>
        <w:tc>
          <w:tcPr>
            <w:tcW w:w="4226" w:type="dxa"/>
          </w:tcPr>
          <w:p w14:paraId="21EC9329" w14:textId="2BBA2FBD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1235959.02</w:t>
            </w:r>
          </w:p>
        </w:tc>
      </w:tr>
      <w:tr w:rsidR="008117EE" w:rsidRPr="008117EE" w14:paraId="7E7F6733" w14:textId="77777777" w:rsidTr="00A2751B">
        <w:tc>
          <w:tcPr>
            <w:tcW w:w="1218" w:type="dxa"/>
          </w:tcPr>
          <w:p w14:paraId="7B82CE21" w14:textId="78A70C21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3901" w:type="dxa"/>
          </w:tcPr>
          <w:p w14:paraId="642AC21F" w14:textId="3B8950E3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429848.00</w:t>
            </w:r>
          </w:p>
        </w:tc>
        <w:tc>
          <w:tcPr>
            <w:tcW w:w="4226" w:type="dxa"/>
          </w:tcPr>
          <w:p w14:paraId="5765FBF2" w14:textId="1DF0FAE5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1235912.99</w:t>
            </w:r>
          </w:p>
        </w:tc>
      </w:tr>
      <w:tr w:rsidR="008117EE" w:rsidRPr="008117EE" w14:paraId="0F8746E4" w14:textId="77777777" w:rsidTr="00A2751B">
        <w:tc>
          <w:tcPr>
            <w:tcW w:w="1218" w:type="dxa"/>
          </w:tcPr>
          <w:p w14:paraId="1C35945F" w14:textId="53B74183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3901" w:type="dxa"/>
          </w:tcPr>
          <w:p w14:paraId="4E89C37F" w14:textId="385930A2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429824.99</w:t>
            </w:r>
          </w:p>
        </w:tc>
        <w:tc>
          <w:tcPr>
            <w:tcW w:w="4226" w:type="dxa"/>
          </w:tcPr>
          <w:p w14:paraId="161DC7D0" w14:textId="50AB7BDC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1235879.01</w:t>
            </w:r>
          </w:p>
        </w:tc>
      </w:tr>
      <w:tr w:rsidR="008117EE" w:rsidRPr="008117EE" w14:paraId="066A4C32" w14:textId="77777777" w:rsidTr="00A2751B">
        <w:tc>
          <w:tcPr>
            <w:tcW w:w="1218" w:type="dxa"/>
          </w:tcPr>
          <w:p w14:paraId="5792C59F" w14:textId="36F9E026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3901" w:type="dxa"/>
          </w:tcPr>
          <w:p w14:paraId="34B43CF4" w14:textId="2B18E9CF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429708.93</w:t>
            </w:r>
          </w:p>
        </w:tc>
        <w:tc>
          <w:tcPr>
            <w:tcW w:w="4226" w:type="dxa"/>
          </w:tcPr>
          <w:p w14:paraId="01932E77" w14:textId="75CE7DD1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1235792.16</w:t>
            </w:r>
          </w:p>
        </w:tc>
      </w:tr>
      <w:tr w:rsidR="008117EE" w:rsidRPr="008117EE" w14:paraId="4FF14A84" w14:textId="77777777" w:rsidTr="00A2751B">
        <w:tc>
          <w:tcPr>
            <w:tcW w:w="1218" w:type="dxa"/>
          </w:tcPr>
          <w:p w14:paraId="236EB721" w14:textId="76C47DA5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3901" w:type="dxa"/>
          </w:tcPr>
          <w:p w14:paraId="6974293A" w14:textId="6B151F05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429723.48</w:t>
            </w:r>
          </w:p>
        </w:tc>
        <w:tc>
          <w:tcPr>
            <w:tcW w:w="4226" w:type="dxa"/>
          </w:tcPr>
          <w:p w14:paraId="285E97C6" w14:textId="2453FB3A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1235755.42</w:t>
            </w:r>
          </w:p>
        </w:tc>
      </w:tr>
      <w:tr w:rsidR="008117EE" w:rsidRPr="008117EE" w14:paraId="7F8C320F" w14:textId="77777777" w:rsidTr="00A2751B">
        <w:tc>
          <w:tcPr>
            <w:tcW w:w="1218" w:type="dxa"/>
          </w:tcPr>
          <w:p w14:paraId="43369AAF" w14:textId="40695C17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3901" w:type="dxa"/>
          </w:tcPr>
          <w:p w14:paraId="20D8F5AE" w14:textId="24FEB4C0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429724.50</w:t>
            </w:r>
          </w:p>
        </w:tc>
        <w:tc>
          <w:tcPr>
            <w:tcW w:w="4226" w:type="dxa"/>
          </w:tcPr>
          <w:p w14:paraId="3E55E057" w14:textId="5A68EDC9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1235751.67</w:t>
            </w:r>
          </w:p>
        </w:tc>
      </w:tr>
      <w:tr w:rsidR="008117EE" w:rsidRPr="008117EE" w14:paraId="5457812B" w14:textId="77777777" w:rsidTr="00A2751B">
        <w:tc>
          <w:tcPr>
            <w:tcW w:w="1218" w:type="dxa"/>
          </w:tcPr>
          <w:p w14:paraId="0E0D2D9A" w14:textId="3C033739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3901" w:type="dxa"/>
          </w:tcPr>
          <w:p w14:paraId="2A9B1E06" w14:textId="626A4F0F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429729.71</w:t>
            </w:r>
          </w:p>
        </w:tc>
        <w:tc>
          <w:tcPr>
            <w:tcW w:w="4226" w:type="dxa"/>
          </w:tcPr>
          <w:p w14:paraId="1BDBA50C" w14:textId="2367EBFC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1235739.90</w:t>
            </w:r>
          </w:p>
        </w:tc>
      </w:tr>
      <w:tr w:rsidR="008117EE" w:rsidRPr="008117EE" w14:paraId="4F657FF3" w14:textId="77777777" w:rsidTr="00A2751B">
        <w:tc>
          <w:tcPr>
            <w:tcW w:w="1218" w:type="dxa"/>
          </w:tcPr>
          <w:p w14:paraId="5D47BA32" w14:textId="03EA6386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3901" w:type="dxa"/>
          </w:tcPr>
          <w:p w14:paraId="23BEFAF0" w14:textId="51F8C1C7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429752.79</w:t>
            </w:r>
          </w:p>
        </w:tc>
        <w:tc>
          <w:tcPr>
            <w:tcW w:w="4226" w:type="dxa"/>
          </w:tcPr>
          <w:p w14:paraId="70AD9CCE" w14:textId="4F2ECEAD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1235718.99</w:t>
            </w:r>
          </w:p>
        </w:tc>
      </w:tr>
      <w:tr w:rsidR="008117EE" w:rsidRPr="008117EE" w14:paraId="7E602780" w14:textId="77777777" w:rsidTr="00A2751B">
        <w:tc>
          <w:tcPr>
            <w:tcW w:w="1218" w:type="dxa"/>
          </w:tcPr>
          <w:p w14:paraId="683172C2" w14:textId="49D85FD9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3901" w:type="dxa"/>
          </w:tcPr>
          <w:p w14:paraId="4C0C788F" w14:textId="0CE1D589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429782.71</w:t>
            </w:r>
          </w:p>
        </w:tc>
        <w:tc>
          <w:tcPr>
            <w:tcW w:w="4226" w:type="dxa"/>
          </w:tcPr>
          <w:p w14:paraId="1579D800" w14:textId="4EC9AA1B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1235732.98</w:t>
            </w:r>
          </w:p>
        </w:tc>
      </w:tr>
      <w:tr w:rsidR="008117EE" w:rsidRPr="008117EE" w14:paraId="7EAD4D84" w14:textId="77777777" w:rsidTr="00A2751B">
        <w:tc>
          <w:tcPr>
            <w:tcW w:w="1218" w:type="dxa"/>
          </w:tcPr>
          <w:p w14:paraId="6A65DA65" w14:textId="5983ABBA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3901" w:type="dxa"/>
          </w:tcPr>
          <w:p w14:paraId="60783905" w14:textId="2B5FD244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429817.71</w:t>
            </w:r>
          </w:p>
        </w:tc>
        <w:tc>
          <w:tcPr>
            <w:tcW w:w="4226" w:type="dxa"/>
          </w:tcPr>
          <w:p w14:paraId="7F30655B" w14:textId="1612506D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1235707.24</w:t>
            </w:r>
          </w:p>
        </w:tc>
      </w:tr>
      <w:tr w:rsidR="008117EE" w:rsidRPr="008117EE" w14:paraId="39ACBAFC" w14:textId="77777777" w:rsidTr="00A2751B">
        <w:tc>
          <w:tcPr>
            <w:tcW w:w="1218" w:type="dxa"/>
          </w:tcPr>
          <w:p w14:paraId="77A0FBE1" w14:textId="328E22CD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3901" w:type="dxa"/>
          </w:tcPr>
          <w:p w14:paraId="75EBEDD5" w14:textId="11D9D05E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429842.30</w:t>
            </w:r>
          </w:p>
        </w:tc>
        <w:tc>
          <w:tcPr>
            <w:tcW w:w="4226" w:type="dxa"/>
          </w:tcPr>
          <w:p w14:paraId="770FF166" w14:textId="6C1B5AF8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1235733.84</w:t>
            </w:r>
          </w:p>
        </w:tc>
      </w:tr>
      <w:tr w:rsidR="008117EE" w:rsidRPr="008117EE" w14:paraId="6691E783" w14:textId="77777777" w:rsidTr="00A2751B">
        <w:tc>
          <w:tcPr>
            <w:tcW w:w="1218" w:type="dxa"/>
          </w:tcPr>
          <w:p w14:paraId="5F09DED5" w14:textId="066B8D52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3901" w:type="dxa"/>
          </w:tcPr>
          <w:p w14:paraId="18B68C57" w14:textId="67193883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429890.98</w:t>
            </w:r>
          </w:p>
        </w:tc>
        <w:tc>
          <w:tcPr>
            <w:tcW w:w="4226" w:type="dxa"/>
          </w:tcPr>
          <w:p w14:paraId="2E329BDB" w14:textId="4D99DC7F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1235777.97</w:t>
            </w:r>
          </w:p>
        </w:tc>
      </w:tr>
      <w:tr w:rsidR="008117EE" w:rsidRPr="008117EE" w14:paraId="02A8AB6D" w14:textId="77777777" w:rsidTr="00A2751B">
        <w:tc>
          <w:tcPr>
            <w:tcW w:w="1218" w:type="dxa"/>
          </w:tcPr>
          <w:p w14:paraId="75C0F926" w14:textId="1BC52694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3901" w:type="dxa"/>
          </w:tcPr>
          <w:p w14:paraId="07231987" w14:textId="7565B529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429942.98</w:t>
            </w:r>
          </w:p>
        </w:tc>
        <w:tc>
          <w:tcPr>
            <w:tcW w:w="4226" w:type="dxa"/>
          </w:tcPr>
          <w:p w14:paraId="6896F7AE" w14:textId="59E3DBFB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1235828.97</w:t>
            </w:r>
          </w:p>
        </w:tc>
      </w:tr>
      <w:tr w:rsidR="008117EE" w:rsidRPr="008117EE" w14:paraId="05DF93D8" w14:textId="77777777" w:rsidTr="00A2751B">
        <w:tc>
          <w:tcPr>
            <w:tcW w:w="1218" w:type="dxa"/>
          </w:tcPr>
          <w:p w14:paraId="5DC5A54B" w14:textId="6D377A71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3901" w:type="dxa"/>
          </w:tcPr>
          <w:p w14:paraId="02630DC9" w14:textId="04612B01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429946.95</w:t>
            </w:r>
          </w:p>
        </w:tc>
        <w:tc>
          <w:tcPr>
            <w:tcW w:w="4226" w:type="dxa"/>
          </w:tcPr>
          <w:p w14:paraId="2D147BD6" w14:textId="1EBB72B2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1235850.71</w:t>
            </w:r>
          </w:p>
        </w:tc>
      </w:tr>
      <w:tr w:rsidR="008117EE" w:rsidRPr="008117EE" w14:paraId="09160C5A" w14:textId="77777777" w:rsidTr="00A2751B">
        <w:tc>
          <w:tcPr>
            <w:tcW w:w="1218" w:type="dxa"/>
          </w:tcPr>
          <w:p w14:paraId="33DB7AF8" w14:textId="2DE49038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3901" w:type="dxa"/>
          </w:tcPr>
          <w:p w14:paraId="060949B9" w14:textId="347D7EAC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429949.95</w:t>
            </w:r>
          </w:p>
        </w:tc>
        <w:tc>
          <w:tcPr>
            <w:tcW w:w="4226" w:type="dxa"/>
          </w:tcPr>
          <w:p w14:paraId="2D5DF894" w14:textId="4D716D84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1235856.99</w:t>
            </w:r>
          </w:p>
        </w:tc>
      </w:tr>
      <w:tr w:rsidR="008117EE" w:rsidRPr="008117EE" w14:paraId="4D3207D5" w14:textId="77777777" w:rsidTr="00A2751B">
        <w:tc>
          <w:tcPr>
            <w:tcW w:w="1218" w:type="dxa"/>
          </w:tcPr>
          <w:p w14:paraId="324500E2" w14:textId="13635338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3901" w:type="dxa"/>
          </w:tcPr>
          <w:p w14:paraId="1C3FBADE" w14:textId="647C40D7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430063.97</w:t>
            </w:r>
          </w:p>
        </w:tc>
        <w:tc>
          <w:tcPr>
            <w:tcW w:w="4226" w:type="dxa"/>
          </w:tcPr>
          <w:p w14:paraId="53F0852E" w14:textId="0DD06C79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1235915.97</w:t>
            </w:r>
          </w:p>
        </w:tc>
      </w:tr>
      <w:tr w:rsidR="008117EE" w:rsidRPr="008117EE" w14:paraId="4BFDB309" w14:textId="77777777" w:rsidTr="00A2751B">
        <w:tc>
          <w:tcPr>
            <w:tcW w:w="1218" w:type="dxa"/>
          </w:tcPr>
          <w:p w14:paraId="4A0963E4" w14:textId="5ECA420D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3901" w:type="dxa"/>
          </w:tcPr>
          <w:p w14:paraId="654A0EEC" w14:textId="1054C823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430112.95</w:t>
            </w:r>
          </w:p>
        </w:tc>
        <w:tc>
          <w:tcPr>
            <w:tcW w:w="4226" w:type="dxa"/>
          </w:tcPr>
          <w:p w14:paraId="652B5F8E" w14:textId="1F8EB145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1235940.99</w:t>
            </w:r>
          </w:p>
        </w:tc>
      </w:tr>
      <w:tr w:rsidR="008117EE" w:rsidRPr="008117EE" w14:paraId="3293FEBE" w14:textId="77777777" w:rsidTr="00A2751B">
        <w:tc>
          <w:tcPr>
            <w:tcW w:w="1218" w:type="dxa"/>
          </w:tcPr>
          <w:p w14:paraId="33ED055A" w14:textId="72A08EF8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3901" w:type="dxa"/>
          </w:tcPr>
          <w:p w14:paraId="26F32F8E" w14:textId="1499B908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430110.27</w:t>
            </w:r>
          </w:p>
        </w:tc>
        <w:tc>
          <w:tcPr>
            <w:tcW w:w="4226" w:type="dxa"/>
          </w:tcPr>
          <w:p w14:paraId="5A74169A" w14:textId="685C21D3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1235982.44</w:t>
            </w:r>
          </w:p>
        </w:tc>
      </w:tr>
      <w:tr w:rsidR="008117EE" w:rsidRPr="008117EE" w14:paraId="7035C1E7" w14:textId="77777777" w:rsidTr="00A2751B">
        <w:tc>
          <w:tcPr>
            <w:tcW w:w="1218" w:type="dxa"/>
          </w:tcPr>
          <w:p w14:paraId="69D37170" w14:textId="595CBF8A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3901" w:type="dxa"/>
          </w:tcPr>
          <w:p w14:paraId="6FB3C0AF" w14:textId="562CFE4D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430110.03</w:t>
            </w:r>
          </w:p>
        </w:tc>
        <w:tc>
          <w:tcPr>
            <w:tcW w:w="4226" w:type="dxa"/>
          </w:tcPr>
          <w:p w14:paraId="5DF3E219" w14:textId="1724C2C4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1235991.03</w:t>
            </w:r>
          </w:p>
        </w:tc>
      </w:tr>
      <w:tr w:rsidR="008117EE" w:rsidRPr="008117EE" w14:paraId="6BBD3ADC" w14:textId="77777777" w:rsidTr="00A2751B">
        <w:tc>
          <w:tcPr>
            <w:tcW w:w="1218" w:type="dxa"/>
          </w:tcPr>
          <w:p w14:paraId="06CDC764" w14:textId="5587FAEA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3901" w:type="dxa"/>
          </w:tcPr>
          <w:p w14:paraId="1F66F26A" w14:textId="5CB1B98C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430096.02</w:t>
            </w:r>
          </w:p>
        </w:tc>
        <w:tc>
          <w:tcPr>
            <w:tcW w:w="4226" w:type="dxa"/>
          </w:tcPr>
          <w:p w14:paraId="4B6E90FE" w14:textId="29282832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1236037.98</w:t>
            </w:r>
          </w:p>
        </w:tc>
      </w:tr>
      <w:tr w:rsidR="008117EE" w:rsidRPr="008117EE" w14:paraId="6FA321CA" w14:textId="77777777" w:rsidTr="00A2751B">
        <w:tc>
          <w:tcPr>
            <w:tcW w:w="1218" w:type="dxa"/>
          </w:tcPr>
          <w:p w14:paraId="3781A604" w14:textId="60543DB7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3901" w:type="dxa"/>
          </w:tcPr>
          <w:p w14:paraId="03CAC2A5" w14:textId="1AD06E93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430154.00</w:t>
            </w:r>
          </w:p>
        </w:tc>
        <w:tc>
          <w:tcPr>
            <w:tcW w:w="4226" w:type="dxa"/>
          </w:tcPr>
          <w:p w14:paraId="1499E998" w14:textId="492EAFC1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1236056.02</w:t>
            </w:r>
          </w:p>
        </w:tc>
      </w:tr>
      <w:tr w:rsidR="008117EE" w:rsidRPr="008117EE" w14:paraId="56EEFD04" w14:textId="77777777" w:rsidTr="00A2751B">
        <w:tc>
          <w:tcPr>
            <w:tcW w:w="1218" w:type="dxa"/>
          </w:tcPr>
          <w:p w14:paraId="69D09EDA" w14:textId="296D62F6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3901" w:type="dxa"/>
          </w:tcPr>
          <w:p w14:paraId="036B05B6" w14:textId="647A4F68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430180.97</w:t>
            </w:r>
          </w:p>
        </w:tc>
        <w:tc>
          <w:tcPr>
            <w:tcW w:w="4226" w:type="dxa"/>
          </w:tcPr>
          <w:p w14:paraId="3BC6DBE7" w14:textId="43453308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1236045.00</w:t>
            </w:r>
          </w:p>
        </w:tc>
      </w:tr>
      <w:tr w:rsidR="008117EE" w:rsidRPr="008117EE" w14:paraId="22C6BDB4" w14:textId="77777777" w:rsidTr="00A2751B">
        <w:tc>
          <w:tcPr>
            <w:tcW w:w="1218" w:type="dxa"/>
          </w:tcPr>
          <w:p w14:paraId="13ABC965" w14:textId="3D686FB8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3901" w:type="dxa"/>
          </w:tcPr>
          <w:p w14:paraId="4059E2A9" w14:textId="6A92AAB3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430209.99</w:t>
            </w:r>
          </w:p>
        </w:tc>
        <w:tc>
          <w:tcPr>
            <w:tcW w:w="4226" w:type="dxa"/>
          </w:tcPr>
          <w:p w14:paraId="5359455C" w14:textId="17AB9276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1236052.02</w:t>
            </w:r>
          </w:p>
        </w:tc>
      </w:tr>
      <w:tr w:rsidR="008117EE" w:rsidRPr="008117EE" w14:paraId="754CA217" w14:textId="77777777" w:rsidTr="00A2751B">
        <w:tc>
          <w:tcPr>
            <w:tcW w:w="1218" w:type="dxa"/>
          </w:tcPr>
          <w:p w14:paraId="5414C036" w14:textId="17F33003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3901" w:type="dxa"/>
          </w:tcPr>
          <w:p w14:paraId="3B1EC517" w14:textId="6785ACE4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430246.94</w:t>
            </w:r>
          </w:p>
        </w:tc>
        <w:tc>
          <w:tcPr>
            <w:tcW w:w="4226" w:type="dxa"/>
          </w:tcPr>
          <w:p w14:paraId="267BC54B" w14:textId="0E46A3D0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1236044.05</w:t>
            </w:r>
          </w:p>
        </w:tc>
      </w:tr>
      <w:tr w:rsidR="008117EE" w:rsidRPr="008117EE" w14:paraId="06F19D93" w14:textId="77777777" w:rsidTr="00A2751B">
        <w:tc>
          <w:tcPr>
            <w:tcW w:w="1218" w:type="dxa"/>
          </w:tcPr>
          <w:p w14:paraId="3D32B770" w14:textId="7E36CE84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3901" w:type="dxa"/>
          </w:tcPr>
          <w:p w14:paraId="5DB41A4E" w14:textId="179D8E0C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430294.94</w:t>
            </w:r>
          </w:p>
        </w:tc>
        <w:tc>
          <w:tcPr>
            <w:tcW w:w="4226" w:type="dxa"/>
          </w:tcPr>
          <w:p w14:paraId="6161FB46" w14:textId="125F3203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1236059.04</w:t>
            </w:r>
          </w:p>
        </w:tc>
      </w:tr>
      <w:tr w:rsidR="008117EE" w:rsidRPr="008117EE" w14:paraId="237FFD0D" w14:textId="77777777" w:rsidTr="00A2751B">
        <w:tc>
          <w:tcPr>
            <w:tcW w:w="1218" w:type="dxa"/>
          </w:tcPr>
          <w:p w14:paraId="53BA8F26" w14:textId="001B93FF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3901" w:type="dxa"/>
          </w:tcPr>
          <w:p w14:paraId="371298F2" w14:textId="3D0960EC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430264.04</w:t>
            </w:r>
          </w:p>
        </w:tc>
        <w:tc>
          <w:tcPr>
            <w:tcW w:w="4226" w:type="dxa"/>
          </w:tcPr>
          <w:p w14:paraId="5F824438" w14:textId="2BD81BEC" w:rsidR="00A2751B" w:rsidRPr="008117EE" w:rsidRDefault="00A2751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1236106.97</w:t>
            </w:r>
          </w:p>
        </w:tc>
      </w:tr>
    </w:tbl>
    <w:p w14:paraId="6E1216ED" w14:textId="6C6A8222" w:rsidR="00C04233" w:rsidRPr="008117EE" w:rsidRDefault="00C04233" w:rsidP="00561377">
      <w:pPr>
        <w:jc w:val="center"/>
        <w:rPr>
          <w:rFonts w:ascii="Times New Roman" w:hAnsi="Times New Roman" w:cs="Times New Roman"/>
        </w:rPr>
      </w:pPr>
    </w:p>
    <w:p w14:paraId="765E40FA" w14:textId="77777777" w:rsidR="003F30AA" w:rsidRPr="008117EE" w:rsidRDefault="003F30AA" w:rsidP="00561377">
      <w:pPr>
        <w:jc w:val="center"/>
        <w:rPr>
          <w:rFonts w:ascii="Times New Roman" w:hAnsi="Times New Roman" w:cs="Times New Roman"/>
        </w:rPr>
      </w:pPr>
    </w:p>
    <w:p w14:paraId="18EFB66D" w14:textId="77777777" w:rsidR="003F30AA" w:rsidRPr="008117EE" w:rsidRDefault="003F30AA" w:rsidP="00561377">
      <w:pPr>
        <w:jc w:val="center"/>
        <w:rPr>
          <w:rFonts w:ascii="Times New Roman" w:hAnsi="Times New Roman" w:cs="Times New Roman"/>
        </w:rPr>
      </w:pPr>
    </w:p>
    <w:p w14:paraId="3F3633F6" w14:textId="77777777" w:rsidR="003F30AA" w:rsidRPr="008117EE" w:rsidRDefault="003F30AA" w:rsidP="00561377">
      <w:pPr>
        <w:jc w:val="center"/>
        <w:rPr>
          <w:rFonts w:ascii="Times New Roman" w:hAnsi="Times New Roman" w:cs="Times New Roman"/>
        </w:rPr>
      </w:pPr>
    </w:p>
    <w:p w14:paraId="1D743F55" w14:textId="77777777" w:rsidR="003F30AA" w:rsidRPr="008117EE" w:rsidRDefault="003F30AA" w:rsidP="00561377">
      <w:pPr>
        <w:jc w:val="center"/>
        <w:rPr>
          <w:rFonts w:ascii="Times New Roman" w:hAnsi="Times New Roman" w:cs="Times New Roman"/>
        </w:rPr>
      </w:pPr>
    </w:p>
    <w:p w14:paraId="0FAE66FD" w14:textId="77777777" w:rsidR="003F30AA" w:rsidRPr="008117EE" w:rsidRDefault="003F30AA" w:rsidP="00561377">
      <w:pPr>
        <w:jc w:val="center"/>
        <w:rPr>
          <w:rFonts w:ascii="Times New Roman" w:hAnsi="Times New Roman" w:cs="Times New Roman"/>
        </w:rPr>
      </w:pPr>
    </w:p>
    <w:p w14:paraId="4D0F316F" w14:textId="24BE6163" w:rsidR="00C04233" w:rsidRPr="008117EE" w:rsidRDefault="00F55DAE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lastRenderedPageBreak/>
        <w:t xml:space="preserve">Д. </w:t>
      </w:r>
      <w:r w:rsidR="00B33FAE" w:rsidRPr="008117EE">
        <w:rPr>
          <w:rFonts w:ascii="Times New Roman" w:hAnsi="Times New Roman" w:cs="Times New Roman"/>
        </w:rPr>
        <w:t>Бакланово</w:t>
      </w:r>
    </w:p>
    <w:p w14:paraId="451E39C7" w14:textId="17C15670" w:rsidR="00F55DAE" w:rsidRPr="008117EE" w:rsidRDefault="003F30AA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004E47D" wp14:editId="1C073FA8">
            <wp:extent cx="5067300" cy="3743325"/>
            <wp:effectExtent l="0" t="0" r="0" b="9525"/>
            <wp:docPr id="8" name="Рисунок 8" descr="Z:\Дима2017\Шураев\РАБОТА\Мурыгинское ГП\денис\ГраницыМурыгинское сп\схемы\баклано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Дима2017\Шураев\РАБОТА\Мурыгинское ГП\денис\ГраницыМурыгинское сп\схемы\бакланов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1" t="10023" r="7890" b="45216"/>
                    <a:stretch/>
                  </pic:blipFill>
                  <pic:spPr bwMode="auto">
                    <a:xfrm>
                      <a:off x="0" y="0"/>
                      <a:ext cx="50673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36F573E0" w14:textId="77777777" w:rsidTr="00B33FAE">
        <w:trPr>
          <w:trHeight w:val="254"/>
        </w:trPr>
        <w:tc>
          <w:tcPr>
            <w:tcW w:w="1218" w:type="dxa"/>
            <w:vMerge w:val="restart"/>
          </w:tcPr>
          <w:p w14:paraId="0A9CF676" w14:textId="77777777" w:rsidR="00F55DAE" w:rsidRPr="008117EE" w:rsidRDefault="00F55DAE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42A7B5C7" w14:textId="77777777" w:rsidR="00F55DAE" w:rsidRPr="008117EE" w:rsidRDefault="00F55DAE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7766D82A" w14:textId="77777777" w:rsidTr="00B33FAE">
        <w:trPr>
          <w:trHeight w:val="353"/>
        </w:trPr>
        <w:tc>
          <w:tcPr>
            <w:tcW w:w="1218" w:type="dxa"/>
            <w:vMerge/>
          </w:tcPr>
          <w:p w14:paraId="016B3763" w14:textId="77777777" w:rsidR="00F55DAE" w:rsidRPr="008117EE" w:rsidRDefault="00F55DAE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093890BC" w14:textId="77777777" w:rsidR="00F55DAE" w:rsidRPr="008117EE" w:rsidRDefault="00F55DAE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5A151F83" w14:textId="77777777" w:rsidR="00F55DAE" w:rsidRPr="008117EE" w:rsidRDefault="00F55DAE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7AED5EEB" w14:textId="77777777" w:rsidTr="00B33FAE">
        <w:tc>
          <w:tcPr>
            <w:tcW w:w="1218" w:type="dxa"/>
            <w:hideMark/>
          </w:tcPr>
          <w:p w14:paraId="491E0501" w14:textId="782C8C3D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hideMark/>
          </w:tcPr>
          <w:p w14:paraId="1FB2D10E" w14:textId="6F0193E0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432765.94</w:t>
            </w:r>
          </w:p>
        </w:tc>
        <w:tc>
          <w:tcPr>
            <w:tcW w:w="4226" w:type="dxa"/>
            <w:hideMark/>
          </w:tcPr>
          <w:p w14:paraId="2A0AC9D3" w14:textId="61AACAB5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1230498.02</w:t>
            </w:r>
          </w:p>
        </w:tc>
      </w:tr>
      <w:tr w:rsidR="008117EE" w:rsidRPr="008117EE" w14:paraId="14ADE9AB" w14:textId="77777777" w:rsidTr="00B33FAE">
        <w:tc>
          <w:tcPr>
            <w:tcW w:w="1218" w:type="dxa"/>
            <w:hideMark/>
          </w:tcPr>
          <w:p w14:paraId="7F5F5135" w14:textId="63D10847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hideMark/>
          </w:tcPr>
          <w:p w14:paraId="06BB5791" w14:textId="1B0EB4D5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432765.94</w:t>
            </w:r>
          </w:p>
        </w:tc>
        <w:tc>
          <w:tcPr>
            <w:tcW w:w="4226" w:type="dxa"/>
            <w:hideMark/>
          </w:tcPr>
          <w:p w14:paraId="5C1B0C26" w14:textId="03E0E836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1230498.02</w:t>
            </w:r>
          </w:p>
        </w:tc>
      </w:tr>
      <w:tr w:rsidR="008117EE" w:rsidRPr="008117EE" w14:paraId="6C98865E" w14:textId="77777777" w:rsidTr="00B33FAE">
        <w:tc>
          <w:tcPr>
            <w:tcW w:w="1218" w:type="dxa"/>
            <w:hideMark/>
          </w:tcPr>
          <w:p w14:paraId="6EEA131E" w14:textId="364DD503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hideMark/>
          </w:tcPr>
          <w:p w14:paraId="24EC6979" w14:textId="6CA49564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432605.37</w:t>
            </w:r>
          </w:p>
        </w:tc>
        <w:tc>
          <w:tcPr>
            <w:tcW w:w="4226" w:type="dxa"/>
            <w:hideMark/>
          </w:tcPr>
          <w:p w14:paraId="1C971F4D" w14:textId="1158F0EC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1230177.39</w:t>
            </w:r>
          </w:p>
        </w:tc>
      </w:tr>
      <w:tr w:rsidR="008117EE" w:rsidRPr="008117EE" w14:paraId="2E4C51A1" w14:textId="77777777" w:rsidTr="00B33FAE">
        <w:tc>
          <w:tcPr>
            <w:tcW w:w="1218" w:type="dxa"/>
            <w:hideMark/>
          </w:tcPr>
          <w:p w14:paraId="3267A33C" w14:textId="7612B1EB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hideMark/>
          </w:tcPr>
          <w:p w14:paraId="4CEDFB9B" w14:textId="3129DFB5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432605.37</w:t>
            </w:r>
          </w:p>
        </w:tc>
        <w:tc>
          <w:tcPr>
            <w:tcW w:w="4226" w:type="dxa"/>
            <w:hideMark/>
          </w:tcPr>
          <w:p w14:paraId="60DA35BC" w14:textId="4B11112D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1230177.39</w:t>
            </w:r>
          </w:p>
        </w:tc>
      </w:tr>
      <w:tr w:rsidR="008117EE" w:rsidRPr="008117EE" w14:paraId="7B0F3EEE" w14:textId="77777777" w:rsidTr="00B33FAE">
        <w:tc>
          <w:tcPr>
            <w:tcW w:w="1218" w:type="dxa"/>
            <w:hideMark/>
          </w:tcPr>
          <w:p w14:paraId="40E44948" w14:textId="13D2274F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  <w:hideMark/>
          </w:tcPr>
          <w:p w14:paraId="10DC270D" w14:textId="694D999C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432655.38</w:t>
            </w:r>
          </w:p>
        </w:tc>
        <w:tc>
          <w:tcPr>
            <w:tcW w:w="4226" w:type="dxa"/>
            <w:hideMark/>
          </w:tcPr>
          <w:p w14:paraId="68D2D3AB" w14:textId="79E9B090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1230148.05</w:t>
            </w:r>
          </w:p>
        </w:tc>
      </w:tr>
      <w:tr w:rsidR="008117EE" w:rsidRPr="008117EE" w14:paraId="0F8E88EB" w14:textId="77777777" w:rsidTr="00B33FAE">
        <w:tc>
          <w:tcPr>
            <w:tcW w:w="1218" w:type="dxa"/>
            <w:hideMark/>
          </w:tcPr>
          <w:p w14:paraId="12EE1B50" w14:textId="277574BD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  <w:hideMark/>
          </w:tcPr>
          <w:p w14:paraId="539A8070" w14:textId="52E0B706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432655.38</w:t>
            </w:r>
          </w:p>
        </w:tc>
        <w:tc>
          <w:tcPr>
            <w:tcW w:w="4226" w:type="dxa"/>
            <w:hideMark/>
          </w:tcPr>
          <w:p w14:paraId="693E2140" w14:textId="0002335C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1230148.05</w:t>
            </w:r>
          </w:p>
        </w:tc>
      </w:tr>
      <w:tr w:rsidR="008117EE" w:rsidRPr="008117EE" w14:paraId="5D349E93" w14:textId="77777777" w:rsidTr="00B33FAE">
        <w:tc>
          <w:tcPr>
            <w:tcW w:w="1218" w:type="dxa"/>
            <w:hideMark/>
          </w:tcPr>
          <w:p w14:paraId="6A274BBA" w14:textId="0DB4A178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  <w:hideMark/>
          </w:tcPr>
          <w:p w14:paraId="00910CCB" w14:textId="3F9F430E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432745.49</w:t>
            </w:r>
          </w:p>
        </w:tc>
        <w:tc>
          <w:tcPr>
            <w:tcW w:w="4226" w:type="dxa"/>
            <w:hideMark/>
          </w:tcPr>
          <w:p w14:paraId="57A482A3" w14:textId="2F12437E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1230143.52</w:t>
            </w:r>
          </w:p>
        </w:tc>
      </w:tr>
      <w:tr w:rsidR="008117EE" w:rsidRPr="008117EE" w14:paraId="7D05B388" w14:textId="77777777" w:rsidTr="00B33FAE">
        <w:tc>
          <w:tcPr>
            <w:tcW w:w="1218" w:type="dxa"/>
            <w:hideMark/>
          </w:tcPr>
          <w:p w14:paraId="46B46044" w14:textId="173B39BB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  <w:hideMark/>
          </w:tcPr>
          <w:p w14:paraId="10DDFC01" w14:textId="02937C94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432745.49</w:t>
            </w:r>
          </w:p>
        </w:tc>
        <w:tc>
          <w:tcPr>
            <w:tcW w:w="4226" w:type="dxa"/>
            <w:hideMark/>
          </w:tcPr>
          <w:p w14:paraId="2F196A09" w14:textId="1057F703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1230143.52</w:t>
            </w:r>
          </w:p>
        </w:tc>
      </w:tr>
      <w:tr w:rsidR="008117EE" w:rsidRPr="008117EE" w14:paraId="32702DB3" w14:textId="77777777" w:rsidTr="00B33FAE">
        <w:tc>
          <w:tcPr>
            <w:tcW w:w="1218" w:type="dxa"/>
            <w:hideMark/>
          </w:tcPr>
          <w:p w14:paraId="5EC5678F" w14:textId="727D8365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  <w:hideMark/>
          </w:tcPr>
          <w:p w14:paraId="5622BC3A" w14:textId="6CFB54D5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432763.12</w:t>
            </w:r>
          </w:p>
        </w:tc>
        <w:tc>
          <w:tcPr>
            <w:tcW w:w="4226" w:type="dxa"/>
            <w:hideMark/>
          </w:tcPr>
          <w:p w14:paraId="0D9BF0C3" w14:textId="6D56B3D4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1230088.66</w:t>
            </w:r>
          </w:p>
        </w:tc>
      </w:tr>
      <w:tr w:rsidR="008117EE" w:rsidRPr="008117EE" w14:paraId="35A3316F" w14:textId="77777777" w:rsidTr="00B33FAE">
        <w:tc>
          <w:tcPr>
            <w:tcW w:w="1218" w:type="dxa"/>
            <w:hideMark/>
          </w:tcPr>
          <w:p w14:paraId="14960319" w14:textId="049762AD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  <w:hideMark/>
          </w:tcPr>
          <w:p w14:paraId="5A018C1B" w14:textId="2EE3C1AA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432763.12</w:t>
            </w:r>
          </w:p>
        </w:tc>
        <w:tc>
          <w:tcPr>
            <w:tcW w:w="4226" w:type="dxa"/>
            <w:hideMark/>
          </w:tcPr>
          <w:p w14:paraId="0868C03A" w14:textId="1AB7B187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1230088.66</w:t>
            </w:r>
          </w:p>
        </w:tc>
      </w:tr>
      <w:tr w:rsidR="008117EE" w:rsidRPr="008117EE" w14:paraId="79CA2C75" w14:textId="77777777" w:rsidTr="00B33FAE">
        <w:tc>
          <w:tcPr>
            <w:tcW w:w="1218" w:type="dxa"/>
            <w:hideMark/>
          </w:tcPr>
          <w:p w14:paraId="50AC4A49" w14:textId="02F2D0BB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  <w:hideMark/>
          </w:tcPr>
          <w:p w14:paraId="7CAABFFD" w14:textId="47B89CA6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432618.88</w:t>
            </w:r>
          </w:p>
        </w:tc>
        <w:tc>
          <w:tcPr>
            <w:tcW w:w="4226" w:type="dxa"/>
            <w:hideMark/>
          </w:tcPr>
          <w:p w14:paraId="3D943536" w14:textId="0F145B8A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1230103.04</w:t>
            </w:r>
          </w:p>
        </w:tc>
      </w:tr>
      <w:tr w:rsidR="008117EE" w:rsidRPr="008117EE" w14:paraId="341E197B" w14:textId="77777777" w:rsidTr="00B33FAE">
        <w:tc>
          <w:tcPr>
            <w:tcW w:w="1218" w:type="dxa"/>
            <w:hideMark/>
          </w:tcPr>
          <w:p w14:paraId="5C188E85" w14:textId="31755893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  <w:hideMark/>
          </w:tcPr>
          <w:p w14:paraId="352074A3" w14:textId="3F2E8024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432618.88</w:t>
            </w:r>
          </w:p>
        </w:tc>
        <w:tc>
          <w:tcPr>
            <w:tcW w:w="4226" w:type="dxa"/>
            <w:hideMark/>
          </w:tcPr>
          <w:p w14:paraId="39274F68" w14:textId="15F01015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1230103.04</w:t>
            </w:r>
          </w:p>
        </w:tc>
      </w:tr>
      <w:tr w:rsidR="008117EE" w:rsidRPr="008117EE" w14:paraId="2F95FF7E" w14:textId="77777777" w:rsidTr="00B33FAE">
        <w:tc>
          <w:tcPr>
            <w:tcW w:w="1218" w:type="dxa"/>
            <w:hideMark/>
          </w:tcPr>
          <w:p w14:paraId="01C44F37" w14:textId="2E750C92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  <w:hideMark/>
          </w:tcPr>
          <w:p w14:paraId="631FA80D" w14:textId="7287314F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432583.69</w:t>
            </w:r>
          </w:p>
        </w:tc>
        <w:tc>
          <w:tcPr>
            <w:tcW w:w="4226" w:type="dxa"/>
            <w:hideMark/>
          </w:tcPr>
          <w:p w14:paraId="507EE7F8" w14:textId="6C1AF45F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1230012.52</w:t>
            </w:r>
          </w:p>
        </w:tc>
      </w:tr>
      <w:tr w:rsidR="008117EE" w:rsidRPr="008117EE" w14:paraId="4318755E" w14:textId="77777777" w:rsidTr="00B33FAE">
        <w:tc>
          <w:tcPr>
            <w:tcW w:w="1218" w:type="dxa"/>
            <w:hideMark/>
          </w:tcPr>
          <w:p w14:paraId="28775BEB" w14:textId="4FB61B82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  <w:hideMark/>
          </w:tcPr>
          <w:p w14:paraId="060E035E" w14:textId="717B7925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432583.69</w:t>
            </w:r>
          </w:p>
        </w:tc>
        <w:tc>
          <w:tcPr>
            <w:tcW w:w="4226" w:type="dxa"/>
            <w:hideMark/>
          </w:tcPr>
          <w:p w14:paraId="62A3DB14" w14:textId="37C00EA9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1230012.52</w:t>
            </w:r>
          </w:p>
        </w:tc>
      </w:tr>
      <w:tr w:rsidR="008117EE" w:rsidRPr="008117EE" w14:paraId="67391220" w14:textId="77777777" w:rsidTr="00B33FAE">
        <w:tc>
          <w:tcPr>
            <w:tcW w:w="1218" w:type="dxa"/>
            <w:hideMark/>
          </w:tcPr>
          <w:p w14:paraId="1C5B6E98" w14:textId="2555BFE0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  <w:hideMark/>
          </w:tcPr>
          <w:p w14:paraId="7AAE6FB8" w14:textId="7B58661C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432907.84</w:t>
            </w:r>
          </w:p>
        </w:tc>
        <w:tc>
          <w:tcPr>
            <w:tcW w:w="4226" w:type="dxa"/>
            <w:hideMark/>
          </w:tcPr>
          <w:p w14:paraId="1100D005" w14:textId="333497C8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1229950.75</w:t>
            </w:r>
          </w:p>
        </w:tc>
      </w:tr>
      <w:tr w:rsidR="008117EE" w:rsidRPr="008117EE" w14:paraId="0D79BEFE" w14:textId="77777777" w:rsidTr="00B33FAE">
        <w:tc>
          <w:tcPr>
            <w:tcW w:w="1218" w:type="dxa"/>
            <w:hideMark/>
          </w:tcPr>
          <w:p w14:paraId="13794C51" w14:textId="03BFA869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1" w:type="dxa"/>
            <w:hideMark/>
          </w:tcPr>
          <w:p w14:paraId="2F71681D" w14:textId="750B8537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432907.84</w:t>
            </w:r>
          </w:p>
        </w:tc>
        <w:tc>
          <w:tcPr>
            <w:tcW w:w="4226" w:type="dxa"/>
            <w:hideMark/>
          </w:tcPr>
          <w:p w14:paraId="2CB3EC37" w14:textId="3B053234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1229950.75</w:t>
            </w:r>
          </w:p>
        </w:tc>
      </w:tr>
      <w:tr w:rsidR="008117EE" w:rsidRPr="008117EE" w14:paraId="0599DA91" w14:textId="77777777" w:rsidTr="00B33FAE">
        <w:tc>
          <w:tcPr>
            <w:tcW w:w="1218" w:type="dxa"/>
            <w:hideMark/>
          </w:tcPr>
          <w:p w14:paraId="12A0D4EB" w14:textId="7D29CBAA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1" w:type="dxa"/>
            <w:hideMark/>
          </w:tcPr>
          <w:p w14:paraId="3F14E927" w14:textId="403C104B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432988.42</w:t>
            </w:r>
          </w:p>
        </w:tc>
        <w:tc>
          <w:tcPr>
            <w:tcW w:w="4226" w:type="dxa"/>
            <w:hideMark/>
          </w:tcPr>
          <w:p w14:paraId="20415656" w14:textId="3EAB97B9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1229935.39</w:t>
            </w:r>
          </w:p>
        </w:tc>
      </w:tr>
      <w:tr w:rsidR="008117EE" w:rsidRPr="008117EE" w14:paraId="4F857F91" w14:textId="77777777" w:rsidTr="00B33FAE">
        <w:tc>
          <w:tcPr>
            <w:tcW w:w="1218" w:type="dxa"/>
            <w:hideMark/>
          </w:tcPr>
          <w:p w14:paraId="7A629E6D" w14:textId="0A56F999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1" w:type="dxa"/>
            <w:hideMark/>
          </w:tcPr>
          <w:p w14:paraId="3464ACD1" w14:textId="59C3491D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432988.42</w:t>
            </w:r>
          </w:p>
        </w:tc>
        <w:tc>
          <w:tcPr>
            <w:tcW w:w="4226" w:type="dxa"/>
            <w:hideMark/>
          </w:tcPr>
          <w:p w14:paraId="15469316" w14:textId="1F556924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1229935.39</w:t>
            </w:r>
          </w:p>
        </w:tc>
      </w:tr>
      <w:tr w:rsidR="008117EE" w:rsidRPr="008117EE" w14:paraId="2FF11348" w14:textId="77777777" w:rsidTr="00B33FAE">
        <w:tc>
          <w:tcPr>
            <w:tcW w:w="1218" w:type="dxa"/>
            <w:hideMark/>
          </w:tcPr>
          <w:p w14:paraId="4F7BCFF1" w14:textId="2054DCB3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1" w:type="dxa"/>
            <w:hideMark/>
          </w:tcPr>
          <w:p w14:paraId="5BE52A77" w14:textId="058BD819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433064.24</w:t>
            </w:r>
          </w:p>
        </w:tc>
        <w:tc>
          <w:tcPr>
            <w:tcW w:w="4226" w:type="dxa"/>
            <w:hideMark/>
          </w:tcPr>
          <w:p w14:paraId="019AEFE0" w14:textId="20805651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1229985.98</w:t>
            </w:r>
          </w:p>
        </w:tc>
      </w:tr>
      <w:tr w:rsidR="008117EE" w:rsidRPr="008117EE" w14:paraId="27E53A73" w14:textId="77777777" w:rsidTr="00B33FAE">
        <w:tc>
          <w:tcPr>
            <w:tcW w:w="1218" w:type="dxa"/>
            <w:hideMark/>
          </w:tcPr>
          <w:p w14:paraId="4E7D7FC2" w14:textId="123D67F4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1" w:type="dxa"/>
            <w:hideMark/>
          </w:tcPr>
          <w:p w14:paraId="3F9B0936" w14:textId="4E274E5C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433064.24</w:t>
            </w:r>
          </w:p>
        </w:tc>
        <w:tc>
          <w:tcPr>
            <w:tcW w:w="4226" w:type="dxa"/>
            <w:hideMark/>
          </w:tcPr>
          <w:p w14:paraId="39BD229A" w14:textId="7D8A7870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1229985.98</w:t>
            </w:r>
          </w:p>
        </w:tc>
      </w:tr>
      <w:tr w:rsidR="008117EE" w:rsidRPr="008117EE" w14:paraId="0C30091E" w14:textId="77777777" w:rsidTr="00B33FAE">
        <w:tc>
          <w:tcPr>
            <w:tcW w:w="1218" w:type="dxa"/>
            <w:hideMark/>
          </w:tcPr>
          <w:p w14:paraId="200012B7" w14:textId="3293F883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1" w:type="dxa"/>
            <w:hideMark/>
          </w:tcPr>
          <w:p w14:paraId="3DDAAE27" w14:textId="40D6FE26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433086.80</w:t>
            </w:r>
          </w:p>
        </w:tc>
        <w:tc>
          <w:tcPr>
            <w:tcW w:w="4226" w:type="dxa"/>
            <w:hideMark/>
          </w:tcPr>
          <w:p w14:paraId="0957E670" w14:textId="52CF5B88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1230273.50</w:t>
            </w:r>
          </w:p>
        </w:tc>
      </w:tr>
      <w:tr w:rsidR="008117EE" w:rsidRPr="008117EE" w14:paraId="5517B9D2" w14:textId="77777777" w:rsidTr="00B33FAE">
        <w:tc>
          <w:tcPr>
            <w:tcW w:w="1218" w:type="dxa"/>
            <w:hideMark/>
          </w:tcPr>
          <w:p w14:paraId="29DA80BE" w14:textId="64DCA513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01" w:type="dxa"/>
            <w:hideMark/>
          </w:tcPr>
          <w:p w14:paraId="3E89BF62" w14:textId="78BEA604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433086.80</w:t>
            </w:r>
          </w:p>
        </w:tc>
        <w:tc>
          <w:tcPr>
            <w:tcW w:w="4226" w:type="dxa"/>
            <w:hideMark/>
          </w:tcPr>
          <w:p w14:paraId="457FDB95" w14:textId="5C0AE9C7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1230273.50</w:t>
            </w:r>
          </w:p>
        </w:tc>
      </w:tr>
      <w:tr w:rsidR="008117EE" w:rsidRPr="008117EE" w14:paraId="6A5A07AB" w14:textId="77777777" w:rsidTr="00B33FAE">
        <w:tc>
          <w:tcPr>
            <w:tcW w:w="1218" w:type="dxa"/>
            <w:hideMark/>
          </w:tcPr>
          <w:p w14:paraId="0A408D33" w14:textId="79AA6BC5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01" w:type="dxa"/>
            <w:hideMark/>
          </w:tcPr>
          <w:p w14:paraId="6975A42F" w14:textId="7419A2E7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433143.82</w:t>
            </w:r>
          </w:p>
        </w:tc>
        <w:tc>
          <w:tcPr>
            <w:tcW w:w="4226" w:type="dxa"/>
            <w:hideMark/>
          </w:tcPr>
          <w:p w14:paraId="612883ED" w14:textId="7D83C657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1230375.38</w:t>
            </w:r>
          </w:p>
        </w:tc>
      </w:tr>
      <w:tr w:rsidR="008117EE" w:rsidRPr="008117EE" w14:paraId="346428E3" w14:textId="77777777" w:rsidTr="00B33FAE">
        <w:tc>
          <w:tcPr>
            <w:tcW w:w="1218" w:type="dxa"/>
            <w:hideMark/>
          </w:tcPr>
          <w:p w14:paraId="1AE50C88" w14:textId="5D571781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01" w:type="dxa"/>
            <w:hideMark/>
          </w:tcPr>
          <w:p w14:paraId="601E75FA" w14:textId="7C759FA2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433143.82</w:t>
            </w:r>
          </w:p>
        </w:tc>
        <w:tc>
          <w:tcPr>
            <w:tcW w:w="4226" w:type="dxa"/>
            <w:hideMark/>
          </w:tcPr>
          <w:p w14:paraId="0BA0D6FC" w14:textId="31E035D0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1230375.38</w:t>
            </w:r>
          </w:p>
        </w:tc>
      </w:tr>
      <w:tr w:rsidR="008117EE" w:rsidRPr="008117EE" w14:paraId="3970C449" w14:textId="77777777" w:rsidTr="00B33FAE">
        <w:tc>
          <w:tcPr>
            <w:tcW w:w="1218" w:type="dxa"/>
            <w:hideMark/>
          </w:tcPr>
          <w:p w14:paraId="01814DCE" w14:textId="3E4A8BDB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901" w:type="dxa"/>
            <w:hideMark/>
          </w:tcPr>
          <w:p w14:paraId="58929A4C" w14:textId="69F8F425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433097.14</w:t>
            </w:r>
          </w:p>
        </w:tc>
        <w:tc>
          <w:tcPr>
            <w:tcW w:w="4226" w:type="dxa"/>
            <w:hideMark/>
          </w:tcPr>
          <w:p w14:paraId="0B3633E0" w14:textId="391D984B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1230633.99</w:t>
            </w:r>
          </w:p>
        </w:tc>
      </w:tr>
      <w:tr w:rsidR="008117EE" w:rsidRPr="008117EE" w14:paraId="223A7968" w14:textId="77777777" w:rsidTr="00B33FAE">
        <w:tc>
          <w:tcPr>
            <w:tcW w:w="1218" w:type="dxa"/>
            <w:hideMark/>
          </w:tcPr>
          <w:p w14:paraId="3626E8EE" w14:textId="1F195764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901" w:type="dxa"/>
            <w:hideMark/>
          </w:tcPr>
          <w:p w14:paraId="0DC2C616" w14:textId="1CA1AC7D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433097.14</w:t>
            </w:r>
          </w:p>
        </w:tc>
        <w:tc>
          <w:tcPr>
            <w:tcW w:w="4226" w:type="dxa"/>
            <w:hideMark/>
          </w:tcPr>
          <w:p w14:paraId="0435E262" w14:textId="4D2FBD3D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1230633.99</w:t>
            </w:r>
          </w:p>
        </w:tc>
      </w:tr>
      <w:tr w:rsidR="008117EE" w:rsidRPr="008117EE" w14:paraId="621E3F05" w14:textId="77777777" w:rsidTr="00B33FAE">
        <w:tc>
          <w:tcPr>
            <w:tcW w:w="1218" w:type="dxa"/>
            <w:hideMark/>
          </w:tcPr>
          <w:p w14:paraId="38506046" w14:textId="0FB75FAD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901" w:type="dxa"/>
            <w:hideMark/>
          </w:tcPr>
          <w:p w14:paraId="7E8A40EE" w14:textId="4EE3C2F8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433026.04</w:t>
            </w:r>
          </w:p>
        </w:tc>
        <w:tc>
          <w:tcPr>
            <w:tcW w:w="4226" w:type="dxa"/>
            <w:hideMark/>
          </w:tcPr>
          <w:p w14:paraId="18E9F30F" w14:textId="3CE6B67D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1230699.04</w:t>
            </w:r>
          </w:p>
        </w:tc>
      </w:tr>
      <w:tr w:rsidR="008117EE" w:rsidRPr="008117EE" w14:paraId="13292948" w14:textId="77777777" w:rsidTr="00B33FAE">
        <w:tc>
          <w:tcPr>
            <w:tcW w:w="1218" w:type="dxa"/>
            <w:hideMark/>
          </w:tcPr>
          <w:p w14:paraId="3D6481FA" w14:textId="15DFC809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901" w:type="dxa"/>
            <w:hideMark/>
          </w:tcPr>
          <w:p w14:paraId="53DB2185" w14:textId="22EBB817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433026.04</w:t>
            </w:r>
          </w:p>
        </w:tc>
        <w:tc>
          <w:tcPr>
            <w:tcW w:w="4226" w:type="dxa"/>
            <w:hideMark/>
          </w:tcPr>
          <w:p w14:paraId="18A1D305" w14:textId="14C628C1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1230699.04</w:t>
            </w:r>
          </w:p>
        </w:tc>
      </w:tr>
      <w:tr w:rsidR="008117EE" w:rsidRPr="008117EE" w14:paraId="72FF34BA" w14:textId="77777777" w:rsidTr="00B33FAE">
        <w:tc>
          <w:tcPr>
            <w:tcW w:w="1218" w:type="dxa"/>
            <w:hideMark/>
          </w:tcPr>
          <w:p w14:paraId="2D21670E" w14:textId="1A6118E0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901" w:type="dxa"/>
            <w:hideMark/>
          </w:tcPr>
          <w:p w14:paraId="757B4AE4" w14:textId="26BA40DA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433000.95</w:t>
            </w:r>
          </w:p>
        </w:tc>
        <w:tc>
          <w:tcPr>
            <w:tcW w:w="4226" w:type="dxa"/>
            <w:hideMark/>
          </w:tcPr>
          <w:p w14:paraId="15F4FF9F" w14:textId="61F4E86D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1230733.02</w:t>
            </w:r>
          </w:p>
        </w:tc>
      </w:tr>
      <w:tr w:rsidR="008117EE" w:rsidRPr="008117EE" w14:paraId="4746F0F0" w14:textId="77777777" w:rsidTr="00B33FAE">
        <w:tc>
          <w:tcPr>
            <w:tcW w:w="1218" w:type="dxa"/>
            <w:hideMark/>
          </w:tcPr>
          <w:p w14:paraId="4396A5BA" w14:textId="1FAD5707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901" w:type="dxa"/>
            <w:hideMark/>
          </w:tcPr>
          <w:p w14:paraId="0560A89D" w14:textId="3C171286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433000.95</w:t>
            </w:r>
          </w:p>
        </w:tc>
        <w:tc>
          <w:tcPr>
            <w:tcW w:w="4226" w:type="dxa"/>
            <w:hideMark/>
          </w:tcPr>
          <w:p w14:paraId="683152EB" w14:textId="7A4BC098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1230733.02</w:t>
            </w:r>
          </w:p>
        </w:tc>
      </w:tr>
      <w:tr w:rsidR="008117EE" w:rsidRPr="008117EE" w14:paraId="6753F8CA" w14:textId="77777777" w:rsidTr="00B33FAE">
        <w:tc>
          <w:tcPr>
            <w:tcW w:w="1218" w:type="dxa"/>
            <w:hideMark/>
          </w:tcPr>
          <w:p w14:paraId="079612CA" w14:textId="77421E9A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901" w:type="dxa"/>
            <w:hideMark/>
          </w:tcPr>
          <w:p w14:paraId="235B7C91" w14:textId="25218D67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432935.94</w:t>
            </w:r>
          </w:p>
        </w:tc>
        <w:tc>
          <w:tcPr>
            <w:tcW w:w="4226" w:type="dxa"/>
            <w:hideMark/>
          </w:tcPr>
          <w:p w14:paraId="07C68E76" w14:textId="45D7D8D5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1230791.03</w:t>
            </w:r>
          </w:p>
        </w:tc>
      </w:tr>
      <w:tr w:rsidR="008117EE" w:rsidRPr="008117EE" w14:paraId="639282C1" w14:textId="77777777" w:rsidTr="00B33FAE">
        <w:tc>
          <w:tcPr>
            <w:tcW w:w="1218" w:type="dxa"/>
            <w:hideMark/>
          </w:tcPr>
          <w:p w14:paraId="1B7C58DE" w14:textId="7651187D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901" w:type="dxa"/>
            <w:hideMark/>
          </w:tcPr>
          <w:p w14:paraId="0C69FD51" w14:textId="58AE75BF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432935.94</w:t>
            </w:r>
          </w:p>
        </w:tc>
        <w:tc>
          <w:tcPr>
            <w:tcW w:w="4226" w:type="dxa"/>
            <w:hideMark/>
          </w:tcPr>
          <w:p w14:paraId="5927B689" w14:textId="5D964547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1230791.03</w:t>
            </w:r>
          </w:p>
        </w:tc>
      </w:tr>
      <w:tr w:rsidR="008117EE" w:rsidRPr="008117EE" w14:paraId="5429968E" w14:textId="77777777" w:rsidTr="00B33FAE">
        <w:tc>
          <w:tcPr>
            <w:tcW w:w="1218" w:type="dxa"/>
            <w:hideMark/>
          </w:tcPr>
          <w:p w14:paraId="06AF0FEA" w14:textId="59676926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901" w:type="dxa"/>
            <w:hideMark/>
          </w:tcPr>
          <w:p w14:paraId="050249C5" w14:textId="12E71F5E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432857.02</w:t>
            </w:r>
          </w:p>
        </w:tc>
        <w:tc>
          <w:tcPr>
            <w:tcW w:w="4226" w:type="dxa"/>
            <w:hideMark/>
          </w:tcPr>
          <w:p w14:paraId="43D4C22A" w14:textId="08AB60D1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1230858.94</w:t>
            </w:r>
          </w:p>
        </w:tc>
      </w:tr>
      <w:tr w:rsidR="008117EE" w:rsidRPr="008117EE" w14:paraId="6952590A" w14:textId="77777777" w:rsidTr="00B33FAE">
        <w:tc>
          <w:tcPr>
            <w:tcW w:w="1218" w:type="dxa"/>
            <w:hideMark/>
          </w:tcPr>
          <w:p w14:paraId="5A81A27F" w14:textId="785A65AC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901" w:type="dxa"/>
            <w:hideMark/>
          </w:tcPr>
          <w:p w14:paraId="3A43C4F8" w14:textId="4E4E4227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432857.02</w:t>
            </w:r>
          </w:p>
        </w:tc>
        <w:tc>
          <w:tcPr>
            <w:tcW w:w="4226" w:type="dxa"/>
            <w:hideMark/>
          </w:tcPr>
          <w:p w14:paraId="54E827F9" w14:textId="37727A45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1230858.94</w:t>
            </w:r>
          </w:p>
        </w:tc>
      </w:tr>
      <w:tr w:rsidR="008117EE" w:rsidRPr="008117EE" w14:paraId="77C79657" w14:textId="77777777" w:rsidTr="00B33FAE">
        <w:tc>
          <w:tcPr>
            <w:tcW w:w="1218" w:type="dxa"/>
            <w:hideMark/>
          </w:tcPr>
          <w:p w14:paraId="172ECFD1" w14:textId="760077D7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901" w:type="dxa"/>
            <w:hideMark/>
          </w:tcPr>
          <w:p w14:paraId="79E75013" w14:textId="756AEDC2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432776.97</w:t>
            </w:r>
          </w:p>
        </w:tc>
        <w:tc>
          <w:tcPr>
            <w:tcW w:w="4226" w:type="dxa"/>
            <w:hideMark/>
          </w:tcPr>
          <w:p w14:paraId="39F7F039" w14:textId="2E5E947F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1230872.98</w:t>
            </w:r>
          </w:p>
        </w:tc>
      </w:tr>
      <w:tr w:rsidR="008117EE" w:rsidRPr="008117EE" w14:paraId="2A29EDA2" w14:textId="77777777" w:rsidTr="00B33FAE">
        <w:tc>
          <w:tcPr>
            <w:tcW w:w="1218" w:type="dxa"/>
            <w:hideMark/>
          </w:tcPr>
          <w:p w14:paraId="3EDF8D6E" w14:textId="54214E20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901" w:type="dxa"/>
            <w:hideMark/>
          </w:tcPr>
          <w:p w14:paraId="21417853" w14:textId="69D826D3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432776.97</w:t>
            </w:r>
          </w:p>
        </w:tc>
        <w:tc>
          <w:tcPr>
            <w:tcW w:w="4226" w:type="dxa"/>
            <w:hideMark/>
          </w:tcPr>
          <w:p w14:paraId="67B1C6F1" w14:textId="21F426BC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1230872.98</w:t>
            </w:r>
          </w:p>
        </w:tc>
      </w:tr>
      <w:tr w:rsidR="008117EE" w:rsidRPr="008117EE" w14:paraId="7F705BED" w14:textId="77777777" w:rsidTr="00B33FAE">
        <w:tc>
          <w:tcPr>
            <w:tcW w:w="1218" w:type="dxa"/>
            <w:hideMark/>
          </w:tcPr>
          <w:p w14:paraId="258E30C7" w14:textId="4E1F481E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901" w:type="dxa"/>
            <w:hideMark/>
          </w:tcPr>
          <w:p w14:paraId="5AF1FC5C" w14:textId="29FE672E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432759.99</w:t>
            </w:r>
          </w:p>
        </w:tc>
        <w:tc>
          <w:tcPr>
            <w:tcW w:w="4226" w:type="dxa"/>
            <w:hideMark/>
          </w:tcPr>
          <w:p w14:paraId="106B4CDC" w14:textId="7F9182D4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1230837.02</w:t>
            </w:r>
          </w:p>
        </w:tc>
      </w:tr>
      <w:tr w:rsidR="008117EE" w:rsidRPr="008117EE" w14:paraId="1F9F2614" w14:textId="77777777" w:rsidTr="00B33FAE">
        <w:tc>
          <w:tcPr>
            <w:tcW w:w="1218" w:type="dxa"/>
            <w:hideMark/>
          </w:tcPr>
          <w:p w14:paraId="1483824B" w14:textId="31D0301D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901" w:type="dxa"/>
            <w:hideMark/>
          </w:tcPr>
          <w:p w14:paraId="142A4001" w14:textId="19989D7F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432759.99</w:t>
            </w:r>
          </w:p>
        </w:tc>
        <w:tc>
          <w:tcPr>
            <w:tcW w:w="4226" w:type="dxa"/>
            <w:hideMark/>
          </w:tcPr>
          <w:p w14:paraId="33E62827" w14:textId="130FADE0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1230837.02</w:t>
            </w:r>
          </w:p>
        </w:tc>
      </w:tr>
      <w:tr w:rsidR="008117EE" w:rsidRPr="008117EE" w14:paraId="0FC9B055" w14:textId="77777777" w:rsidTr="00B33FAE">
        <w:tc>
          <w:tcPr>
            <w:tcW w:w="1218" w:type="dxa"/>
            <w:hideMark/>
          </w:tcPr>
          <w:p w14:paraId="378492CD" w14:textId="75D9E8D7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901" w:type="dxa"/>
            <w:hideMark/>
          </w:tcPr>
          <w:p w14:paraId="74008B86" w14:textId="2E18EC32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432735.96</w:t>
            </w:r>
          </w:p>
        </w:tc>
        <w:tc>
          <w:tcPr>
            <w:tcW w:w="4226" w:type="dxa"/>
            <w:hideMark/>
          </w:tcPr>
          <w:p w14:paraId="53F597B4" w14:textId="20D5ACFB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1230812.99</w:t>
            </w:r>
          </w:p>
        </w:tc>
      </w:tr>
      <w:tr w:rsidR="008117EE" w:rsidRPr="008117EE" w14:paraId="4F8CD832" w14:textId="77777777" w:rsidTr="00B33FAE">
        <w:tc>
          <w:tcPr>
            <w:tcW w:w="1218" w:type="dxa"/>
            <w:hideMark/>
          </w:tcPr>
          <w:p w14:paraId="477E5B7C" w14:textId="50665D0E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901" w:type="dxa"/>
            <w:hideMark/>
          </w:tcPr>
          <w:p w14:paraId="55887D23" w14:textId="415AF930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432735.96</w:t>
            </w:r>
          </w:p>
        </w:tc>
        <w:tc>
          <w:tcPr>
            <w:tcW w:w="4226" w:type="dxa"/>
            <w:hideMark/>
          </w:tcPr>
          <w:p w14:paraId="7035806D" w14:textId="2B0ABA91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1230812.99</w:t>
            </w:r>
          </w:p>
        </w:tc>
      </w:tr>
      <w:tr w:rsidR="008117EE" w:rsidRPr="008117EE" w14:paraId="6BDB9212" w14:textId="77777777" w:rsidTr="00B33FAE">
        <w:tc>
          <w:tcPr>
            <w:tcW w:w="1218" w:type="dxa"/>
            <w:hideMark/>
          </w:tcPr>
          <w:p w14:paraId="694EE714" w14:textId="124D0B52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901" w:type="dxa"/>
            <w:hideMark/>
          </w:tcPr>
          <w:p w14:paraId="1303E035" w14:textId="20FEA438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432682.94</w:t>
            </w:r>
          </w:p>
        </w:tc>
        <w:tc>
          <w:tcPr>
            <w:tcW w:w="4226" w:type="dxa"/>
            <w:hideMark/>
          </w:tcPr>
          <w:p w14:paraId="16BD00FC" w14:textId="56146B07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1230799.02</w:t>
            </w:r>
          </w:p>
        </w:tc>
      </w:tr>
      <w:tr w:rsidR="008117EE" w:rsidRPr="008117EE" w14:paraId="363A02D8" w14:textId="77777777" w:rsidTr="00B33FAE">
        <w:tc>
          <w:tcPr>
            <w:tcW w:w="1218" w:type="dxa"/>
            <w:hideMark/>
          </w:tcPr>
          <w:p w14:paraId="617FA42A" w14:textId="0163A376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901" w:type="dxa"/>
            <w:hideMark/>
          </w:tcPr>
          <w:p w14:paraId="78C9C130" w14:textId="3BD70FEB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432682.94</w:t>
            </w:r>
          </w:p>
        </w:tc>
        <w:tc>
          <w:tcPr>
            <w:tcW w:w="4226" w:type="dxa"/>
            <w:hideMark/>
          </w:tcPr>
          <w:p w14:paraId="6F0537C9" w14:textId="0F471114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1230799.02</w:t>
            </w:r>
          </w:p>
        </w:tc>
      </w:tr>
      <w:tr w:rsidR="008117EE" w:rsidRPr="008117EE" w14:paraId="71367B4E" w14:textId="77777777" w:rsidTr="00B33FAE">
        <w:tc>
          <w:tcPr>
            <w:tcW w:w="1218" w:type="dxa"/>
            <w:hideMark/>
          </w:tcPr>
          <w:p w14:paraId="6A8BF6CD" w14:textId="6C1211A1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901" w:type="dxa"/>
            <w:hideMark/>
          </w:tcPr>
          <w:p w14:paraId="16880A9D" w14:textId="5846064F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432644.96</w:t>
            </w:r>
          </w:p>
        </w:tc>
        <w:tc>
          <w:tcPr>
            <w:tcW w:w="4226" w:type="dxa"/>
            <w:hideMark/>
          </w:tcPr>
          <w:p w14:paraId="7C0BF156" w14:textId="1CBB569A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1230803.96</w:t>
            </w:r>
          </w:p>
        </w:tc>
      </w:tr>
      <w:tr w:rsidR="008117EE" w:rsidRPr="008117EE" w14:paraId="1BA46051" w14:textId="77777777" w:rsidTr="00B33FAE">
        <w:tc>
          <w:tcPr>
            <w:tcW w:w="1218" w:type="dxa"/>
            <w:hideMark/>
          </w:tcPr>
          <w:p w14:paraId="52256455" w14:textId="52B5BE4E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901" w:type="dxa"/>
            <w:hideMark/>
          </w:tcPr>
          <w:p w14:paraId="7F86FA99" w14:textId="782CB79C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432644.96</w:t>
            </w:r>
          </w:p>
        </w:tc>
        <w:tc>
          <w:tcPr>
            <w:tcW w:w="4226" w:type="dxa"/>
            <w:hideMark/>
          </w:tcPr>
          <w:p w14:paraId="7848CB18" w14:textId="44E491A9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1230803.96</w:t>
            </w:r>
          </w:p>
        </w:tc>
      </w:tr>
      <w:tr w:rsidR="008117EE" w:rsidRPr="008117EE" w14:paraId="4E0A93E6" w14:textId="77777777" w:rsidTr="00B33FAE">
        <w:tc>
          <w:tcPr>
            <w:tcW w:w="1218" w:type="dxa"/>
            <w:hideMark/>
          </w:tcPr>
          <w:p w14:paraId="0C0FBC00" w14:textId="26397796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901" w:type="dxa"/>
            <w:hideMark/>
          </w:tcPr>
          <w:p w14:paraId="52AC04CB" w14:textId="6AAECC19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432569.04</w:t>
            </w:r>
          </w:p>
        </w:tc>
        <w:tc>
          <w:tcPr>
            <w:tcW w:w="4226" w:type="dxa"/>
            <w:hideMark/>
          </w:tcPr>
          <w:p w14:paraId="2C40D3D0" w14:textId="6C875D8C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1230730.04</w:t>
            </w:r>
          </w:p>
        </w:tc>
      </w:tr>
      <w:tr w:rsidR="008117EE" w:rsidRPr="008117EE" w14:paraId="13556621" w14:textId="77777777" w:rsidTr="00B33FAE">
        <w:tc>
          <w:tcPr>
            <w:tcW w:w="1218" w:type="dxa"/>
            <w:hideMark/>
          </w:tcPr>
          <w:p w14:paraId="06D8C762" w14:textId="09A6167B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901" w:type="dxa"/>
            <w:hideMark/>
          </w:tcPr>
          <w:p w14:paraId="4565B280" w14:textId="30C2EEAE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432569.04</w:t>
            </w:r>
          </w:p>
        </w:tc>
        <w:tc>
          <w:tcPr>
            <w:tcW w:w="4226" w:type="dxa"/>
            <w:hideMark/>
          </w:tcPr>
          <w:p w14:paraId="697D9F4E" w14:textId="00E500C6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1230730.04</w:t>
            </w:r>
          </w:p>
        </w:tc>
      </w:tr>
      <w:tr w:rsidR="008117EE" w:rsidRPr="008117EE" w14:paraId="4E5D9150" w14:textId="77777777" w:rsidTr="00B33FAE">
        <w:tc>
          <w:tcPr>
            <w:tcW w:w="1218" w:type="dxa"/>
            <w:hideMark/>
          </w:tcPr>
          <w:p w14:paraId="4E3BBDF4" w14:textId="0898C842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901" w:type="dxa"/>
            <w:hideMark/>
          </w:tcPr>
          <w:p w14:paraId="64F31BCB" w14:textId="1300784B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432539.05</w:t>
            </w:r>
          </w:p>
        </w:tc>
        <w:tc>
          <w:tcPr>
            <w:tcW w:w="4226" w:type="dxa"/>
            <w:hideMark/>
          </w:tcPr>
          <w:p w14:paraId="5D7E3900" w14:textId="501A08B8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1230689.02</w:t>
            </w:r>
          </w:p>
        </w:tc>
      </w:tr>
      <w:tr w:rsidR="008117EE" w:rsidRPr="008117EE" w14:paraId="41D486AD" w14:textId="77777777" w:rsidTr="00002F4C">
        <w:tc>
          <w:tcPr>
            <w:tcW w:w="1218" w:type="dxa"/>
          </w:tcPr>
          <w:p w14:paraId="6E454473" w14:textId="7D1E37F4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901" w:type="dxa"/>
          </w:tcPr>
          <w:p w14:paraId="725FD96C" w14:textId="2C0CAB8E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26" w:type="dxa"/>
          </w:tcPr>
          <w:p w14:paraId="622508EE" w14:textId="370DEB67" w:rsidR="00D85C87" w:rsidRPr="008117EE" w:rsidRDefault="00D85C8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17EE" w:rsidRPr="008117EE" w14:paraId="7E3BF2E4" w14:textId="77777777" w:rsidTr="00D85C87">
        <w:tc>
          <w:tcPr>
            <w:tcW w:w="1218" w:type="dxa"/>
          </w:tcPr>
          <w:p w14:paraId="4F4B835F" w14:textId="386C2957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901" w:type="dxa"/>
          </w:tcPr>
          <w:p w14:paraId="1EFBC5C8" w14:textId="0A150754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432765.94</w:t>
            </w:r>
          </w:p>
        </w:tc>
        <w:tc>
          <w:tcPr>
            <w:tcW w:w="4226" w:type="dxa"/>
          </w:tcPr>
          <w:p w14:paraId="3BDF3D35" w14:textId="610501FE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1230498.02</w:t>
            </w:r>
          </w:p>
        </w:tc>
      </w:tr>
      <w:tr w:rsidR="008117EE" w:rsidRPr="008117EE" w14:paraId="336EC864" w14:textId="77777777" w:rsidTr="00D85C87">
        <w:tc>
          <w:tcPr>
            <w:tcW w:w="1218" w:type="dxa"/>
          </w:tcPr>
          <w:p w14:paraId="5CE21075" w14:textId="29AEECEF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901" w:type="dxa"/>
          </w:tcPr>
          <w:p w14:paraId="679E4D77" w14:textId="228A5425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432605.37</w:t>
            </w:r>
          </w:p>
        </w:tc>
        <w:tc>
          <w:tcPr>
            <w:tcW w:w="4226" w:type="dxa"/>
          </w:tcPr>
          <w:p w14:paraId="3F0EBCD3" w14:textId="14FFD0DE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1230177.39</w:t>
            </w:r>
          </w:p>
        </w:tc>
      </w:tr>
      <w:tr w:rsidR="008117EE" w:rsidRPr="008117EE" w14:paraId="263D2AC1" w14:textId="77777777" w:rsidTr="00D85C87">
        <w:tc>
          <w:tcPr>
            <w:tcW w:w="1218" w:type="dxa"/>
          </w:tcPr>
          <w:p w14:paraId="3C0A60B9" w14:textId="58C530DD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901" w:type="dxa"/>
          </w:tcPr>
          <w:p w14:paraId="752D5C1D" w14:textId="64EE6443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432655.38</w:t>
            </w:r>
          </w:p>
        </w:tc>
        <w:tc>
          <w:tcPr>
            <w:tcW w:w="4226" w:type="dxa"/>
          </w:tcPr>
          <w:p w14:paraId="6833CC9A" w14:textId="33FAC5D9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1230148.05</w:t>
            </w:r>
          </w:p>
        </w:tc>
      </w:tr>
      <w:tr w:rsidR="008117EE" w:rsidRPr="008117EE" w14:paraId="5B9BD672" w14:textId="77777777" w:rsidTr="00D85C87">
        <w:tc>
          <w:tcPr>
            <w:tcW w:w="1218" w:type="dxa"/>
          </w:tcPr>
          <w:p w14:paraId="113F6A20" w14:textId="2455F1E2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901" w:type="dxa"/>
          </w:tcPr>
          <w:p w14:paraId="48D707D8" w14:textId="3147FF6B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432745.49</w:t>
            </w:r>
          </w:p>
        </w:tc>
        <w:tc>
          <w:tcPr>
            <w:tcW w:w="4226" w:type="dxa"/>
          </w:tcPr>
          <w:p w14:paraId="7C54C879" w14:textId="5492901A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1230143.52</w:t>
            </w:r>
          </w:p>
        </w:tc>
      </w:tr>
      <w:tr w:rsidR="008117EE" w:rsidRPr="008117EE" w14:paraId="0CD121E4" w14:textId="77777777" w:rsidTr="00D85C87">
        <w:tc>
          <w:tcPr>
            <w:tcW w:w="1218" w:type="dxa"/>
          </w:tcPr>
          <w:p w14:paraId="047EC370" w14:textId="7B9ECA83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901" w:type="dxa"/>
          </w:tcPr>
          <w:p w14:paraId="0E1C4202" w14:textId="4C13F303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432763.12</w:t>
            </w:r>
          </w:p>
        </w:tc>
        <w:tc>
          <w:tcPr>
            <w:tcW w:w="4226" w:type="dxa"/>
          </w:tcPr>
          <w:p w14:paraId="6D1D018B" w14:textId="2E5D609B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1230088.66</w:t>
            </w:r>
          </w:p>
        </w:tc>
      </w:tr>
      <w:tr w:rsidR="008117EE" w:rsidRPr="008117EE" w14:paraId="236B63FB" w14:textId="77777777" w:rsidTr="00D85C87">
        <w:tc>
          <w:tcPr>
            <w:tcW w:w="1218" w:type="dxa"/>
          </w:tcPr>
          <w:p w14:paraId="4E0DECFD" w14:textId="4559B563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901" w:type="dxa"/>
          </w:tcPr>
          <w:p w14:paraId="0749727E" w14:textId="49F9785C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432618.88</w:t>
            </w:r>
          </w:p>
        </w:tc>
        <w:tc>
          <w:tcPr>
            <w:tcW w:w="4226" w:type="dxa"/>
          </w:tcPr>
          <w:p w14:paraId="27B9F150" w14:textId="33B21C66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1230103.04</w:t>
            </w:r>
          </w:p>
        </w:tc>
      </w:tr>
      <w:tr w:rsidR="008117EE" w:rsidRPr="008117EE" w14:paraId="5F33A6A8" w14:textId="77777777" w:rsidTr="00D85C87">
        <w:tc>
          <w:tcPr>
            <w:tcW w:w="1218" w:type="dxa"/>
          </w:tcPr>
          <w:p w14:paraId="69E74675" w14:textId="1A1A39D4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901" w:type="dxa"/>
          </w:tcPr>
          <w:p w14:paraId="6886F222" w14:textId="75E58AE4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432583.69</w:t>
            </w:r>
          </w:p>
        </w:tc>
        <w:tc>
          <w:tcPr>
            <w:tcW w:w="4226" w:type="dxa"/>
          </w:tcPr>
          <w:p w14:paraId="1C03F751" w14:textId="77F35191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1230012.52</w:t>
            </w:r>
          </w:p>
        </w:tc>
      </w:tr>
      <w:tr w:rsidR="008117EE" w:rsidRPr="008117EE" w14:paraId="1D8B6680" w14:textId="77777777" w:rsidTr="00D85C87">
        <w:tc>
          <w:tcPr>
            <w:tcW w:w="1218" w:type="dxa"/>
          </w:tcPr>
          <w:p w14:paraId="5B8D58C4" w14:textId="5C993E59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901" w:type="dxa"/>
          </w:tcPr>
          <w:p w14:paraId="589339F5" w14:textId="71E24FBA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432907.84</w:t>
            </w:r>
          </w:p>
        </w:tc>
        <w:tc>
          <w:tcPr>
            <w:tcW w:w="4226" w:type="dxa"/>
          </w:tcPr>
          <w:p w14:paraId="23235548" w14:textId="7ACCFFEA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1229950.75</w:t>
            </w:r>
          </w:p>
        </w:tc>
      </w:tr>
      <w:tr w:rsidR="008117EE" w:rsidRPr="008117EE" w14:paraId="5F6814C6" w14:textId="77777777" w:rsidTr="00D85C87">
        <w:tc>
          <w:tcPr>
            <w:tcW w:w="1218" w:type="dxa"/>
          </w:tcPr>
          <w:p w14:paraId="07E810F3" w14:textId="20B2FF87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901" w:type="dxa"/>
          </w:tcPr>
          <w:p w14:paraId="6CDEE296" w14:textId="6DFEC410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432988.42</w:t>
            </w:r>
          </w:p>
        </w:tc>
        <w:tc>
          <w:tcPr>
            <w:tcW w:w="4226" w:type="dxa"/>
          </w:tcPr>
          <w:p w14:paraId="3DA78A0E" w14:textId="66159930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1229935.39</w:t>
            </w:r>
          </w:p>
        </w:tc>
      </w:tr>
      <w:tr w:rsidR="008117EE" w:rsidRPr="008117EE" w14:paraId="2397109A" w14:textId="77777777" w:rsidTr="00D85C87">
        <w:tc>
          <w:tcPr>
            <w:tcW w:w="1218" w:type="dxa"/>
          </w:tcPr>
          <w:p w14:paraId="36F1DA07" w14:textId="2CA361AE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3901" w:type="dxa"/>
          </w:tcPr>
          <w:p w14:paraId="7746202C" w14:textId="46B2C403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433064.24</w:t>
            </w:r>
          </w:p>
        </w:tc>
        <w:tc>
          <w:tcPr>
            <w:tcW w:w="4226" w:type="dxa"/>
          </w:tcPr>
          <w:p w14:paraId="584D2BD3" w14:textId="1EFE776C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1229985.98</w:t>
            </w:r>
          </w:p>
        </w:tc>
      </w:tr>
      <w:tr w:rsidR="008117EE" w:rsidRPr="008117EE" w14:paraId="1617A87E" w14:textId="77777777" w:rsidTr="00D85C87">
        <w:tc>
          <w:tcPr>
            <w:tcW w:w="1218" w:type="dxa"/>
          </w:tcPr>
          <w:p w14:paraId="75649A57" w14:textId="3E9B9577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3901" w:type="dxa"/>
          </w:tcPr>
          <w:p w14:paraId="2F81F6DD" w14:textId="335AF415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433086.80</w:t>
            </w:r>
          </w:p>
        </w:tc>
        <w:tc>
          <w:tcPr>
            <w:tcW w:w="4226" w:type="dxa"/>
          </w:tcPr>
          <w:p w14:paraId="27E84E7C" w14:textId="53A98C06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1230273.50</w:t>
            </w:r>
          </w:p>
        </w:tc>
      </w:tr>
      <w:tr w:rsidR="008117EE" w:rsidRPr="008117EE" w14:paraId="3FB4882C" w14:textId="77777777" w:rsidTr="00D85C87">
        <w:tc>
          <w:tcPr>
            <w:tcW w:w="1218" w:type="dxa"/>
          </w:tcPr>
          <w:p w14:paraId="24A79B27" w14:textId="4C8560C7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3901" w:type="dxa"/>
          </w:tcPr>
          <w:p w14:paraId="4CF7F58B" w14:textId="7C81BCB5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433143.82</w:t>
            </w:r>
          </w:p>
        </w:tc>
        <w:tc>
          <w:tcPr>
            <w:tcW w:w="4226" w:type="dxa"/>
          </w:tcPr>
          <w:p w14:paraId="5F93AF2F" w14:textId="3C7D16F0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1230375.38</w:t>
            </w:r>
          </w:p>
        </w:tc>
      </w:tr>
      <w:tr w:rsidR="008117EE" w:rsidRPr="008117EE" w14:paraId="3F7FE9CF" w14:textId="77777777" w:rsidTr="00D85C87">
        <w:tc>
          <w:tcPr>
            <w:tcW w:w="1218" w:type="dxa"/>
          </w:tcPr>
          <w:p w14:paraId="0BD8E19F" w14:textId="7D71E3A2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901" w:type="dxa"/>
          </w:tcPr>
          <w:p w14:paraId="1A5437E0" w14:textId="6E79A406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433097.14</w:t>
            </w:r>
          </w:p>
        </w:tc>
        <w:tc>
          <w:tcPr>
            <w:tcW w:w="4226" w:type="dxa"/>
          </w:tcPr>
          <w:p w14:paraId="2BF05F2C" w14:textId="66D933A9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1230633.99</w:t>
            </w:r>
          </w:p>
        </w:tc>
      </w:tr>
      <w:tr w:rsidR="008117EE" w:rsidRPr="008117EE" w14:paraId="70D068B7" w14:textId="77777777" w:rsidTr="00D85C87">
        <w:tc>
          <w:tcPr>
            <w:tcW w:w="1218" w:type="dxa"/>
          </w:tcPr>
          <w:p w14:paraId="29398756" w14:textId="4C9B3EE8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3901" w:type="dxa"/>
          </w:tcPr>
          <w:p w14:paraId="1F09BF9E" w14:textId="10F47104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433026.04</w:t>
            </w:r>
          </w:p>
        </w:tc>
        <w:tc>
          <w:tcPr>
            <w:tcW w:w="4226" w:type="dxa"/>
          </w:tcPr>
          <w:p w14:paraId="5408CDEA" w14:textId="7EE04E8B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1230699.04</w:t>
            </w:r>
          </w:p>
        </w:tc>
      </w:tr>
      <w:tr w:rsidR="008117EE" w:rsidRPr="008117EE" w14:paraId="6F5F3AE1" w14:textId="77777777" w:rsidTr="00D85C87">
        <w:tc>
          <w:tcPr>
            <w:tcW w:w="1218" w:type="dxa"/>
          </w:tcPr>
          <w:p w14:paraId="064E251A" w14:textId="64B13160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3901" w:type="dxa"/>
          </w:tcPr>
          <w:p w14:paraId="7EF20A38" w14:textId="73E4823A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433000.95</w:t>
            </w:r>
          </w:p>
        </w:tc>
        <w:tc>
          <w:tcPr>
            <w:tcW w:w="4226" w:type="dxa"/>
          </w:tcPr>
          <w:p w14:paraId="267EF3E4" w14:textId="5AFEAA09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1230733.02</w:t>
            </w:r>
          </w:p>
        </w:tc>
      </w:tr>
      <w:tr w:rsidR="008117EE" w:rsidRPr="008117EE" w14:paraId="47434394" w14:textId="77777777" w:rsidTr="00D85C87">
        <w:tc>
          <w:tcPr>
            <w:tcW w:w="1218" w:type="dxa"/>
          </w:tcPr>
          <w:p w14:paraId="3362CDC3" w14:textId="5A76F458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3901" w:type="dxa"/>
          </w:tcPr>
          <w:p w14:paraId="707C8DC6" w14:textId="3A91410E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432935.94</w:t>
            </w:r>
          </w:p>
        </w:tc>
        <w:tc>
          <w:tcPr>
            <w:tcW w:w="4226" w:type="dxa"/>
          </w:tcPr>
          <w:p w14:paraId="7557E042" w14:textId="6028C20B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1230791.03</w:t>
            </w:r>
          </w:p>
        </w:tc>
      </w:tr>
      <w:tr w:rsidR="008117EE" w:rsidRPr="008117EE" w14:paraId="19B8CF3F" w14:textId="77777777" w:rsidTr="00D85C87">
        <w:tc>
          <w:tcPr>
            <w:tcW w:w="1218" w:type="dxa"/>
          </w:tcPr>
          <w:p w14:paraId="7A846B7D" w14:textId="6DD57DC5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3901" w:type="dxa"/>
          </w:tcPr>
          <w:p w14:paraId="451C9BBD" w14:textId="6573D69F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432857.02</w:t>
            </w:r>
          </w:p>
        </w:tc>
        <w:tc>
          <w:tcPr>
            <w:tcW w:w="4226" w:type="dxa"/>
          </w:tcPr>
          <w:p w14:paraId="758F68EA" w14:textId="4548A8BD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1230858.94</w:t>
            </w:r>
          </w:p>
        </w:tc>
      </w:tr>
      <w:tr w:rsidR="008117EE" w:rsidRPr="008117EE" w14:paraId="666B1A1C" w14:textId="77777777" w:rsidTr="00D85C87">
        <w:tc>
          <w:tcPr>
            <w:tcW w:w="1218" w:type="dxa"/>
          </w:tcPr>
          <w:p w14:paraId="61F36FA3" w14:textId="7923B37C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3901" w:type="dxa"/>
          </w:tcPr>
          <w:p w14:paraId="530EB28E" w14:textId="2B9CAC42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432776.97</w:t>
            </w:r>
          </w:p>
        </w:tc>
        <w:tc>
          <w:tcPr>
            <w:tcW w:w="4226" w:type="dxa"/>
          </w:tcPr>
          <w:p w14:paraId="75E4D277" w14:textId="0E484670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1230872.98</w:t>
            </w:r>
          </w:p>
        </w:tc>
      </w:tr>
      <w:tr w:rsidR="008117EE" w:rsidRPr="008117EE" w14:paraId="0E32E620" w14:textId="77777777" w:rsidTr="00D85C87">
        <w:tc>
          <w:tcPr>
            <w:tcW w:w="1218" w:type="dxa"/>
          </w:tcPr>
          <w:p w14:paraId="35D5A02E" w14:textId="24641EFD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3901" w:type="dxa"/>
          </w:tcPr>
          <w:p w14:paraId="5F6ECFCA" w14:textId="612C0081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432759.99</w:t>
            </w:r>
          </w:p>
        </w:tc>
        <w:tc>
          <w:tcPr>
            <w:tcW w:w="4226" w:type="dxa"/>
          </w:tcPr>
          <w:p w14:paraId="3926525F" w14:textId="03FC23C8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1230837.02</w:t>
            </w:r>
          </w:p>
        </w:tc>
      </w:tr>
      <w:tr w:rsidR="008117EE" w:rsidRPr="008117EE" w14:paraId="56C27596" w14:textId="77777777" w:rsidTr="00D85C87">
        <w:tc>
          <w:tcPr>
            <w:tcW w:w="1218" w:type="dxa"/>
          </w:tcPr>
          <w:p w14:paraId="51B30469" w14:textId="345310BB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3901" w:type="dxa"/>
          </w:tcPr>
          <w:p w14:paraId="5BBCFF1E" w14:textId="5F0034D0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432735.96</w:t>
            </w:r>
          </w:p>
        </w:tc>
        <w:tc>
          <w:tcPr>
            <w:tcW w:w="4226" w:type="dxa"/>
          </w:tcPr>
          <w:p w14:paraId="7C940CF8" w14:textId="0CC6A1B2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1230812.99</w:t>
            </w:r>
          </w:p>
        </w:tc>
      </w:tr>
      <w:tr w:rsidR="008117EE" w:rsidRPr="008117EE" w14:paraId="0296AB34" w14:textId="77777777" w:rsidTr="00D85C87">
        <w:tc>
          <w:tcPr>
            <w:tcW w:w="1218" w:type="dxa"/>
          </w:tcPr>
          <w:p w14:paraId="7D25E01E" w14:textId="1E5FE982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3901" w:type="dxa"/>
          </w:tcPr>
          <w:p w14:paraId="3113DCEE" w14:textId="3EF0902E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432682.94</w:t>
            </w:r>
          </w:p>
        </w:tc>
        <w:tc>
          <w:tcPr>
            <w:tcW w:w="4226" w:type="dxa"/>
          </w:tcPr>
          <w:p w14:paraId="620F5E04" w14:textId="53CD133D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1230799.02</w:t>
            </w:r>
          </w:p>
        </w:tc>
      </w:tr>
      <w:tr w:rsidR="008117EE" w:rsidRPr="008117EE" w14:paraId="5F702B6A" w14:textId="77777777" w:rsidTr="00D85C87">
        <w:tc>
          <w:tcPr>
            <w:tcW w:w="1218" w:type="dxa"/>
          </w:tcPr>
          <w:p w14:paraId="6932A502" w14:textId="19219C23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3901" w:type="dxa"/>
          </w:tcPr>
          <w:p w14:paraId="56F123A1" w14:textId="09F21107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432644.96</w:t>
            </w:r>
          </w:p>
        </w:tc>
        <w:tc>
          <w:tcPr>
            <w:tcW w:w="4226" w:type="dxa"/>
          </w:tcPr>
          <w:p w14:paraId="7BF0C987" w14:textId="2FC0D820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1230803.96</w:t>
            </w:r>
          </w:p>
        </w:tc>
      </w:tr>
      <w:tr w:rsidR="008117EE" w:rsidRPr="008117EE" w14:paraId="14D48AC2" w14:textId="77777777" w:rsidTr="00D85C87">
        <w:tc>
          <w:tcPr>
            <w:tcW w:w="1218" w:type="dxa"/>
          </w:tcPr>
          <w:p w14:paraId="6D3E6695" w14:textId="1360417E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3901" w:type="dxa"/>
          </w:tcPr>
          <w:p w14:paraId="0DF2639C" w14:textId="6EAD2B58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432569.04</w:t>
            </w:r>
          </w:p>
        </w:tc>
        <w:tc>
          <w:tcPr>
            <w:tcW w:w="4226" w:type="dxa"/>
          </w:tcPr>
          <w:p w14:paraId="26E4065B" w14:textId="2B1914F9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1230730.04</w:t>
            </w:r>
          </w:p>
        </w:tc>
      </w:tr>
      <w:tr w:rsidR="008117EE" w:rsidRPr="008117EE" w14:paraId="76ED752B" w14:textId="77777777" w:rsidTr="00D85C87">
        <w:tc>
          <w:tcPr>
            <w:tcW w:w="1218" w:type="dxa"/>
          </w:tcPr>
          <w:p w14:paraId="38DBE2B5" w14:textId="336CDD84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3901" w:type="dxa"/>
          </w:tcPr>
          <w:p w14:paraId="6695165D" w14:textId="7157765D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432539.05</w:t>
            </w:r>
          </w:p>
        </w:tc>
        <w:tc>
          <w:tcPr>
            <w:tcW w:w="4226" w:type="dxa"/>
          </w:tcPr>
          <w:p w14:paraId="0087DB1C" w14:textId="0A3157D6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1230689.02</w:t>
            </w:r>
          </w:p>
        </w:tc>
      </w:tr>
      <w:tr w:rsidR="008117EE" w:rsidRPr="008117EE" w14:paraId="2CE754DC" w14:textId="77777777" w:rsidTr="00D85C87">
        <w:tc>
          <w:tcPr>
            <w:tcW w:w="1218" w:type="dxa"/>
          </w:tcPr>
          <w:p w14:paraId="0EB4F513" w14:textId="78CB1C47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3901" w:type="dxa"/>
          </w:tcPr>
          <w:p w14:paraId="4F2AA20F" w14:textId="21E4350C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432606.03</w:t>
            </w:r>
          </w:p>
        </w:tc>
        <w:tc>
          <w:tcPr>
            <w:tcW w:w="4226" w:type="dxa"/>
          </w:tcPr>
          <w:p w14:paraId="3197F038" w14:textId="3AB32B3B" w:rsidR="003F30AA" w:rsidRPr="008117EE" w:rsidRDefault="003F30A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1230613.99</w:t>
            </w:r>
          </w:p>
        </w:tc>
      </w:tr>
    </w:tbl>
    <w:p w14:paraId="1B704AF1" w14:textId="7E58C865" w:rsidR="00F55DAE" w:rsidRPr="008117EE" w:rsidRDefault="00F55DAE" w:rsidP="00561377">
      <w:pPr>
        <w:jc w:val="center"/>
        <w:rPr>
          <w:rFonts w:ascii="Times New Roman" w:hAnsi="Times New Roman" w:cs="Times New Roman"/>
        </w:rPr>
      </w:pPr>
    </w:p>
    <w:p w14:paraId="2F0CD2D6" w14:textId="7BAB5613" w:rsidR="00F55DAE" w:rsidRPr="008117EE" w:rsidRDefault="00F55DAE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t xml:space="preserve">Д. </w:t>
      </w:r>
      <w:r w:rsidR="00A77D94" w:rsidRPr="008117EE">
        <w:rPr>
          <w:rFonts w:ascii="Times New Roman" w:hAnsi="Times New Roman" w:cs="Times New Roman"/>
        </w:rPr>
        <w:t>Покровка</w:t>
      </w:r>
    </w:p>
    <w:p w14:paraId="58F6909D" w14:textId="2977AB30" w:rsidR="00F55DAE" w:rsidRPr="008117EE" w:rsidRDefault="003F30AA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DD7FF3B" wp14:editId="73B15472">
            <wp:extent cx="5915025" cy="2457450"/>
            <wp:effectExtent l="0" t="0" r="9525" b="0"/>
            <wp:docPr id="9" name="Рисунок 9" descr="Z:\Дима2017\Шураев\РАБОТА\Мурыгинское ГП\денис\ГраницыМурыгинское сп\схемы\покров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Дима2017\Шураев\РАБОТА\Мурыгинское ГП\денис\ГраницыМурыгинское сп\схемы\покровка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1" b="65034"/>
                    <a:stretch/>
                  </pic:blipFill>
                  <pic:spPr bwMode="auto">
                    <a:xfrm>
                      <a:off x="0" y="0"/>
                      <a:ext cx="59150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0A8A43DB" w14:textId="77777777" w:rsidTr="00A77D94">
        <w:trPr>
          <w:trHeight w:val="254"/>
        </w:trPr>
        <w:tc>
          <w:tcPr>
            <w:tcW w:w="1218" w:type="dxa"/>
            <w:vMerge w:val="restart"/>
          </w:tcPr>
          <w:p w14:paraId="12F526DE" w14:textId="77777777" w:rsidR="00F55DAE" w:rsidRPr="008117EE" w:rsidRDefault="00F55DAE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61E0DCFA" w14:textId="77777777" w:rsidR="00F55DAE" w:rsidRPr="008117EE" w:rsidRDefault="00F55DAE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178B76F8" w14:textId="77777777" w:rsidTr="00A77D94">
        <w:trPr>
          <w:trHeight w:val="353"/>
        </w:trPr>
        <w:tc>
          <w:tcPr>
            <w:tcW w:w="1218" w:type="dxa"/>
            <w:vMerge/>
          </w:tcPr>
          <w:p w14:paraId="7559E4A6" w14:textId="77777777" w:rsidR="00F55DAE" w:rsidRPr="008117EE" w:rsidRDefault="00F55DAE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14A5A812" w14:textId="77777777" w:rsidR="00F55DAE" w:rsidRPr="008117EE" w:rsidRDefault="00F55DAE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322D8671" w14:textId="77777777" w:rsidR="00F55DAE" w:rsidRPr="008117EE" w:rsidRDefault="00F55DAE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7FE455E5" w14:textId="77777777" w:rsidTr="00A77D94">
        <w:tc>
          <w:tcPr>
            <w:tcW w:w="1218" w:type="dxa"/>
            <w:hideMark/>
          </w:tcPr>
          <w:p w14:paraId="228F3D2A" w14:textId="0DB6DF8B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hideMark/>
          </w:tcPr>
          <w:p w14:paraId="6C2A3944" w14:textId="1C14BC6E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434083.03</w:t>
            </w:r>
          </w:p>
        </w:tc>
        <w:tc>
          <w:tcPr>
            <w:tcW w:w="4226" w:type="dxa"/>
            <w:hideMark/>
          </w:tcPr>
          <w:p w14:paraId="2AE3CAB5" w14:textId="68D3A8B6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1228846.97</w:t>
            </w:r>
          </w:p>
        </w:tc>
      </w:tr>
      <w:tr w:rsidR="008117EE" w:rsidRPr="008117EE" w14:paraId="4E6D0166" w14:textId="77777777" w:rsidTr="00A77D94">
        <w:tc>
          <w:tcPr>
            <w:tcW w:w="1218" w:type="dxa"/>
            <w:hideMark/>
          </w:tcPr>
          <w:p w14:paraId="75C031B7" w14:textId="592DB5CD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hideMark/>
          </w:tcPr>
          <w:p w14:paraId="69403FAD" w14:textId="411CCA39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434135.96</w:t>
            </w:r>
          </w:p>
        </w:tc>
        <w:tc>
          <w:tcPr>
            <w:tcW w:w="4226" w:type="dxa"/>
            <w:hideMark/>
          </w:tcPr>
          <w:p w14:paraId="60D7B5F9" w14:textId="37F13E36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1228836.98</w:t>
            </w:r>
          </w:p>
        </w:tc>
      </w:tr>
      <w:tr w:rsidR="008117EE" w:rsidRPr="008117EE" w14:paraId="4CC429AC" w14:textId="77777777" w:rsidTr="00A77D94">
        <w:tc>
          <w:tcPr>
            <w:tcW w:w="1218" w:type="dxa"/>
            <w:hideMark/>
          </w:tcPr>
          <w:p w14:paraId="46DB8E21" w14:textId="539918BD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hideMark/>
          </w:tcPr>
          <w:p w14:paraId="6FE86D4A" w14:textId="2A93D120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434195.01</w:t>
            </w:r>
          </w:p>
        </w:tc>
        <w:tc>
          <w:tcPr>
            <w:tcW w:w="4226" w:type="dxa"/>
            <w:hideMark/>
          </w:tcPr>
          <w:p w14:paraId="42B59FE7" w14:textId="0CAC990E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1228815.00</w:t>
            </w:r>
          </w:p>
        </w:tc>
      </w:tr>
      <w:tr w:rsidR="008117EE" w:rsidRPr="008117EE" w14:paraId="422C84F3" w14:textId="77777777" w:rsidTr="00A77D94">
        <w:tc>
          <w:tcPr>
            <w:tcW w:w="1218" w:type="dxa"/>
            <w:hideMark/>
          </w:tcPr>
          <w:p w14:paraId="1C7F93A3" w14:textId="27DC5327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hideMark/>
          </w:tcPr>
          <w:p w14:paraId="654F9A1F" w14:textId="162C7A12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434247.96</w:t>
            </w:r>
          </w:p>
        </w:tc>
        <w:tc>
          <w:tcPr>
            <w:tcW w:w="4226" w:type="dxa"/>
            <w:hideMark/>
          </w:tcPr>
          <w:p w14:paraId="39D88329" w14:textId="7E655C02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1228781.03</w:t>
            </w:r>
          </w:p>
        </w:tc>
      </w:tr>
      <w:tr w:rsidR="008117EE" w:rsidRPr="008117EE" w14:paraId="7FBCBE86" w14:textId="77777777" w:rsidTr="00A77D94">
        <w:tc>
          <w:tcPr>
            <w:tcW w:w="1218" w:type="dxa"/>
            <w:hideMark/>
          </w:tcPr>
          <w:p w14:paraId="40F53BF0" w14:textId="1F442ED5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  <w:hideMark/>
          </w:tcPr>
          <w:p w14:paraId="1B0941FA" w14:textId="51B0A090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434333.02</w:t>
            </w:r>
          </w:p>
        </w:tc>
        <w:tc>
          <w:tcPr>
            <w:tcW w:w="4226" w:type="dxa"/>
            <w:hideMark/>
          </w:tcPr>
          <w:p w14:paraId="4D34DADA" w14:textId="7BF5A880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1228750.99</w:t>
            </w:r>
          </w:p>
        </w:tc>
      </w:tr>
      <w:tr w:rsidR="008117EE" w:rsidRPr="008117EE" w14:paraId="080B50BB" w14:textId="77777777" w:rsidTr="00A77D94">
        <w:tc>
          <w:tcPr>
            <w:tcW w:w="1218" w:type="dxa"/>
            <w:hideMark/>
          </w:tcPr>
          <w:p w14:paraId="06E61903" w14:textId="46A68A6A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  <w:hideMark/>
          </w:tcPr>
          <w:p w14:paraId="445A4528" w14:textId="1A2DF87B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434385.96</w:t>
            </w:r>
          </w:p>
        </w:tc>
        <w:tc>
          <w:tcPr>
            <w:tcW w:w="4226" w:type="dxa"/>
            <w:hideMark/>
          </w:tcPr>
          <w:p w14:paraId="561BEACB" w14:textId="1E979ACA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1228742.98</w:t>
            </w:r>
          </w:p>
        </w:tc>
      </w:tr>
      <w:tr w:rsidR="008117EE" w:rsidRPr="008117EE" w14:paraId="31BDBD2D" w14:textId="77777777" w:rsidTr="00A77D94">
        <w:tc>
          <w:tcPr>
            <w:tcW w:w="1218" w:type="dxa"/>
            <w:hideMark/>
          </w:tcPr>
          <w:p w14:paraId="3524C763" w14:textId="321A4E2E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  <w:hideMark/>
          </w:tcPr>
          <w:p w14:paraId="5F01F64E" w14:textId="54886DD7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434398.97</w:t>
            </w:r>
          </w:p>
        </w:tc>
        <w:tc>
          <w:tcPr>
            <w:tcW w:w="4226" w:type="dxa"/>
            <w:hideMark/>
          </w:tcPr>
          <w:p w14:paraId="69530A44" w14:textId="185EB88D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1228747.04</w:t>
            </w:r>
          </w:p>
        </w:tc>
      </w:tr>
      <w:tr w:rsidR="008117EE" w:rsidRPr="008117EE" w14:paraId="2AF4DD3F" w14:textId="77777777" w:rsidTr="00A77D94">
        <w:tc>
          <w:tcPr>
            <w:tcW w:w="1218" w:type="dxa"/>
            <w:hideMark/>
          </w:tcPr>
          <w:p w14:paraId="570F4575" w14:textId="5550D2FD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  <w:hideMark/>
          </w:tcPr>
          <w:p w14:paraId="7FE878BC" w14:textId="5E80A897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434446.03</w:t>
            </w:r>
          </w:p>
        </w:tc>
        <w:tc>
          <w:tcPr>
            <w:tcW w:w="4226" w:type="dxa"/>
            <w:hideMark/>
          </w:tcPr>
          <w:p w14:paraId="146CBF55" w14:textId="41A2FECD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1228758.00</w:t>
            </w:r>
          </w:p>
        </w:tc>
      </w:tr>
      <w:tr w:rsidR="008117EE" w:rsidRPr="008117EE" w14:paraId="3F0D85B3" w14:textId="77777777" w:rsidTr="00A77D94">
        <w:tc>
          <w:tcPr>
            <w:tcW w:w="1218" w:type="dxa"/>
            <w:hideMark/>
          </w:tcPr>
          <w:p w14:paraId="0ED88AAA" w14:textId="54292EF0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  <w:hideMark/>
          </w:tcPr>
          <w:p w14:paraId="244C47E5" w14:textId="09629A7A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434474.01</w:t>
            </w:r>
          </w:p>
        </w:tc>
        <w:tc>
          <w:tcPr>
            <w:tcW w:w="4226" w:type="dxa"/>
            <w:hideMark/>
          </w:tcPr>
          <w:p w14:paraId="1D6ECF25" w14:textId="1D500DDB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1228759.99</w:t>
            </w:r>
          </w:p>
        </w:tc>
      </w:tr>
      <w:tr w:rsidR="008117EE" w:rsidRPr="008117EE" w14:paraId="13E1F5F9" w14:textId="77777777" w:rsidTr="00A77D94">
        <w:tc>
          <w:tcPr>
            <w:tcW w:w="1218" w:type="dxa"/>
            <w:hideMark/>
          </w:tcPr>
          <w:p w14:paraId="04CEF3E8" w14:textId="0DBFE5D3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  <w:hideMark/>
          </w:tcPr>
          <w:p w14:paraId="126FB086" w14:textId="5FA36B36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434486.60</w:t>
            </w:r>
          </w:p>
        </w:tc>
        <w:tc>
          <w:tcPr>
            <w:tcW w:w="4226" w:type="dxa"/>
            <w:hideMark/>
          </w:tcPr>
          <w:p w14:paraId="61D3C2B8" w14:textId="240C794B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1228775.00</w:t>
            </w:r>
          </w:p>
        </w:tc>
      </w:tr>
      <w:tr w:rsidR="008117EE" w:rsidRPr="008117EE" w14:paraId="1D1DABD9" w14:textId="77777777" w:rsidTr="00A77D94">
        <w:tc>
          <w:tcPr>
            <w:tcW w:w="1218" w:type="dxa"/>
            <w:hideMark/>
          </w:tcPr>
          <w:p w14:paraId="5EA5FEDD" w14:textId="4CCE2288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  <w:hideMark/>
          </w:tcPr>
          <w:p w14:paraId="212F40F9" w14:textId="3F7BA7F5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434532.05</w:t>
            </w:r>
          </w:p>
        </w:tc>
        <w:tc>
          <w:tcPr>
            <w:tcW w:w="4226" w:type="dxa"/>
            <w:hideMark/>
          </w:tcPr>
          <w:p w14:paraId="2CDC5E62" w14:textId="10DEB6F1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1228773.12</w:t>
            </w:r>
          </w:p>
        </w:tc>
      </w:tr>
      <w:tr w:rsidR="008117EE" w:rsidRPr="008117EE" w14:paraId="579E9F3D" w14:textId="77777777" w:rsidTr="00A77D94">
        <w:tc>
          <w:tcPr>
            <w:tcW w:w="1218" w:type="dxa"/>
            <w:hideMark/>
          </w:tcPr>
          <w:p w14:paraId="165659EF" w14:textId="2EA08183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  <w:hideMark/>
          </w:tcPr>
          <w:p w14:paraId="09C4DED9" w14:textId="1FB0E531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434556.48</w:t>
            </w:r>
          </w:p>
        </w:tc>
        <w:tc>
          <w:tcPr>
            <w:tcW w:w="4226" w:type="dxa"/>
            <w:hideMark/>
          </w:tcPr>
          <w:p w14:paraId="60A5E713" w14:textId="421B7446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1228810.35</w:t>
            </w:r>
          </w:p>
        </w:tc>
      </w:tr>
      <w:tr w:rsidR="008117EE" w:rsidRPr="008117EE" w14:paraId="659E3C10" w14:textId="77777777" w:rsidTr="00A77D94">
        <w:tc>
          <w:tcPr>
            <w:tcW w:w="1218" w:type="dxa"/>
            <w:hideMark/>
          </w:tcPr>
          <w:p w14:paraId="7B4FD11B" w14:textId="21DBD5AC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  <w:hideMark/>
          </w:tcPr>
          <w:p w14:paraId="4015F2DE" w14:textId="7C898F30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434579.82</w:t>
            </w:r>
          </w:p>
        </w:tc>
        <w:tc>
          <w:tcPr>
            <w:tcW w:w="4226" w:type="dxa"/>
            <w:hideMark/>
          </w:tcPr>
          <w:p w14:paraId="25130471" w14:textId="7946EE75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1228818.44</w:t>
            </w:r>
          </w:p>
        </w:tc>
      </w:tr>
      <w:tr w:rsidR="008117EE" w:rsidRPr="008117EE" w14:paraId="669A96C8" w14:textId="77777777" w:rsidTr="00A77D94">
        <w:tc>
          <w:tcPr>
            <w:tcW w:w="1218" w:type="dxa"/>
            <w:hideMark/>
          </w:tcPr>
          <w:p w14:paraId="027329ED" w14:textId="26ADCDBA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  <w:hideMark/>
          </w:tcPr>
          <w:p w14:paraId="171C2318" w14:textId="25C81C58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434592.60</w:t>
            </w:r>
          </w:p>
        </w:tc>
        <w:tc>
          <w:tcPr>
            <w:tcW w:w="4226" w:type="dxa"/>
            <w:hideMark/>
          </w:tcPr>
          <w:p w14:paraId="2D7B19D4" w14:textId="1A51286D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1228854.26</w:t>
            </w:r>
          </w:p>
        </w:tc>
      </w:tr>
      <w:tr w:rsidR="008117EE" w:rsidRPr="008117EE" w14:paraId="0817D653" w14:textId="77777777" w:rsidTr="00A77D94">
        <w:tc>
          <w:tcPr>
            <w:tcW w:w="1218" w:type="dxa"/>
            <w:hideMark/>
          </w:tcPr>
          <w:p w14:paraId="53975C68" w14:textId="3470E6B1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  <w:hideMark/>
          </w:tcPr>
          <w:p w14:paraId="70C0F53E" w14:textId="6D86559D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434618.97</w:t>
            </w:r>
          </w:p>
        </w:tc>
        <w:tc>
          <w:tcPr>
            <w:tcW w:w="4226" w:type="dxa"/>
            <w:hideMark/>
          </w:tcPr>
          <w:p w14:paraId="358D4834" w14:textId="793D024D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1228902.00</w:t>
            </w:r>
          </w:p>
        </w:tc>
      </w:tr>
      <w:tr w:rsidR="008117EE" w:rsidRPr="008117EE" w14:paraId="1C6D5F9A" w14:textId="77777777" w:rsidTr="00A77D94">
        <w:tc>
          <w:tcPr>
            <w:tcW w:w="1218" w:type="dxa"/>
            <w:hideMark/>
          </w:tcPr>
          <w:p w14:paraId="1585E30E" w14:textId="4FD4AFCA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1" w:type="dxa"/>
            <w:hideMark/>
          </w:tcPr>
          <w:p w14:paraId="4C644CB4" w14:textId="232E3608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434578.00</w:t>
            </w:r>
          </w:p>
        </w:tc>
        <w:tc>
          <w:tcPr>
            <w:tcW w:w="4226" w:type="dxa"/>
            <w:hideMark/>
          </w:tcPr>
          <w:p w14:paraId="3EDF6D35" w14:textId="065E562F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1228923.01</w:t>
            </w:r>
          </w:p>
        </w:tc>
      </w:tr>
      <w:tr w:rsidR="008117EE" w:rsidRPr="008117EE" w14:paraId="1A363428" w14:textId="77777777" w:rsidTr="00A77D94">
        <w:tc>
          <w:tcPr>
            <w:tcW w:w="1218" w:type="dxa"/>
            <w:hideMark/>
          </w:tcPr>
          <w:p w14:paraId="2AF94627" w14:textId="2D933019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1" w:type="dxa"/>
            <w:hideMark/>
          </w:tcPr>
          <w:p w14:paraId="38050A47" w14:textId="25A08742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434595.03</w:t>
            </w:r>
          </w:p>
        </w:tc>
        <w:tc>
          <w:tcPr>
            <w:tcW w:w="4226" w:type="dxa"/>
            <w:hideMark/>
          </w:tcPr>
          <w:p w14:paraId="346823E7" w14:textId="18AAF431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1228952.98</w:t>
            </w:r>
          </w:p>
        </w:tc>
      </w:tr>
      <w:tr w:rsidR="008117EE" w:rsidRPr="008117EE" w14:paraId="19DD1BA7" w14:textId="77777777" w:rsidTr="00A77D94">
        <w:tc>
          <w:tcPr>
            <w:tcW w:w="1218" w:type="dxa"/>
            <w:hideMark/>
          </w:tcPr>
          <w:p w14:paraId="2C7B90D7" w14:textId="0D72D08B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1" w:type="dxa"/>
            <w:hideMark/>
          </w:tcPr>
          <w:p w14:paraId="1B704553" w14:textId="73CBF55E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434633.02</w:t>
            </w:r>
          </w:p>
        </w:tc>
        <w:tc>
          <w:tcPr>
            <w:tcW w:w="4226" w:type="dxa"/>
            <w:hideMark/>
          </w:tcPr>
          <w:p w14:paraId="3D2043FD" w14:textId="409907B4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1228935.95</w:t>
            </w:r>
          </w:p>
        </w:tc>
      </w:tr>
      <w:tr w:rsidR="008117EE" w:rsidRPr="008117EE" w14:paraId="3B247DE0" w14:textId="77777777" w:rsidTr="00A77D94">
        <w:tc>
          <w:tcPr>
            <w:tcW w:w="1218" w:type="dxa"/>
            <w:hideMark/>
          </w:tcPr>
          <w:p w14:paraId="527A87DE" w14:textId="4EF6FAAC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1" w:type="dxa"/>
            <w:hideMark/>
          </w:tcPr>
          <w:p w14:paraId="41BB4450" w14:textId="1074AACB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434651.95</w:t>
            </w:r>
          </w:p>
        </w:tc>
        <w:tc>
          <w:tcPr>
            <w:tcW w:w="4226" w:type="dxa"/>
            <w:hideMark/>
          </w:tcPr>
          <w:p w14:paraId="483883C8" w14:textId="4432D0D8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1228965.99</w:t>
            </w:r>
          </w:p>
        </w:tc>
      </w:tr>
      <w:tr w:rsidR="008117EE" w:rsidRPr="008117EE" w14:paraId="71C573BE" w14:textId="77777777" w:rsidTr="00A77D94">
        <w:tc>
          <w:tcPr>
            <w:tcW w:w="1218" w:type="dxa"/>
            <w:hideMark/>
          </w:tcPr>
          <w:p w14:paraId="01FDDBA3" w14:textId="6FB5D718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1" w:type="dxa"/>
            <w:hideMark/>
          </w:tcPr>
          <w:p w14:paraId="02DFA6DA" w14:textId="42D592AD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434692.98</w:t>
            </w:r>
          </w:p>
        </w:tc>
        <w:tc>
          <w:tcPr>
            <w:tcW w:w="4226" w:type="dxa"/>
            <w:hideMark/>
          </w:tcPr>
          <w:p w14:paraId="5910BA3C" w14:textId="4BBC3CE6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1228977.04</w:t>
            </w:r>
          </w:p>
        </w:tc>
      </w:tr>
      <w:tr w:rsidR="008117EE" w:rsidRPr="008117EE" w14:paraId="41EFC1FB" w14:textId="77777777" w:rsidTr="00A77D94">
        <w:tc>
          <w:tcPr>
            <w:tcW w:w="1218" w:type="dxa"/>
            <w:hideMark/>
          </w:tcPr>
          <w:p w14:paraId="3EF6446C" w14:textId="326CB441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1" w:type="dxa"/>
            <w:hideMark/>
          </w:tcPr>
          <w:p w14:paraId="08ABBB94" w14:textId="70FD42AE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434704.94</w:t>
            </w:r>
          </w:p>
        </w:tc>
        <w:tc>
          <w:tcPr>
            <w:tcW w:w="4226" w:type="dxa"/>
            <w:hideMark/>
          </w:tcPr>
          <w:p w14:paraId="3F47D629" w14:textId="33041512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1228975.98</w:t>
            </w:r>
          </w:p>
        </w:tc>
      </w:tr>
      <w:tr w:rsidR="008117EE" w:rsidRPr="008117EE" w14:paraId="4F77EC03" w14:textId="77777777" w:rsidTr="00A77D94">
        <w:tc>
          <w:tcPr>
            <w:tcW w:w="1218" w:type="dxa"/>
            <w:hideMark/>
          </w:tcPr>
          <w:p w14:paraId="25F180EB" w14:textId="789B324C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01" w:type="dxa"/>
            <w:hideMark/>
          </w:tcPr>
          <w:p w14:paraId="3CEB7CD5" w14:textId="26D446D9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434720.98</w:t>
            </w:r>
          </w:p>
        </w:tc>
        <w:tc>
          <w:tcPr>
            <w:tcW w:w="4226" w:type="dxa"/>
            <w:hideMark/>
          </w:tcPr>
          <w:p w14:paraId="3120B978" w14:textId="205FA8AA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1229018.99</w:t>
            </w:r>
          </w:p>
        </w:tc>
      </w:tr>
      <w:tr w:rsidR="008117EE" w:rsidRPr="008117EE" w14:paraId="37D1ECA8" w14:textId="77777777" w:rsidTr="00A77D94">
        <w:tc>
          <w:tcPr>
            <w:tcW w:w="1218" w:type="dxa"/>
            <w:hideMark/>
          </w:tcPr>
          <w:p w14:paraId="46A60A81" w14:textId="083A68A4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01" w:type="dxa"/>
            <w:hideMark/>
          </w:tcPr>
          <w:p w14:paraId="6AEDC16A" w14:textId="2C37A43A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434689.96</w:t>
            </w:r>
          </w:p>
        </w:tc>
        <w:tc>
          <w:tcPr>
            <w:tcW w:w="4226" w:type="dxa"/>
            <w:hideMark/>
          </w:tcPr>
          <w:p w14:paraId="3E21F572" w14:textId="4893CCBC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1229038.96</w:t>
            </w:r>
          </w:p>
        </w:tc>
      </w:tr>
      <w:tr w:rsidR="008117EE" w:rsidRPr="008117EE" w14:paraId="2CDB390E" w14:textId="77777777" w:rsidTr="00A77D94">
        <w:tc>
          <w:tcPr>
            <w:tcW w:w="1218" w:type="dxa"/>
            <w:hideMark/>
          </w:tcPr>
          <w:p w14:paraId="0B70C57F" w14:textId="5ECC1BA4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01" w:type="dxa"/>
            <w:hideMark/>
          </w:tcPr>
          <w:p w14:paraId="00555229" w14:textId="4D57F566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434649.04</w:t>
            </w:r>
          </w:p>
        </w:tc>
        <w:tc>
          <w:tcPr>
            <w:tcW w:w="4226" w:type="dxa"/>
            <w:hideMark/>
          </w:tcPr>
          <w:p w14:paraId="643DAB23" w14:textId="175B0EBE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1229053.99</w:t>
            </w:r>
          </w:p>
        </w:tc>
      </w:tr>
      <w:tr w:rsidR="008117EE" w:rsidRPr="008117EE" w14:paraId="7936A5CE" w14:textId="77777777" w:rsidTr="00A77D94">
        <w:tc>
          <w:tcPr>
            <w:tcW w:w="1218" w:type="dxa"/>
            <w:hideMark/>
          </w:tcPr>
          <w:p w14:paraId="7128A00E" w14:textId="1BC0C883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901" w:type="dxa"/>
            <w:hideMark/>
          </w:tcPr>
          <w:p w14:paraId="3E912E59" w14:textId="1CAFD5F7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434662.05</w:t>
            </w:r>
          </w:p>
        </w:tc>
        <w:tc>
          <w:tcPr>
            <w:tcW w:w="4226" w:type="dxa"/>
            <w:hideMark/>
          </w:tcPr>
          <w:p w14:paraId="62ABF082" w14:textId="20D0E195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1229076.10</w:t>
            </w:r>
          </w:p>
        </w:tc>
      </w:tr>
      <w:tr w:rsidR="008117EE" w:rsidRPr="008117EE" w14:paraId="06D6D6B9" w14:textId="77777777" w:rsidTr="00A77D94">
        <w:tc>
          <w:tcPr>
            <w:tcW w:w="1218" w:type="dxa"/>
            <w:hideMark/>
          </w:tcPr>
          <w:p w14:paraId="4083D655" w14:textId="02A38462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901" w:type="dxa"/>
            <w:hideMark/>
          </w:tcPr>
          <w:p w14:paraId="1CC25685" w14:textId="497A83BC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434755.53</w:t>
            </w:r>
          </w:p>
        </w:tc>
        <w:tc>
          <w:tcPr>
            <w:tcW w:w="4226" w:type="dxa"/>
            <w:hideMark/>
          </w:tcPr>
          <w:p w14:paraId="667DE569" w14:textId="72CD61FA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1229032.95</w:t>
            </w:r>
          </w:p>
        </w:tc>
      </w:tr>
      <w:tr w:rsidR="008117EE" w:rsidRPr="008117EE" w14:paraId="0D2FB1CC" w14:textId="77777777" w:rsidTr="00A77D94">
        <w:tc>
          <w:tcPr>
            <w:tcW w:w="1218" w:type="dxa"/>
            <w:hideMark/>
          </w:tcPr>
          <w:p w14:paraId="7AF8280F" w14:textId="1A5039EF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901" w:type="dxa"/>
            <w:hideMark/>
          </w:tcPr>
          <w:p w14:paraId="1D25B1C6" w14:textId="19E92A92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434766.25</w:t>
            </w:r>
          </w:p>
        </w:tc>
        <w:tc>
          <w:tcPr>
            <w:tcW w:w="4226" w:type="dxa"/>
            <w:hideMark/>
          </w:tcPr>
          <w:p w14:paraId="4A21C92D" w14:textId="6A633BA2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1229053.45</w:t>
            </w:r>
          </w:p>
        </w:tc>
      </w:tr>
      <w:tr w:rsidR="008117EE" w:rsidRPr="008117EE" w14:paraId="69394D5B" w14:textId="77777777" w:rsidTr="00A77D94">
        <w:tc>
          <w:tcPr>
            <w:tcW w:w="1218" w:type="dxa"/>
            <w:hideMark/>
          </w:tcPr>
          <w:p w14:paraId="79C4888B" w14:textId="4BB0D5E4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901" w:type="dxa"/>
            <w:hideMark/>
          </w:tcPr>
          <w:p w14:paraId="03B7277F" w14:textId="5EAE42FA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434784.86</w:t>
            </w:r>
          </w:p>
        </w:tc>
        <w:tc>
          <w:tcPr>
            <w:tcW w:w="4226" w:type="dxa"/>
            <w:hideMark/>
          </w:tcPr>
          <w:p w14:paraId="2472F54D" w14:textId="3314E1D2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1229089.07</w:t>
            </w:r>
          </w:p>
        </w:tc>
      </w:tr>
      <w:tr w:rsidR="008117EE" w:rsidRPr="008117EE" w14:paraId="0717FA05" w14:textId="77777777" w:rsidTr="00A77D94">
        <w:tc>
          <w:tcPr>
            <w:tcW w:w="1218" w:type="dxa"/>
            <w:hideMark/>
          </w:tcPr>
          <w:p w14:paraId="565999B6" w14:textId="7323F34B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901" w:type="dxa"/>
            <w:hideMark/>
          </w:tcPr>
          <w:p w14:paraId="466ACC69" w14:textId="4BBA7497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434750.05</w:t>
            </w:r>
          </w:p>
        </w:tc>
        <w:tc>
          <w:tcPr>
            <w:tcW w:w="4226" w:type="dxa"/>
            <w:hideMark/>
          </w:tcPr>
          <w:p w14:paraId="0A30A433" w14:textId="66A56803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1229106.46</w:t>
            </w:r>
          </w:p>
        </w:tc>
      </w:tr>
      <w:tr w:rsidR="008117EE" w:rsidRPr="008117EE" w14:paraId="7AEDB483" w14:textId="77777777" w:rsidTr="00A77D94">
        <w:tc>
          <w:tcPr>
            <w:tcW w:w="1218" w:type="dxa"/>
            <w:hideMark/>
          </w:tcPr>
          <w:p w14:paraId="3DDF3BDA" w14:textId="389D017C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901" w:type="dxa"/>
            <w:hideMark/>
          </w:tcPr>
          <w:p w14:paraId="3807F037" w14:textId="393EB42D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434762.02</w:t>
            </w:r>
          </w:p>
        </w:tc>
        <w:tc>
          <w:tcPr>
            <w:tcW w:w="4226" w:type="dxa"/>
            <w:hideMark/>
          </w:tcPr>
          <w:p w14:paraId="2397358A" w14:textId="618E5E5E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1229134.02</w:t>
            </w:r>
          </w:p>
        </w:tc>
      </w:tr>
      <w:tr w:rsidR="008117EE" w:rsidRPr="008117EE" w14:paraId="78B24F22" w14:textId="77777777" w:rsidTr="00A77D94">
        <w:tc>
          <w:tcPr>
            <w:tcW w:w="1218" w:type="dxa"/>
            <w:hideMark/>
          </w:tcPr>
          <w:p w14:paraId="0C330D70" w14:textId="4D74B09C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901" w:type="dxa"/>
            <w:hideMark/>
          </w:tcPr>
          <w:p w14:paraId="1D97414E" w14:textId="211FD67C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434753.99</w:t>
            </w:r>
          </w:p>
        </w:tc>
        <w:tc>
          <w:tcPr>
            <w:tcW w:w="4226" w:type="dxa"/>
            <w:hideMark/>
          </w:tcPr>
          <w:p w14:paraId="4EB108FA" w14:textId="4997F86B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1229161.00</w:t>
            </w:r>
          </w:p>
        </w:tc>
      </w:tr>
      <w:tr w:rsidR="008117EE" w:rsidRPr="008117EE" w14:paraId="414CA619" w14:textId="77777777" w:rsidTr="00A77D94">
        <w:tc>
          <w:tcPr>
            <w:tcW w:w="1218" w:type="dxa"/>
            <w:hideMark/>
          </w:tcPr>
          <w:p w14:paraId="6B92D644" w14:textId="3F5FB804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901" w:type="dxa"/>
            <w:hideMark/>
          </w:tcPr>
          <w:p w14:paraId="7B32E5E9" w14:textId="21ECDADA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434734.94</w:t>
            </w:r>
          </w:p>
        </w:tc>
        <w:tc>
          <w:tcPr>
            <w:tcW w:w="4226" w:type="dxa"/>
            <w:hideMark/>
          </w:tcPr>
          <w:p w14:paraId="6AAB1B8B" w14:textId="60B1F7C9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1229169.02</w:t>
            </w:r>
          </w:p>
        </w:tc>
      </w:tr>
      <w:tr w:rsidR="008117EE" w:rsidRPr="008117EE" w14:paraId="31BDE4A5" w14:textId="77777777" w:rsidTr="00A77D94">
        <w:tc>
          <w:tcPr>
            <w:tcW w:w="1218" w:type="dxa"/>
            <w:hideMark/>
          </w:tcPr>
          <w:p w14:paraId="348CD790" w14:textId="775B9ACB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901" w:type="dxa"/>
            <w:hideMark/>
          </w:tcPr>
          <w:p w14:paraId="1A3677EC" w14:textId="2571F353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434720.04</w:t>
            </w:r>
          </w:p>
        </w:tc>
        <w:tc>
          <w:tcPr>
            <w:tcW w:w="4226" w:type="dxa"/>
            <w:hideMark/>
          </w:tcPr>
          <w:p w14:paraId="36A34C96" w14:textId="05F22AA6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1229178.97</w:t>
            </w:r>
          </w:p>
        </w:tc>
      </w:tr>
      <w:tr w:rsidR="008117EE" w:rsidRPr="008117EE" w14:paraId="4B347987" w14:textId="77777777" w:rsidTr="00A77D94">
        <w:tc>
          <w:tcPr>
            <w:tcW w:w="1218" w:type="dxa"/>
            <w:hideMark/>
          </w:tcPr>
          <w:p w14:paraId="5CF952B9" w14:textId="58B0A9D5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901" w:type="dxa"/>
            <w:hideMark/>
          </w:tcPr>
          <w:p w14:paraId="63E779AB" w14:textId="4704CD06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434733.95</w:t>
            </w:r>
          </w:p>
        </w:tc>
        <w:tc>
          <w:tcPr>
            <w:tcW w:w="4226" w:type="dxa"/>
            <w:hideMark/>
          </w:tcPr>
          <w:p w14:paraId="423375A1" w14:textId="39D86FEE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1229196.05</w:t>
            </w:r>
          </w:p>
        </w:tc>
      </w:tr>
      <w:tr w:rsidR="008117EE" w:rsidRPr="008117EE" w14:paraId="7937996B" w14:textId="77777777" w:rsidTr="00A77D94">
        <w:tc>
          <w:tcPr>
            <w:tcW w:w="1218" w:type="dxa"/>
            <w:hideMark/>
          </w:tcPr>
          <w:p w14:paraId="37271A4B" w14:textId="343861E6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901" w:type="dxa"/>
            <w:hideMark/>
          </w:tcPr>
          <w:p w14:paraId="72287873" w14:textId="7C5F5676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434782.00</w:t>
            </w:r>
          </w:p>
        </w:tc>
        <w:tc>
          <w:tcPr>
            <w:tcW w:w="4226" w:type="dxa"/>
            <w:hideMark/>
          </w:tcPr>
          <w:p w14:paraId="15A1BF61" w14:textId="3459F660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1229218.03</w:t>
            </w:r>
          </w:p>
        </w:tc>
      </w:tr>
      <w:tr w:rsidR="008117EE" w:rsidRPr="008117EE" w14:paraId="22267CE3" w14:textId="77777777" w:rsidTr="00A77D94">
        <w:tc>
          <w:tcPr>
            <w:tcW w:w="1218" w:type="dxa"/>
            <w:hideMark/>
          </w:tcPr>
          <w:p w14:paraId="65058C04" w14:textId="0E466F61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901" w:type="dxa"/>
            <w:hideMark/>
          </w:tcPr>
          <w:p w14:paraId="20D94FE5" w14:textId="072F1A65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434643.71</w:t>
            </w:r>
          </w:p>
        </w:tc>
        <w:tc>
          <w:tcPr>
            <w:tcW w:w="4226" w:type="dxa"/>
            <w:hideMark/>
          </w:tcPr>
          <w:p w14:paraId="4BDAC0E2" w14:textId="669A25DC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1229262.12</w:t>
            </w:r>
          </w:p>
        </w:tc>
      </w:tr>
      <w:tr w:rsidR="008117EE" w:rsidRPr="008117EE" w14:paraId="4015B7CE" w14:textId="77777777" w:rsidTr="00A77D94">
        <w:tc>
          <w:tcPr>
            <w:tcW w:w="1218" w:type="dxa"/>
            <w:hideMark/>
          </w:tcPr>
          <w:p w14:paraId="3991E1B0" w14:textId="41EA64F5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901" w:type="dxa"/>
            <w:hideMark/>
          </w:tcPr>
          <w:p w14:paraId="2C8BF2E2" w14:textId="3F2352E2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434572.01</w:t>
            </w:r>
          </w:p>
        </w:tc>
        <w:tc>
          <w:tcPr>
            <w:tcW w:w="4226" w:type="dxa"/>
            <w:hideMark/>
          </w:tcPr>
          <w:p w14:paraId="0FF188B1" w14:textId="3FF1BCB4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1229284.98</w:t>
            </w:r>
          </w:p>
        </w:tc>
      </w:tr>
      <w:tr w:rsidR="008117EE" w:rsidRPr="008117EE" w14:paraId="072BC9A7" w14:textId="77777777" w:rsidTr="00A77D94">
        <w:tc>
          <w:tcPr>
            <w:tcW w:w="1218" w:type="dxa"/>
            <w:hideMark/>
          </w:tcPr>
          <w:p w14:paraId="1C393AF2" w14:textId="5307A5A3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901" w:type="dxa"/>
            <w:hideMark/>
          </w:tcPr>
          <w:p w14:paraId="5A9718F9" w14:textId="748199E3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434533.94</w:t>
            </w:r>
          </w:p>
        </w:tc>
        <w:tc>
          <w:tcPr>
            <w:tcW w:w="4226" w:type="dxa"/>
            <w:hideMark/>
          </w:tcPr>
          <w:p w14:paraId="71A5F819" w14:textId="44C84406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1229317.00</w:t>
            </w:r>
          </w:p>
        </w:tc>
      </w:tr>
      <w:tr w:rsidR="008117EE" w:rsidRPr="008117EE" w14:paraId="5150A36A" w14:textId="77777777" w:rsidTr="00A77D94">
        <w:tc>
          <w:tcPr>
            <w:tcW w:w="1218" w:type="dxa"/>
            <w:hideMark/>
          </w:tcPr>
          <w:p w14:paraId="35E3B4CE" w14:textId="0FE1224B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901" w:type="dxa"/>
            <w:hideMark/>
          </w:tcPr>
          <w:p w14:paraId="7B9C11F5" w14:textId="0FED63A1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434472.00</w:t>
            </w:r>
          </w:p>
        </w:tc>
        <w:tc>
          <w:tcPr>
            <w:tcW w:w="4226" w:type="dxa"/>
            <w:hideMark/>
          </w:tcPr>
          <w:p w14:paraId="2D69DD04" w14:textId="0DC329E6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1229369.02</w:t>
            </w:r>
          </w:p>
        </w:tc>
      </w:tr>
      <w:tr w:rsidR="008117EE" w:rsidRPr="008117EE" w14:paraId="1D48E66D" w14:textId="77777777" w:rsidTr="00A77D94">
        <w:tc>
          <w:tcPr>
            <w:tcW w:w="1218" w:type="dxa"/>
            <w:hideMark/>
          </w:tcPr>
          <w:p w14:paraId="1D9A05DB" w14:textId="78155D6D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901" w:type="dxa"/>
            <w:hideMark/>
          </w:tcPr>
          <w:p w14:paraId="38DF6F10" w14:textId="3F7EE00D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434421.94</w:t>
            </w:r>
          </w:p>
        </w:tc>
        <w:tc>
          <w:tcPr>
            <w:tcW w:w="4226" w:type="dxa"/>
            <w:hideMark/>
          </w:tcPr>
          <w:p w14:paraId="6EB47DBE" w14:textId="48F074AA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1229385.03</w:t>
            </w:r>
          </w:p>
        </w:tc>
      </w:tr>
      <w:tr w:rsidR="008117EE" w:rsidRPr="008117EE" w14:paraId="2695C2EB" w14:textId="77777777" w:rsidTr="00A77D94">
        <w:tc>
          <w:tcPr>
            <w:tcW w:w="1218" w:type="dxa"/>
            <w:hideMark/>
          </w:tcPr>
          <w:p w14:paraId="10BC9594" w14:textId="7E60EAC2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901" w:type="dxa"/>
            <w:hideMark/>
          </w:tcPr>
          <w:p w14:paraId="2DC3082A" w14:textId="14C72B08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434430.01</w:t>
            </w:r>
          </w:p>
        </w:tc>
        <w:tc>
          <w:tcPr>
            <w:tcW w:w="4226" w:type="dxa"/>
            <w:hideMark/>
          </w:tcPr>
          <w:p w14:paraId="2E1CEBFB" w14:textId="6EC7F9A4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1229336.97</w:t>
            </w:r>
          </w:p>
        </w:tc>
      </w:tr>
      <w:tr w:rsidR="008117EE" w:rsidRPr="008117EE" w14:paraId="234DEC81" w14:textId="77777777" w:rsidTr="00A77D94">
        <w:tc>
          <w:tcPr>
            <w:tcW w:w="1218" w:type="dxa"/>
            <w:hideMark/>
          </w:tcPr>
          <w:p w14:paraId="5A6376D4" w14:textId="711E8AF4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901" w:type="dxa"/>
            <w:hideMark/>
          </w:tcPr>
          <w:p w14:paraId="34D28B77" w14:textId="29A48311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434417.98</w:t>
            </w:r>
          </w:p>
        </w:tc>
        <w:tc>
          <w:tcPr>
            <w:tcW w:w="4226" w:type="dxa"/>
            <w:hideMark/>
          </w:tcPr>
          <w:p w14:paraId="0C3D3604" w14:textId="1938DBD5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1229316.96</w:t>
            </w:r>
          </w:p>
        </w:tc>
      </w:tr>
      <w:tr w:rsidR="008117EE" w:rsidRPr="008117EE" w14:paraId="7C6E477D" w14:textId="77777777" w:rsidTr="00A77D94">
        <w:tc>
          <w:tcPr>
            <w:tcW w:w="1218" w:type="dxa"/>
            <w:hideMark/>
          </w:tcPr>
          <w:p w14:paraId="7F76DB6A" w14:textId="45F91E6E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901" w:type="dxa"/>
            <w:hideMark/>
          </w:tcPr>
          <w:p w14:paraId="0DCC6773" w14:textId="0C1EE56F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434354.97</w:t>
            </w:r>
          </w:p>
        </w:tc>
        <w:tc>
          <w:tcPr>
            <w:tcW w:w="4226" w:type="dxa"/>
            <w:hideMark/>
          </w:tcPr>
          <w:p w14:paraId="75A956A7" w14:textId="7EE0D6D7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1229285.95</w:t>
            </w:r>
          </w:p>
        </w:tc>
      </w:tr>
      <w:tr w:rsidR="008117EE" w:rsidRPr="008117EE" w14:paraId="644CBDF7" w14:textId="77777777" w:rsidTr="00A77D94">
        <w:tc>
          <w:tcPr>
            <w:tcW w:w="1218" w:type="dxa"/>
            <w:hideMark/>
          </w:tcPr>
          <w:p w14:paraId="2DB98C4F" w14:textId="75D687EE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901" w:type="dxa"/>
            <w:hideMark/>
          </w:tcPr>
          <w:p w14:paraId="42487CF4" w14:textId="5311849D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434359.02</w:t>
            </w:r>
          </w:p>
        </w:tc>
        <w:tc>
          <w:tcPr>
            <w:tcW w:w="4226" w:type="dxa"/>
            <w:hideMark/>
          </w:tcPr>
          <w:p w14:paraId="71EE76B4" w14:textId="014A0202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1229213.99</w:t>
            </w:r>
          </w:p>
        </w:tc>
      </w:tr>
      <w:tr w:rsidR="008117EE" w:rsidRPr="008117EE" w14:paraId="153B11CD" w14:textId="77777777" w:rsidTr="00A77D94">
        <w:tc>
          <w:tcPr>
            <w:tcW w:w="1218" w:type="dxa"/>
            <w:hideMark/>
          </w:tcPr>
          <w:p w14:paraId="6F20A031" w14:textId="003B1BE3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901" w:type="dxa"/>
            <w:hideMark/>
          </w:tcPr>
          <w:p w14:paraId="51AE747B" w14:textId="62B175E1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434299.03</w:t>
            </w:r>
          </w:p>
        </w:tc>
        <w:tc>
          <w:tcPr>
            <w:tcW w:w="4226" w:type="dxa"/>
            <w:hideMark/>
          </w:tcPr>
          <w:p w14:paraId="2CB7761D" w14:textId="33012A24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1229170.00</w:t>
            </w:r>
          </w:p>
        </w:tc>
      </w:tr>
      <w:tr w:rsidR="008117EE" w:rsidRPr="008117EE" w14:paraId="73134915" w14:textId="77777777" w:rsidTr="00A77D94">
        <w:tc>
          <w:tcPr>
            <w:tcW w:w="1218" w:type="dxa"/>
            <w:hideMark/>
          </w:tcPr>
          <w:p w14:paraId="1626A218" w14:textId="63E5098F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901" w:type="dxa"/>
            <w:hideMark/>
          </w:tcPr>
          <w:p w14:paraId="6325242B" w14:textId="4D091761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434155.03</w:t>
            </w:r>
          </w:p>
        </w:tc>
        <w:tc>
          <w:tcPr>
            <w:tcW w:w="4226" w:type="dxa"/>
            <w:hideMark/>
          </w:tcPr>
          <w:p w14:paraId="22E98154" w14:textId="5FD2D6F0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1229096.95</w:t>
            </w:r>
          </w:p>
        </w:tc>
      </w:tr>
      <w:tr w:rsidR="008117EE" w:rsidRPr="008117EE" w14:paraId="2C8C88DA" w14:textId="77777777" w:rsidTr="00A77D94">
        <w:tc>
          <w:tcPr>
            <w:tcW w:w="1218" w:type="dxa"/>
            <w:hideMark/>
          </w:tcPr>
          <w:p w14:paraId="45E7951A" w14:textId="494691FE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901" w:type="dxa"/>
            <w:hideMark/>
          </w:tcPr>
          <w:p w14:paraId="604FE4A1" w14:textId="59A49D85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434121.99</w:t>
            </w:r>
          </w:p>
        </w:tc>
        <w:tc>
          <w:tcPr>
            <w:tcW w:w="4226" w:type="dxa"/>
            <w:hideMark/>
          </w:tcPr>
          <w:p w14:paraId="7402DAB0" w14:textId="61E1F10B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1229067.02</w:t>
            </w:r>
          </w:p>
        </w:tc>
      </w:tr>
      <w:tr w:rsidR="008117EE" w:rsidRPr="008117EE" w14:paraId="11C8189D" w14:textId="77777777" w:rsidTr="00A77D94">
        <w:tc>
          <w:tcPr>
            <w:tcW w:w="1218" w:type="dxa"/>
            <w:hideMark/>
          </w:tcPr>
          <w:p w14:paraId="266AD0DD" w14:textId="13BD0472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901" w:type="dxa"/>
            <w:hideMark/>
          </w:tcPr>
          <w:p w14:paraId="6ADB7491" w14:textId="6812883D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434112.02</w:t>
            </w:r>
          </w:p>
        </w:tc>
        <w:tc>
          <w:tcPr>
            <w:tcW w:w="4226" w:type="dxa"/>
            <w:hideMark/>
          </w:tcPr>
          <w:p w14:paraId="0013C70E" w14:textId="17252C76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1228988.05</w:t>
            </w:r>
          </w:p>
        </w:tc>
      </w:tr>
      <w:tr w:rsidR="008117EE" w:rsidRPr="008117EE" w14:paraId="3E966D1B" w14:textId="77777777" w:rsidTr="00A77D94">
        <w:tc>
          <w:tcPr>
            <w:tcW w:w="1218" w:type="dxa"/>
            <w:hideMark/>
          </w:tcPr>
          <w:p w14:paraId="4464FF2D" w14:textId="6BF049E5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901" w:type="dxa"/>
            <w:hideMark/>
          </w:tcPr>
          <w:p w14:paraId="719E350F" w14:textId="19BEE208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434129.03</w:t>
            </w:r>
          </w:p>
        </w:tc>
        <w:tc>
          <w:tcPr>
            <w:tcW w:w="4226" w:type="dxa"/>
            <w:hideMark/>
          </w:tcPr>
          <w:p w14:paraId="5D6674A9" w14:textId="451052B7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1228940.01</w:t>
            </w:r>
          </w:p>
        </w:tc>
      </w:tr>
      <w:tr w:rsidR="008117EE" w:rsidRPr="008117EE" w14:paraId="3AF4B9F3" w14:textId="77777777" w:rsidTr="00A77D94">
        <w:tc>
          <w:tcPr>
            <w:tcW w:w="1218" w:type="dxa"/>
            <w:hideMark/>
          </w:tcPr>
          <w:p w14:paraId="2BE48C5C" w14:textId="694A9682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901" w:type="dxa"/>
            <w:hideMark/>
          </w:tcPr>
          <w:p w14:paraId="79E9804F" w14:textId="6C185E0C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434094.02</w:t>
            </w:r>
          </w:p>
        </w:tc>
        <w:tc>
          <w:tcPr>
            <w:tcW w:w="4226" w:type="dxa"/>
            <w:hideMark/>
          </w:tcPr>
          <w:p w14:paraId="0DEC3D34" w14:textId="1EF39FD7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1228925.97</w:t>
            </w:r>
          </w:p>
        </w:tc>
      </w:tr>
      <w:tr w:rsidR="008117EE" w:rsidRPr="008117EE" w14:paraId="07F867F4" w14:textId="77777777" w:rsidTr="00A77D94">
        <w:tc>
          <w:tcPr>
            <w:tcW w:w="1218" w:type="dxa"/>
            <w:hideMark/>
          </w:tcPr>
          <w:p w14:paraId="598E72BF" w14:textId="7199896F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901" w:type="dxa"/>
            <w:hideMark/>
          </w:tcPr>
          <w:p w14:paraId="48D4F090" w14:textId="1C1BA04F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434057.97</w:t>
            </w:r>
          </w:p>
        </w:tc>
        <w:tc>
          <w:tcPr>
            <w:tcW w:w="4226" w:type="dxa"/>
            <w:hideMark/>
          </w:tcPr>
          <w:p w14:paraId="2C1DA2B9" w14:textId="705E1A17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1228920.01</w:t>
            </w:r>
          </w:p>
        </w:tc>
      </w:tr>
      <w:tr w:rsidR="008117EE" w:rsidRPr="008117EE" w14:paraId="1ACBF468" w14:textId="77777777" w:rsidTr="00A77D94">
        <w:tc>
          <w:tcPr>
            <w:tcW w:w="1218" w:type="dxa"/>
            <w:hideMark/>
          </w:tcPr>
          <w:p w14:paraId="5FB8BFD3" w14:textId="7AC88BEF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901" w:type="dxa"/>
            <w:hideMark/>
          </w:tcPr>
          <w:p w14:paraId="4DA3E6BB" w14:textId="644EA073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434057.98</w:t>
            </w:r>
          </w:p>
        </w:tc>
        <w:tc>
          <w:tcPr>
            <w:tcW w:w="4226" w:type="dxa"/>
            <w:hideMark/>
          </w:tcPr>
          <w:p w14:paraId="23D76F0C" w14:textId="1AD4F705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1228923.00</w:t>
            </w:r>
          </w:p>
        </w:tc>
      </w:tr>
      <w:tr w:rsidR="008117EE" w:rsidRPr="008117EE" w14:paraId="71C86EB7" w14:textId="77777777" w:rsidTr="00A77D94">
        <w:tc>
          <w:tcPr>
            <w:tcW w:w="1218" w:type="dxa"/>
            <w:hideMark/>
          </w:tcPr>
          <w:p w14:paraId="1D6BF37A" w14:textId="054FA5E2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901" w:type="dxa"/>
            <w:hideMark/>
          </w:tcPr>
          <w:p w14:paraId="516863EA" w14:textId="791DEBBA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434032.01</w:t>
            </w:r>
          </w:p>
        </w:tc>
        <w:tc>
          <w:tcPr>
            <w:tcW w:w="4226" w:type="dxa"/>
            <w:hideMark/>
          </w:tcPr>
          <w:p w14:paraId="2CCDE49F" w14:textId="0BCF9E10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1228932.96</w:t>
            </w:r>
          </w:p>
        </w:tc>
      </w:tr>
      <w:tr w:rsidR="008117EE" w:rsidRPr="008117EE" w14:paraId="77A3E637" w14:textId="77777777" w:rsidTr="00A77D94">
        <w:tc>
          <w:tcPr>
            <w:tcW w:w="1218" w:type="dxa"/>
            <w:hideMark/>
          </w:tcPr>
          <w:p w14:paraId="314C6335" w14:textId="1D6EA5FF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901" w:type="dxa"/>
            <w:hideMark/>
          </w:tcPr>
          <w:p w14:paraId="5A86C47D" w14:textId="741C00C3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433987.99</w:t>
            </w:r>
          </w:p>
        </w:tc>
        <w:tc>
          <w:tcPr>
            <w:tcW w:w="4226" w:type="dxa"/>
            <w:hideMark/>
          </w:tcPr>
          <w:p w14:paraId="7F2CE040" w14:textId="1208617E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1228962.96</w:t>
            </w:r>
          </w:p>
        </w:tc>
      </w:tr>
      <w:tr w:rsidR="008117EE" w:rsidRPr="008117EE" w14:paraId="4B523BA0" w14:textId="77777777" w:rsidTr="00A77D94">
        <w:tc>
          <w:tcPr>
            <w:tcW w:w="1218" w:type="dxa"/>
            <w:hideMark/>
          </w:tcPr>
          <w:p w14:paraId="65C3CCA1" w14:textId="5E82600A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901" w:type="dxa"/>
            <w:hideMark/>
          </w:tcPr>
          <w:p w14:paraId="238E380C" w14:textId="27891475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434005.98</w:t>
            </w:r>
          </w:p>
        </w:tc>
        <w:tc>
          <w:tcPr>
            <w:tcW w:w="4226" w:type="dxa"/>
            <w:hideMark/>
          </w:tcPr>
          <w:p w14:paraId="2208EBFE" w14:textId="1DA7C299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1228921.95</w:t>
            </w:r>
          </w:p>
        </w:tc>
      </w:tr>
      <w:tr w:rsidR="008117EE" w:rsidRPr="008117EE" w14:paraId="7AF53BF3" w14:textId="77777777" w:rsidTr="00A77D94">
        <w:tc>
          <w:tcPr>
            <w:tcW w:w="1218" w:type="dxa"/>
            <w:hideMark/>
          </w:tcPr>
          <w:p w14:paraId="2CC6467D" w14:textId="23A3CB6E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901" w:type="dxa"/>
            <w:hideMark/>
          </w:tcPr>
          <w:p w14:paraId="4D8AE953" w14:textId="2BC59B56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434048.01</w:t>
            </w:r>
          </w:p>
        </w:tc>
        <w:tc>
          <w:tcPr>
            <w:tcW w:w="4226" w:type="dxa"/>
            <w:hideMark/>
          </w:tcPr>
          <w:p w14:paraId="6525ECAB" w14:textId="2BBCD6EC" w:rsidR="008276BB" w:rsidRPr="008117EE" w:rsidRDefault="008276B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1228872.00</w:t>
            </w:r>
          </w:p>
        </w:tc>
      </w:tr>
    </w:tbl>
    <w:p w14:paraId="355EEC91" w14:textId="78BC7996" w:rsidR="00F55DAE" w:rsidRPr="008117EE" w:rsidRDefault="00F55DAE" w:rsidP="00561377">
      <w:pPr>
        <w:jc w:val="center"/>
        <w:rPr>
          <w:rFonts w:ascii="Times New Roman" w:hAnsi="Times New Roman" w:cs="Times New Roman"/>
        </w:rPr>
      </w:pPr>
    </w:p>
    <w:p w14:paraId="65E522B9" w14:textId="77777777" w:rsidR="00554981" w:rsidRPr="008117EE" w:rsidRDefault="00554981" w:rsidP="00561377">
      <w:pPr>
        <w:jc w:val="center"/>
        <w:rPr>
          <w:rFonts w:ascii="Times New Roman" w:hAnsi="Times New Roman" w:cs="Times New Roman"/>
        </w:rPr>
      </w:pPr>
    </w:p>
    <w:p w14:paraId="1965FD8B" w14:textId="3CCED599" w:rsidR="00F55DAE" w:rsidRPr="008117EE" w:rsidRDefault="00F55DAE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t xml:space="preserve">Д. </w:t>
      </w:r>
      <w:r w:rsidR="00416F62" w:rsidRPr="008117EE">
        <w:rPr>
          <w:rFonts w:ascii="Times New Roman" w:hAnsi="Times New Roman" w:cs="Times New Roman"/>
        </w:rPr>
        <w:t>Обухов</w:t>
      </w:r>
      <w:r w:rsidR="00686EE2" w:rsidRPr="008117EE">
        <w:rPr>
          <w:rFonts w:ascii="Times New Roman" w:hAnsi="Times New Roman" w:cs="Times New Roman"/>
        </w:rPr>
        <w:t>о</w:t>
      </w:r>
    </w:p>
    <w:p w14:paraId="01EF966F" w14:textId="117091CF" w:rsidR="00F55DAE" w:rsidRPr="008117EE" w:rsidRDefault="003F30AA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0D02242" wp14:editId="6C006728">
            <wp:extent cx="4162425" cy="3152775"/>
            <wp:effectExtent l="0" t="0" r="9525" b="9525"/>
            <wp:docPr id="10" name="Рисунок 10" descr="Z:\Дима2017\Шураев\РАБОТА\Мурыгинское ГП\денис\ГраницыМурыгинское сп\схемы\обухо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Дима2017\Шураев\РАБОТА\Мурыгинское ГП\денис\ГраницыМурыгинское сп\схемы\обухов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3" r="24477" b="62301"/>
                    <a:stretch/>
                  </pic:blipFill>
                  <pic:spPr bwMode="auto">
                    <a:xfrm>
                      <a:off x="0" y="0"/>
                      <a:ext cx="41624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38F1BB36" w14:textId="77777777" w:rsidTr="00416F62">
        <w:trPr>
          <w:trHeight w:val="254"/>
        </w:trPr>
        <w:tc>
          <w:tcPr>
            <w:tcW w:w="1218" w:type="dxa"/>
            <w:vMerge w:val="restart"/>
          </w:tcPr>
          <w:p w14:paraId="16140172" w14:textId="77777777" w:rsidR="00F55DAE" w:rsidRPr="008117EE" w:rsidRDefault="00F55DAE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18881DF3" w14:textId="77777777" w:rsidR="00F55DAE" w:rsidRPr="008117EE" w:rsidRDefault="00F55DAE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39DAC500" w14:textId="77777777" w:rsidTr="00416F62">
        <w:trPr>
          <w:trHeight w:val="353"/>
        </w:trPr>
        <w:tc>
          <w:tcPr>
            <w:tcW w:w="1218" w:type="dxa"/>
            <w:vMerge/>
          </w:tcPr>
          <w:p w14:paraId="2CA7C87B" w14:textId="77777777" w:rsidR="00F55DAE" w:rsidRPr="008117EE" w:rsidRDefault="00F55DAE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3BC2E390" w14:textId="77777777" w:rsidR="00F55DAE" w:rsidRPr="008117EE" w:rsidRDefault="00F55DAE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3EA0CCBA" w14:textId="77777777" w:rsidR="00F55DAE" w:rsidRPr="008117EE" w:rsidRDefault="00F55DAE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3CB4B83F" w14:textId="77777777" w:rsidTr="00416F62">
        <w:tc>
          <w:tcPr>
            <w:tcW w:w="1218" w:type="dxa"/>
            <w:hideMark/>
          </w:tcPr>
          <w:p w14:paraId="4EAFD3D0" w14:textId="730FDF79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hideMark/>
          </w:tcPr>
          <w:p w14:paraId="4A5DAA01" w14:textId="01ABD872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434685.03</w:t>
            </w:r>
          </w:p>
        </w:tc>
        <w:tc>
          <w:tcPr>
            <w:tcW w:w="4226" w:type="dxa"/>
            <w:hideMark/>
          </w:tcPr>
          <w:p w14:paraId="064FC13B" w14:textId="38710CDB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1231115.01</w:t>
            </w:r>
          </w:p>
        </w:tc>
      </w:tr>
      <w:tr w:rsidR="008117EE" w:rsidRPr="008117EE" w14:paraId="4DFA693B" w14:textId="77777777" w:rsidTr="00416F62">
        <w:tc>
          <w:tcPr>
            <w:tcW w:w="1218" w:type="dxa"/>
            <w:hideMark/>
          </w:tcPr>
          <w:p w14:paraId="7C0D0B1F" w14:textId="7A5800E2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hideMark/>
          </w:tcPr>
          <w:p w14:paraId="1B7093FB" w14:textId="74904615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434714.02</w:t>
            </w:r>
          </w:p>
        </w:tc>
        <w:tc>
          <w:tcPr>
            <w:tcW w:w="4226" w:type="dxa"/>
            <w:hideMark/>
          </w:tcPr>
          <w:p w14:paraId="48E9D76E" w14:textId="19043DFA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1231156.00</w:t>
            </w:r>
          </w:p>
        </w:tc>
      </w:tr>
      <w:tr w:rsidR="008117EE" w:rsidRPr="008117EE" w14:paraId="27D7E8CB" w14:textId="77777777" w:rsidTr="00416F62">
        <w:tc>
          <w:tcPr>
            <w:tcW w:w="1218" w:type="dxa"/>
            <w:hideMark/>
          </w:tcPr>
          <w:p w14:paraId="1AA3E736" w14:textId="3691404B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hideMark/>
          </w:tcPr>
          <w:p w14:paraId="1CE9AFE0" w14:textId="569A85CC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434765.99</w:t>
            </w:r>
          </w:p>
        </w:tc>
        <w:tc>
          <w:tcPr>
            <w:tcW w:w="4226" w:type="dxa"/>
            <w:hideMark/>
          </w:tcPr>
          <w:p w14:paraId="4C0CF320" w14:textId="3D1FA823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1231204.00</w:t>
            </w:r>
          </w:p>
        </w:tc>
      </w:tr>
      <w:tr w:rsidR="008117EE" w:rsidRPr="008117EE" w14:paraId="355703C5" w14:textId="77777777" w:rsidTr="00416F62">
        <w:tc>
          <w:tcPr>
            <w:tcW w:w="1218" w:type="dxa"/>
            <w:hideMark/>
          </w:tcPr>
          <w:p w14:paraId="210A893E" w14:textId="52A3E1B1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hideMark/>
          </w:tcPr>
          <w:p w14:paraId="2C3FCCAB" w14:textId="0E80013B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434817.97</w:t>
            </w:r>
          </w:p>
        </w:tc>
        <w:tc>
          <w:tcPr>
            <w:tcW w:w="4226" w:type="dxa"/>
            <w:hideMark/>
          </w:tcPr>
          <w:p w14:paraId="269B77FE" w14:textId="49578950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1231226.03</w:t>
            </w:r>
          </w:p>
        </w:tc>
      </w:tr>
      <w:tr w:rsidR="008117EE" w:rsidRPr="008117EE" w14:paraId="20F1E72C" w14:textId="77777777" w:rsidTr="00416F62">
        <w:tc>
          <w:tcPr>
            <w:tcW w:w="1218" w:type="dxa"/>
            <w:hideMark/>
          </w:tcPr>
          <w:p w14:paraId="663874C1" w14:textId="103A7A32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  <w:hideMark/>
          </w:tcPr>
          <w:p w14:paraId="1EE4084D" w14:textId="62AB6601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434850.98</w:t>
            </w:r>
          </w:p>
        </w:tc>
        <w:tc>
          <w:tcPr>
            <w:tcW w:w="4226" w:type="dxa"/>
            <w:hideMark/>
          </w:tcPr>
          <w:p w14:paraId="2D1F32F0" w14:textId="7C9FD0AD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1231316.00</w:t>
            </w:r>
          </w:p>
        </w:tc>
      </w:tr>
      <w:tr w:rsidR="008117EE" w:rsidRPr="008117EE" w14:paraId="11C31FA2" w14:textId="77777777" w:rsidTr="00416F62">
        <w:tc>
          <w:tcPr>
            <w:tcW w:w="1218" w:type="dxa"/>
            <w:hideMark/>
          </w:tcPr>
          <w:p w14:paraId="7B3E4F7C" w14:textId="448537D1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  <w:hideMark/>
          </w:tcPr>
          <w:p w14:paraId="207C3359" w14:textId="366F2E86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434843.02</w:t>
            </w:r>
          </w:p>
        </w:tc>
        <w:tc>
          <w:tcPr>
            <w:tcW w:w="4226" w:type="dxa"/>
            <w:hideMark/>
          </w:tcPr>
          <w:p w14:paraId="57CA9501" w14:textId="7D9834E4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1231327.00</w:t>
            </w:r>
          </w:p>
        </w:tc>
      </w:tr>
      <w:tr w:rsidR="008117EE" w:rsidRPr="008117EE" w14:paraId="384CAB67" w14:textId="77777777" w:rsidTr="00416F62">
        <w:tc>
          <w:tcPr>
            <w:tcW w:w="1218" w:type="dxa"/>
            <w:hideMark/>
          </w:tcPr>
          <w:p w14:paraId="05A13C48" w14:textId="40F928C7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  <w:hideMark/>
          </w:tcPr>
          <w:p w14:paraId="15925300" w14:textId="1ED81BCA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434805.98</w:t>
            </w:r>
          </w:p>
        </w:tc>
        <w:tc>
          <w:tcPr>
            <w:tcW w:w="4226" w:type="dxa"/>
            <w:hideMark/>
          </w:tcPr>
          <w:p w14:paraId="2986ED5C" w14:textId="480CFCDB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1231348.96</w:t>
            </w:r>
          </w:p>
        </w:tc>
      </w:tr>
      <w:tr w:rsidR="008117EE" w:rsidRPr="008117EE" w14:paraId="153BAC60" w14:textId="77777777" w:rsidTr="00416F62">
        <w:tc>
          <w:tcPr>
            <w:tcW w:w="1218" w:type="dxa"/>
            <w:hideMark/>
          </w:tcPr>
          <w:p w14:paraId="7058651B" w14:textId="6C8A0A49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  <w:hideMark/>
          </w:tcPr>
          <w:p w14:paraId="0A2BC315" w14:textId="18A3305B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434820.00</w:t>
            </w:r>
          </w:p>
        </w:tc>
        <w:tc>
          <w:tcPr>
            <w:tcW w:w="4226" w:type="dxa"/>
            <w:hideMark/>
          </w:tcPr>
          <w:p w14:paraId="4BE7C349" w14:textId="00579851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1231381.02</w:t>
            </w:r>
          </w:p>
        </w:tc>
      </w:tr>
      <w:tr w:rsidR="008117EE" w:rsidRPr="008117EE" w14:paraId="3BCABA0D" w14:textId="77777777" w:rsidTr="00416F62">
        <w:tc>
          <w:tcPr>
            <w:tcW w:w="1218" w:type="dxa"/>
            <w:hideMark/>
          </w:tcPr>
          <w:p w14:paraId="2D50A516" w14:textId="77A1CBFF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  <w:hideMark/>
          </w:tcPr>
          <w:p w14:paraId="09D9F80A" w14:textId="6E3CD90F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434855.01</w:t>
            </w:r>
          </w:p>
        </w:tc>
        <w:tc>
          <w:tcPr>
            <w:tcW w:w="4226" w:type="dxa"/>
            <w:hideMark/>
          </w:tcPr>
          <w:p w14:paraId="0A0D5035" w14:textId="0FD4EC95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1231393.95</w:t>
            </w:r>
          </w:p>
        </w:tc>
      </w:tr>
      <w:tr w:rsidR="008117EE" w:rsidRPr="008117EE" w14:paraId="5304D390" w14:textId="77777777" w:rsidTr="00416F62">
        <w:tc>
          <w:tcPr>
            <w:tcW w:w="1218" w:type="dxa"/>
            <w:hideMark/>
          </w:tcPr>
          <w:p w14:paraId="6B50526C" w14:textId="5EA43F3A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  <w:hideMark/>
          </w:tcPr>
          <w:p w14:paraId="0376E0F0" w14:textId="3BFF1B61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434855.03</w:t>
            </w:r>
          </w:p>
        </w:tc>
        <w:tc>
          <w:tcPr>
            <w:tcW w:w="4226" w:type="dxa"/>
            <w:hideMark/>
          </w:tcPr>
          <w:p w14:paraId="02A019A7" w14:textId="1B26C3FE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1231409.04</w:t>
            </w:r>
          </w:p>
        </w:tc>
      </w:tr>
      <w:tr w:rsidR="008117EE" w:rsidRPr="008117EE" w14:paraId="0B3ECDFC" w14:textId="77777777" w:rsidTr="00416F62">
        <w:tc>
          <w:tcPr>
            <w:tcW w:w="1218" w:type="dxa"/>
            <w:hideMark/>
          </w:tcPr>
          <w:p w14:paraId="7B35287B" w14:textId="74DDE7CB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  <w:hideMark/>
          </w:tcPr>
          <w:p w14:paraId="415F007A" w14:textId="5AF4B625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434820.02</w:t>
            </w:r>
          </w:p>
        </w:tc>
        <w:tc>
          <w:tcPr>
            <w:tcW w:w="4226" w:type="dxa"/>
            <w:hideMark/>
          </w:tcPr>
          <w:p w14:paraId="74A223A8" w14:textId="09F7A3F6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1231419.97</w:t>
            </w:r>
          </w:p>
        </w:tc>
      </w:tr>
      <w:tr w:rsidR="008117EE" w:rsidRPr="008117EE" w14:paraId="37FF8B7F" w14:textId="77777777" w:rsidTr="00416F62">
        <w:tc>
          <w:tcPr>
            <w:tcW w:w="1218" w:type="dxa"/>
            <w:hideMark/>
          </w:tcPr>
          <w:p w14:paraId="0370EA08" w14:textId="1B09BE81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  <w:hideMark/>
          </w:tcPr>
          <w:p w14:paraId="1DCEF233" w14:textId="6956BD8B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434834.94</w:t>
            </w:r>
          </w:p>
        </w:tc>
        <w:tc>
          <w:tcPr>
            <w:tcW w:w="4226" w:type="dxa"/>
            <w:hideMark/>
          </w:tcPr>
          <w:p w14:paraId="272E5855" w14:textId="3DA9CC68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1231603.00</w:t>
            </w:r>
          </w:p>
        </w:tc>
      </w:tr>
      <w:tr w:rsidR="008117EE" w:rsidRPr="008117EE" w14:paraId="005FAE0E" w14:textId="77777777" w:rsidTr="00416F62">
        <w:tc>
          <w:tcPr>
            <w:tcW w:w="1218" w:type="dxa"/>
            <w:hideMark/>
          </w:tcPr>
          <w:p w14:paraId="61976013" w14:textId="2661AA20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  <w:hideMark/>
          </w:tcPr>
          <w:p w14:paraId="074DAA0C" w14:textId="209264C9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434826.96</w:t>
            </w:r>
          </w:p>
        </w:tc>
        <w:tc>
          <w:tcPr>
            <w:tcW w:w="4226" w:type="dxa"/>
            <w:hideMark/>
          </w:tcPr>
          <w:p w14:paraId="49814C7A" w14:textId="1B7B7B53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1231750.05</w:t>
            </w:r>
          </w:p>
        </w:tc>
      </w:tr>
      <w:tr w:rsidR="008117EE" w:rsidRPr="008117EE" w14:paraId="16B41402" w14:textId="77777777" w:rsidTr="00416F62">
        <w:tc>
          <w:tcPr>
            <w:tcW w:w="1218" w:type="dxa"/>
            <w:hideMark/>
          </w:tcPr>
          <w:p w14:paraId="71A4F85E" w14:textId="316EF9D5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  <w:hideMark/>
          </w:tcPr>
          <w:p w14:paraId="60D93193" w14:textId="24DDC465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434799.02</w:t>
            </w:r>
          </w:p>
        </w:tc>
        <w:tc>
          <w:tcPr>
            <w:tcW w:w="4226" w:type="dxa"/>
            <w:hideMark/>
          </w:tcPr>
          <w:p w14:paraId="074FAD32" w14:textId="0369E460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1231689.02</w:t>
            </w:r>
          </w:p>
        </w:tc>
      </w:tr>
      <w:tr w:rsidR="008117EE" w:rsidRPr="008117EE" w14:paraId="5CA223B6" w14:textId="77777777" w:rsidTr="00416F62">
        <w:tc>
          <w:tcPr>
            <w:tcW w:w="1218" w:type="dxa"/>
            <w:hideMark/>
          </w:tcPr>
          <w:p w14:paraId="15705716" w14:textId="71094C3A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  <w:hideMark/>
          </w:tcPr>
          <w:p w14:paraId="11C9AFFA" w14:textId="791225EB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434706.12</w:t>
            </w:r>
          </w:p>
        </w:tc>
        <w:tc>
          <w:tcPr>
            <w:tcW w:w="4226" w:type="dxa"/>
            <w:hideMark/>
          </w:tcPr>
          <w:p w14:paraId="0170BA27" w14:textId="32ABC939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1231704.45</w:t>
            </w:r>
          </w:p>
        </w:tc>
      </w:tr>
      <w:tr w:rsidR="008117EE" w:rsidRPr="008117EE" w14:paraId="7AB553B6" w14:textId="77777777" w:rsidTr="00416F62">
        <w:tc>
          <w:tcPr>
            <w:tcW w:w="1218" w:type="dxa"/>
            <w:hideMark/>
          </w:tcPr>
          <w:p w14:paraId="5340EA23" w14:textId="309DA1B3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1" w:type="dxa"/>
            <w:hideMark/>
          </w:tcPr>
          <w:p w14:paraId="7C633107" w14:textId="036498FF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434731.03</w:t>
            </w:r>
          </w:p>
        </w:tc>
        <w:tc>
          <w:tcPr>
            <w:tcW w:w="4226" w:type="dxa"/>
            <w:hideMark/>
          </w:tcPr>
          <w:p w14:paraId="045CE477" w14:textId="60C1CCBE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1231664.03</w:t>
            </w:r>
          </w:p>
        </w:tc>
      </w:tr>
      <w:tr w:rsidR="008117EE" w:rsidRPr="008117EE" w14:paraId="70F9B0F7" w14:textId="77777777" w:rsidTr="00416F62">
        <w:tc>
          <w:tcPr>
            <w:tcW w:w="1218" w:type="dxa"/>
            <w:hideMark/>
          </w:tcPr>
          <w:p w14:paraId="19596CF3" w14:textId="5B94E0C8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1" w:type="dxa"/>
            <w:hideMark/>
          </w:tcPr>
          <w:p w14:paraId="16B55543" w14:textId="4A179607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434710.94</w:t>
            </w:r>
          </w:p>
        </w:tc>
        <w:tc>
          <w:tcPr>
            <w:tcW w:w="4226" w:type="dxa"/>
            <w:hideMark/>
          </w:tcPr>
          <w:p w14:paraId="45949A8B" w14:textId="7F5557DB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1231604.98</w:t>
            </w:r>
          </w:p>
        </w:tc>
      </w:tr>
      <w:tr w:rsidR="008117EE" w:rsidRPr="008117EE" w14:paraId="50DD92D3" w14:textId="77777777" w:rsidTr="00416F62">
        <w:tc>
          <w:tcPr>
            <w:tcW w:w="1218" w:type="dxa"/>
            <w:hideMark/>
          </w:tcPr>
          <w:p w14:paraId="3606F834" w14:textId="2CDA7D89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1" w:type="dxa"/>
            <w:hideMark/>
          </w:tcPr>
          <w:p w14:paraId="446CC220" w14:textId="317D0B7F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434675.99</w:t>
            </w:r>
          </w:p>
        </w:tc>
        <w:tc>
          <w:tcPr>
            <w:tcW w:w="4226" w:type="dxa"/>
            <w:hideMark/>
          </w:tcPr>
          <w:p w14:paraId="1B601A4C" w14:textId="0DF8FC5B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1231571.98</w:t>
            </w:r>
          </w:p>
        </w:tc>
      </w:tr>
      <w:tr w:rsidR="008117EE" w:rsidRPr="008117EE" w14:paraId="62C671A0" w14:textId="77777777" w:rsidTr="00416F62">
        <w:tc>
          <w:tcPr>
            <w:tcW w:w="1218" w:type="dxa"/>
            <w:hideMark/>
          </w:tcPr>
          <w:p w14:paraId="5F5691DA" w14:textId="2B5F4F2D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1" w:type="dxa"/>
            <w:hideMark/>
          </w:tcPr>
          <w:p w14:paraId="172632F0" w14:textId="32B706F8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434651.05</w:t>
            </w:r>
          </w:p>
        </w:tc>
        <w:tc>
          <w:tcPr>
            <w:tcW w:w="4226" w:type="dxa"/>
            <w:hideMark/>
          </w:tcPr>
          <w:p w14:paraId="2F7CD364" w14:textId="51A800C0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1231559.99</w:t>
            </w:r>
          </w:p>
        </w:tc>
      </w:tr>
      <w:tr w:rsidR="008117EE" w:rsidRPr="008117EE" w14:paraId="66DE1CD9" w14:textId="77777777" w:rsidTr="00416F62">
        <w:tc>
          <w:tcPr>
            <w:tcW w:w="1218" w:type="dxa"/>
            <w:hideMark/>
          </w:tcPr>
          <w:p w14:paraId="72020035" w14:textId="4EFA508A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1" w:type="dxa"/>
            <w:hideMark/>
          </w:tcPr>
          <w:p w14:paraId="51CEDF79" w14:textId="7189EB8A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434637.04</w:t>
            </w:r>
          </w:p>
        </w:tc>
        <w:tc>
          <w:tcPr>
            <w:tcW w:w="4226" w:type="dxa"/>
            <w:hideMark/>
          </w:tcPr>
          <w:p w14:paraId="0860064B" w14:textId="3F60571D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1231506.96</w:t>
            </w:r>
          </w:p>
        </w:tc>
      </w:tr>
      <w:tr w:rsidR="008117EE" w:rsidRPr="008117EE" w14:paraId="5FF2CA82" w14:textId="77777777" w:rsidTr="00416F62">
        <w:tc>
          <w:tcPr>
            <w:tcW w:w="1218" w:type="dxa"/>
            <w:hideMark/>
          </w:tcPr>
          <w:p w14:paraId="7205941C" w14:textId="4B8B77B1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1" w:type="dxa"/>
            <w:hideMark/>
          </w:tcPr>
          <w:p w14:paraId="5B0FE9DC" w14:textId="600A109D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434586.94</w:t>
            </w:r>
          </w:p>
        </w:tc>
        <w:tc>
          <w:tcPr>
            <w:tcW w:w="4226" w:type="dxa"/>
            <w:hideMark/>
          </w:tcPr>
          <w:p w14:paraId="0C8B8826" w14:textId="236D1246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1231480.01</w:t>
            </w:r>
          </w:p>
        </w:tc>
      </w:tr>
      <w:tr w:rsidR="008117EE" w:rsidRPr="008117EE" w14:paraId="3DE6CC32" w14:textId="77777777" w:rsidTr="00416F62">
        <w:tc>
          <w:tcPr>
            <w:tcW w:w="1218" w:type="dxa"/>
            <w:hideMark/>
          </w:tcPr>
          <w:p w14:paraId="004FB99E" w14:textId="2AA31132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01" w:type="dxa"/>
            <w:hideMark/>
          </w:tcPr>
          <w:p w14:paraId="0D909474" w14:textId="7DCF45D1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434539.96</w:t>
            </w:r>
          </w:p>
        </w:tc>
        <w:tc>
          <w:tcPr>
            <w:tcW w:w="4226" w:type="dxa"/>
            <w:hideMark/>
          </w:tcPr>
          <w:p w14:paraId="7E9BE681" w14:textId="54035D65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1231465.96</w:t>
            </w:r>
          </w:p>
        </w:tc>
      </w:tr>
      <w:tr w:rsidR="008117EE" w:rsidRPr="008117EE" w14:paraId="0EA61D73" w14:textId="77777777" w:rsidTr="00416F62">
        <w:tc>
          <w:tcPr>
            <w:tcW w:w="1218" w:type="dxa"/>
            <w:hideMark/>
          </w:tcPr>
          <w:p w14:paraId="5A34646B" w14:textId="70C466CB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01" w:type="dxa"/>
            <w:hideMark/>
          </w:tcPr>
          <w:p w14:paraId="26FD36F0" w14:textId="0B02C300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434495.00</w:t>
            </w:r>
          </w:p>
        </w:tc>
        <w:tc>
          <w:tcPr>
            <w:tcW w:w="4226" w:type="dxa"/>
            <w:hideMark/>
          </w:tcPr>
          <w:p w14:paraId="5B315566" w14:textId="00A936E1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1231479.04</w:t>
            </w:r>
          </w:p>
        </w:tc>
      </w:tr>
      <w:tr w:rsidR="008117EE" w:rsidRPr="008117EE" w14:paraId="1CCD807C" w14:textId="77777777" w:rsidTr="00416F62">
        <w:tc>
          <w:tcPr>
            <w:tcW w:w="1218" w:type="dxa"/>
            <w:hideMark/>
          </w:tcPr>
          <w:p w14:paraId="15C46DC4" w14:textId="1B762A2E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01" w:type="dxa"/>
            <w:hideMark/>
          </w:tcPr>
          <w:p w14:paraId="2BB3B964" w14:textId="7FE98E4F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434470.99</w:t>
            </w:r>
          </w:p>
        </w:tc>
        <w:tc>
          <w:tcPr>
            <w:tcW w:w="4226" w:type="dxa"/>
            <w:hideMark/>
          </w:tcPr>
          <w:p w14:paraId="28DC0C38" w14:textId="6FD0FB71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1231494.97</w:t>
            </w:r>
          </w:p>
        </w:tc>
      </w:tr>
      <w:tr w:rsidR="008117EE" w:rsidRPr="008117EE" w14:paraId="41178894" w14:textId="77777777" w:rsidTr="00416F62">
        <w:tc>
          <w:tcPr>
            <w:tcW w:w="1218" w:type="dxa"/>
            <w:hideMark/>
          </w:tcPr>
          <w:p w14:paraId="12C6DB1C" w14:textId="3BAA0544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901" w:type="dxa"/>
            <w:hideMark/>
          </w:tcPr>
          <w:p w14:paraId="71D06E47" w14:textId="76425FA4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434431.04</w:t>
            </w:r>
          </w:p>
        </w:tc>
        <w:tc>
          <w:tcPr>
            <w:tcW w:w="4226" w:type="dxa"/>
            <w:hideMark/>
          </w:tcPr>
          <w:p w14:paraId="642380F8" w14:textId="4519BCE4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1231505.03</w:t>
            </w:r>
          </w:p>
        </w:tc>
      </w:tr>
      <w:tr w:rsidR="008117EE" w:rsidRPr="008117EE" w14:paraId="32F056B3" w14:textId="77777777" w:rsidTr="00416F62">
        <w:tc>
          <w:tcPr>
            <w:tcW w:w="1218" w:type="dxa"/>
            <w:hideMark/>
          </w:tcPr>
          <w:p w14:paraId="3EDF717A" w14:textId="7B3AFD22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901" w:type="dxa"/>
            <w:hideMark/>
          </w:tcPr>
          <w:p w14:paraId="1D113BC0" w14:textId="3210AE51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434416.97</w:t>
            </w:r>
          </w:p>
        </w:tc>
        <w:tc>
          <w:tcPr>
            <w:tcW w:w="4226" w:type="dxa"/>
            <w:hideMark/>
          </w:tcPr>
          <w:p w14:paraId="392DF3D7" w14:textId="177609D7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1231495.04</w:t>
            </w:r>
          </w:p>
        </w:tc>
      </w:tr>
      <w:tr w:rsidR="008117EE" w:rsidRPr="008117EE" w14:paraId="6ABD0D59" w14:textId="77777777" w:rsidTr="00416F62">
        <w:tc>
          <w:tcPr>
            <w:tcW w:w="1218" w:type="dxa"/>
            <w:hideMark/>
          </w:tcPr>
          <w:p w14:paraId="493AD177" w14:textId="6C60B908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901" w:type="dxa"/>
            <w:hideMark/>
          </w:tcPr>
          <w:p w14:paraId="7082A429" w14:textId="1071C172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434393.01</w:t>
            </w:r>
          </w:p>
        </w:tc>
        <w:tc>
          <w:tcPr>
            <w:tcW w:w="4226" w:type="dxa"/>
            <w:hideMark/>
          </w:tcPr>
          <w:p w14:paraId="5EE0A23E" w14:textId="4413D249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1231479.01</w:t>
            </w:r>
          </w:p>
        </w:tc>
      </w:tr>
      <w:tr w:rsidR="008117EE" w:rsidRPr="008117EE" w14:paraId="2EC2855F" w14:textId="77777777" w:rsidTr="00416F62">
        <w:tc>
          <w:tcPr>
            <w:tcW w:w="1218" w:type="dxa"/>
            <w:hideMark/>
          </w:tcPr>
          <w:p w14:paraId="71B5ED97" w14:textId="3E21216C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901" w:type="dxa"/>
            <w:hideMark/>
          </w:tcPr>
          <w:p w14:paraId="6B68A706" w14:textId="1FDEDDC0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434368.97</w:t>
            </w:r>
          </w:p>
        </w:tc>
        <w:tc>
          <w:tcPr>
            <w:tcW w:w="4226" w:type="dxa"/>
            <w:hideMark/>
          </w:tcPr>
          <w:p w14:paraId="28DC840C" w14:textId="14E4A9DD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1231465.98</w:t>
            </w:r>
          </w:p>
        </w:tc>
      </w:tr>
      <w:tr w:rsidR="008117EE" w:rsidRPr="008117EE" w14:paraId="0E77B6A1" w14:textId="77777777" w:rsidTr="00416F62">
        <w:tc>
          <w:tcPr>
            <w:tcW w:w="1218" w:type="dxa"/>
            <w:hideMark/>
          </w:tcPr>
          <w:p w14:paraId="77834C26" w14:textId="18E31457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901" w:type="dxa"/>
            <w:hideMark/>
          </w:tcPr>
          <w:p w14:paraId="030D4851" w14:textId="62D9850A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434429.00</w:t>
            </w:r>
          </w:p>
        </w:tc>
        <w:tc>
          <w:tcPr>
            <w:tcW w:w="4226" w:type="dxa"/>
            <w:hideMark/>
          </w:tcPr>
          <w:p w14:paraId="2F9BFE4E" w14:textId="0151A0F1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1231412.97</w:t>
            </w:r>
          </w:p>
        </w:tc>
      </w:tr>
      <w:tr w:rsidR="008117EE" w:rsidRPr="008117EE" w14:paraId="194CAC03" w14:textId="77777777" w:rsidTr="00416F62">
        <w:tc>
          <w:tcPr>
            <w:tcW w:w="1218" w:type="dxa"/>
            <w:hideMark/>
          </w:tcPr>
          <w:p w14:paraId="21A60320" w14:textId="65E13868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901" w:type="dxa"/>
            <w:hideMark/>
          </w:tcPr>
          <w:p w14:paraId="78D2A4C9" w14:textId="3A88B03E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434431.74</w:t>
            </w:r>
          </w:p>
        </w:tc>
        <w:tc>
          <w:tcPr>
            <w:tcW w:w="4226" w:type="dxa"/>
            <w:hideMark/>
          </w:tcPr>
          <w:p w14:paraId="44089BC5" w14:textId="686FE019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1231406.22</w:t>
            </w:r>
          </w:p>
        </w:tc>
      </w:tr>
      <w:tr w:rsidR="008117EE" w:rsidRPr="008117EE" w14:paraId="0EFF9DCD" w14:textId="77777777" w:rsidTr="00416F62">
        <w:tc>
          <w:tcPr>
            <w:tcW w:w="1218" w:type="dxa"/>
            <w:hideMark/>
          </w:tcPr>
          <w:p w14:paraId="2D6FA198" w14:textId="1FAABFA6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901" w:type="dxa"/>
            <w:hideMark/>
          </w:tcPr>
          <w:p w14:paraId="2E970808" w14:textId="7BD5445F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434380.14</w:t>
            </w:r>
          </w:p>
        </w:tc>
        <w:tc>
          <w:tcPr>
            <w:tcW w:w="4226" w:type="dxa"/>
            <w:hideMark/>
          </w:tcPr>
          <w:p w14:paraId="731BDD24" w14:textId="695365F3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1231356.74</w:t>
            </w:r>
          </w:p>
        </w:tc>
      </w:tr>
      <w:tr w:rsidR="008117EE" w:rsidRPr="008117EE" w14:paraId="3C498A3F" w14:textId="77777777" w:rsidTr="00416F62">
        <w:tc>
          <w:tcPr>
            <w:tcW w:w="1218" w:type="dxa"/>
            <w:hideMark/>
          </w:tcPr>
          <w:p w14:paraId="7F556E5A" w14:textId="6CCC5E0A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901" w:type="dxa"/>
            <w:hideMark/>
          </w:tcPr>
          <w:p w14:paraId="0B776B55" w14:textId="04D0C3CF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434331.96</w:t>
            </w:r>
          </w:p>
        </w:tc>
        <w:tc>
          <w:tcPr>
            <w:tcW w:w="4226" w:type="dxa"/>
            <w:hideMark/>
          </w:tcPr>
          <w:p w14:paraId="7F5D606F" w14:textId="5AEB4085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1231354.98</w:t>
            </w:r>
          </w:p>
        </w:tc>
      </w:tr>
      <w:tr w:rsidR="008117EE" w:rsidRPr="008117EE" w14:paraId="59913711" w14:textId="77777777" w:rsidTr="00416F62">
        <w:tc>
          <w:tcPr>
            <w:tcW w:w="1218" w:type="dxa"/>
            <w:hideMark/>
          </w:tcPr>
          <w:p w14:paraId="6C49598B" w14:textId="2735DA76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901" w:type="dxa"/>
            <w:hideMark/>
          </w:tcPr>
          <w:p w14:paraId="54FD0E59" w14:textId="2A87B305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434283.01</w:t>
            </w:r>
          </w:p>
        </w:tc>
        <w:tc>
          <w:tcPr>
            <w:tcW w:w="4226" w:type="dxa"/>
            <w:hideMark/>
          </w:tcPr>
          <w:p w14:paraId="0B1C590E" w14:textId="11BBFE85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1231369.02</w:t>
            </w:r>
          </w:p>
        </w:tc>
      </w:tr>
      <w:tr w:rsidR="008117EE" w:rsidRPr="008117EE" w14:paraId="0CA3182A" w14:textId="77777777" w:rsidTr="00416F62">
        <w:tc>
          <w:tcPr>
            <w:tcW w:w="1218" w:type="dxa"/>
            <w:hideMark/>
          </w:tcPr>
          <w:p w14:paraId="32FA5DDE" w14:textId="096D8D01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901" w:type="dxa"/>
            <w:hideMark/>
          </w:tcPr>
          <w:p w14:paraId="49EFED8E" w14:textId="5366C58D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434271.03</w:t>
            </w:r>
          </w:p>
        </w:tc>
        <w:tc>
          <w:tcPr>
            <w:tcW w:w="4226" w:type="dxa"/>
            <w:hideMark/>
          </w:tcPr>
          <w:p w14:paraId="14794D9C" w14:textId="58C8081A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1231380.98</w:t>
            </w:r>
          </w:p>
        </w:tc>
      </w:tr>
      <w:tr w:rsidR="008117EE" w:rsidRPr="008117EE" w14:paraId="21D7FFF8" w14:textId="77777777" w:rsidTr="00416F62">
        <w:tc>
          <w:tcPr>
            <w:tcW w:w="1218" w:type="dxa"/>
            <w:hideMark/>
          </w:tcPr>
          <w:p w14:paraId="67E2C977" w14:textId="4A9109C1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901" w:type="dxa"/>
            <w:hideMark/>
          </w:tcPr>
          <w:p w14:paraId="0257BBA4" w14:textId="06515F96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434267.04</w:t>
            </w:r>
          </w:p>
        </w:tc>
        <w:tc>
          <w:tcPr>
            <w:tcW w:w="4226" w:type="dxa"/>
            <w:hideMark/>
          </w:tcPr>
          <w:p w14:paraId="7AC63B25" w14:textId="1C710BF4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1231385.03</w:t>
            </w:r>
          </w:p>
        </w:tc>
      </w:tr>
      <w:tr w:rsidR="008117EE" w:rsidRPr="008117EE" w14:paraId="150C8C0F" w14:textId="77777777" w:rsidTr="00416F62">
        <w:tc>
          <w:tcPr>
            <w:tcW w:w="1218" w:type="dxa"/>
            <w:hideMark/>
          </w:tcPr>
          <w:p w14:paraId="76838B82" w14:textId="4E2B8253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901" w:type="dxa"/>
            <w:hideMark/>
          </w:tcPr>
          <w:p w14:paraId="2F8BDFD5" w14:textId="31A63596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434220.99</w:t>
            </w:r>
          </w:p>
        </w:tc>
        <w:tc>
          <w:tcPr>
            <w:tcW w:w="4226" w:type="dxa"/>
            <w:hideMark/>
          </w:tcPr>
          <w:p w14:paraId="2416AD8C" w14:textId="6C6764D5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1231376.00</w:t>
            </w:r>
          </w:p>
        </w:tc>
      </w:tr>
      <w:tr w:rsidR="008117EE" w:rsidRPr="008117EE" w14:paraId="21576628" w14:textId="77777777" w:rsidTr="00416F62">
        <w:tc>
          <w:tcPr>
            <w:tcW w:w="1218" w:type="dxa"/>
            <w:hideMark/>
          </w:tcPr>
          <w:p w14:paraId="1D65D7C5" w14:textId="2F027ACC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901" w:type="dxa"/>
            <w:hideMark/>
          </w:tcPr>
          <w:p w14:paraId="67135C82" w14:textId="2CC35D22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434177.99</w:t>
            </w:r>
          </w:p>
        </w:tc>
        <w:tc>
          <w:tcPr>
            <w:tcW w:w="4226" w:type="dxa"/>
            <w:hideMark/>
          </w:tcPr>
          <w:p w14:paraId="6CD0CD0D" w14:textId="5F02336D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1231393.96</w:t>
            </w:r>
          </w:p>
        </w:tc>
      </w:tr>
      <w:tr w:rsidR="008117EE" w:rsidRPr="008117EE" w14:paraId="39779F2E" w14:textId="77777777" w:rsidTr="00416F62">
        <w:tc>
          <w:tcPr>
            <w:tcW w:w="1218" w:type="dxa"/>
            <w:hideMark/>
          </w:tcPr>
          <w:p w14:paraId="30F6DEE1" w14:textId="13AA6378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901" w:type="dxa"/>
            <w:hideMark/>
          </w:tcPr>
          <w:p w14:paraId="09D1291F" w14:textId="1C5E4E98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434139.01</w:t>
            </w:r>
          </w:p>
        </w:tc>
        <w:tc>
          <w:tcPr>
            <w:tcW w:w="4226" w:type="dxa"/>
            <w:hideMark/>
          </w:tcPr>
          <w:p w14:paraId="38233366" w14:textId="52AB4FA1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1231398.96</w:t>
            </w:r>
          </w:p>
        </w:tc>
      </w:tr>
      <w:tr w:rsidR="008117EE" w:rsidRPr="008117EE" w14:paraId="23A8D7F7" w14:textId="77777777" w:rsidTr="00416F62">
        <w:tc>
          <w:tcPr>
            <w:tcW w:w="1218" w:type="dxa"/>
            <w:hideMark/>
          </w:tcPr>
          <w:p w14:paraId="3D227A5B" w14:textId="47D43D0D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901" w:type="dxa"/>
            <w:hideMark/>
          </w:tcPr>
          <w:p w14:paraId="6EBCDC4F" w14:textId="38E244BB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434112.98</w:t>
            </w:r>
          </w:p>
        </w:tc>
        <w:tc>
          <w:tcPr>
            <w:tcW w:w="4226" w:type="dxa"/>
            <w:hideMark/>
          </w:tcPr>
          <w:p w14:paraId="5E5CA813" w14:textId="7A3878C6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1231402.04</w:t>
            </w:r>
          </w:p>
        </w:tc>
      </w:tr>
      <w:tr w:rsidR="008117EE" w:rsidRPr="008117EE" w14:paraId="3FFF4FE0" w14:textId="77777777" w:rsidTr="00416F62">
        <w:tc>
          <w:tcPr>
            <w:tcW w:w="1218" w:type="dxa"/>
            <w:hideMark/>
          </w:tcPr>
          <w:p w14:paraId="1F71EA43" w14:textId="7C92EEE8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901" w:type="dxa"/>
            <w:hideMark/>
          </w:tcPr>
          <w:p w14:paraId="7034C369" w14:textId="6E6ACFCB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434070.02</w:t>
            </w:r>
          </w:p>
        </w:tc>
        <w:tc>
          <w:tcPr>
            <w:tcW w:w="4226" w:type="dxa"/>
            <w:hideMark/>
          </w:tcPr>
          <w:p w14:paraId="33398064" w14:textId="6718DE03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1231412.99</w:t>
            </w:r>
          </w:p>
        </w:tc>
      </w:tr>
      <w:tr w:rsidR="008117EE" w:rsidRPr="008117EE" w14:paraId="518E49CF" w14:textId="77777777" w:rsidTr="00416F62">
        <w:tc>
          <w:tcPr>
            <w:tcW w:w="1218" w:type="dxa"/>
            <w:hideMark/>
          </w:tcPr>
          <w:p w14:paraId="40A80C28" w14:textId="5A713258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901" w:type="dxa"/>
            <w:hideMark/>
          </w:tcPr>
          <w:p w14:paraId="09E734D3" w14:textId="36EED946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434049.02</w:t>
            </w:r>
          </w:p>
        </w:tc>
        <w:tc>
          <w:tcPr>
            <w:tcW w:w="4226" w:type="dxa"/>
            <w:hideMark/>
          </w:tcPr>
          <w:p w14:paraId="05E23169" w14:textId="45DAA007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1231402.96</w:t>
            </w:r>
          </w:p>
        </w:tc>
      </w:tr>
      <w:tr w:rsidR="008117EE" w:rsidRPr="008117EE" w14:paraId="49CBD673" w14:textId="77777777" w:rsidTr="00416F62">
        <w:tc>
          <w:tcPr>
            <w:tcW w:w="1218" w:type="dxa"/>
            <w:hideMark/>
          </w:tcPr>
          <w:p w14:paraId="5AB25AAC" w14:textId="1E16E62B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901" w:type="dxa"/>
            <w:hideMark/>
          </w:tcPr>
          <w:p w14:paraId="074D5579" w14:textId="6A51577E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433991.98</w:t>
            </w:r>
          </w:p>
        </w:tc>
        <w:tc>
          <w:tcPr>
            <w:tcW w:w="4226" w:type="dxa"/>
            <w:hideMark/>
          </w:tcPr>
          <w:p w14:paraId="3CD4C665" w14:textId="1FF7E37F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1231363.97</w:t>
            </w:r>
          </w:p>
        </w:tc>
      </w:tr>
      <w:tr w:rsidR="008117EE" w:rsidRPr="008117EE" w14:paraId="4FCA08D6" w14:textId="77777777" w:rsidTr="00416F62">
        <w:tc>
          <w:tcPr>
            <w:tcW w:w="1218" w:type="dxa"/>
            <w:hideMark/>
          </w:tcPr>
          <w:p w14:paraId="2BEED7BD" w14:textId="273AA4F7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901" w:type="dxa"/>
            <w:hideMark/>
          </w:tcPr>
          <w:p w14:paraId="04D73EF6" w14:textId="530AEF4D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433982.00</w:t>
            </w:r>
          </w:p>
        </w:tc>
        <w:tc>
          <w:tcPr>
            <w:tcW w:w="4226" w:type="dxa"/>
            <w:hideMark/>
          </w:tcPr>
          <w:p w14:paraId="509719EA" w14:textId="2BBF38D6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1231335.05</w:t>
            </w:r>
          </w:p>
        </w:tc>
      </w:tr>
      <w:tr w:rsidR="008117EE" w:rsidRPr="008117EE" w14:paraId="65337223" w14:textId="77777777" w:rsidTr="00416F62">
        <w:tc>
          <w:tcPr>
            <w:tcW w:w="1218" w:type="dxa"/>
            <w:hideMark/>
          </w:tcPr>
          <w:p w14:paraId="14C1E9FD" w14:textId="6F732399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901" w:type="dxa"/>
            <w:hideMark/>
          </w:tcPr>
          <w:p w14:paraId="6E3A4621" w14:textId="671FF8C1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433996.99</w:t>
            </w:r>
          </w:p>
        </w:tc>
        <w:tc>
          <w:tcPr>
            <w:tcW w:w="4226" w:type="dxa"/>
            <w:hideMark/>
          </w:tcPr>
          <w:p w14:paraId="4CA15B2C" w14:textId="48D5F3E7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1231323.00</w:t>
            </w:r>
          </w:p>
        </w:tc>
      </w:tr>
      <w:tr w:rsidR="008117EE" w:rsidRPr="008117EE" w14:paraId="30F092A4" w14:textId="77777777" w:rsidTr="00416F62">
        <w:tc>
          <w:tcPr>
            <w:tcW w:w="1218" w:type="dxa"/>
            <w:hideMark/>
          </w:tcPr>
          <w:p w14:paraId="01AE89AD" w14:textId="7B96E610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901" w:type="dxa"/>
            <w:hideMark/>
          </w:tcPr>
          <w:p w14:paraId="1FE466F9" w14:textId="442BEDF6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434019.95</w:t>
            </w:r>
          </w:p>
        </w:tc>
        <w:tc>
          <w:tcPr>
            <w:tcW w:w="4226" w:type="dxa"/>
            <w:hideMark/>
          </w:tcPr>
          <w:p w14:paraId="184F2FFC" w14:textId="24E3F181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1231314.03</w:t>
            </w:r>
          </w:p>
        </w:tc>
      </w:tr>
      <w:tr w:rsidR="008117EE" w:rsidRPr="008117EE" w14:paraId="2A3E271B" w14:textId="77777777" w:rsidTr="00416F62">
        <w:tc>
          <w:tcPr>
            <w:tcW w:w="1218" w:type="dxa"/>
            <w:hideMark/>
          </w:tcPr>
          <w:p w14:paraId="18366AFB" w14:textId="4A7526DE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901" w:type="dxa"/>
            <w:hideMark/>
          </w:tcPr>
          <w:p w14:paraId="7AB2EB02" w14:textId="1E32820B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434072.98</w:t>
            </w:r>
          </w:p>
        </w:tc>
        <w:tc>
          <w:tcPr>
            <w:tcW w:w="4226" w:type="dxa"/>
            <w:hideMark/>
          </w:tcPr>
          <w:p w14:paraId="3CEEA509" w14:textId="12520AE9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1231292.03</w:t>
            </w:r>
          </w:p>
        </w:tc>
      </w:tr>
      <w:tr w:rsidR="008117EE" w:rsidRPr="008117EE" w14:paraId="5838B451" w14:textId="77777777" w:rsidTr="00416F62">
        <w:tc>
          <w:tcPr>
            <w:tcW w:w="1218" w:type="dxa"/>
            <w:hideMark/>
          </w:tcPr>
          <w:p w14:paraId="2D6F12AC" w14:textId="78A03FC8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901" w:type="dxa"/>
            <w:hideMark/>
          </w:tcPr>
          <w:p w14:paraId="192C1E7D" w14:textId="5E8FA872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434086.98</w:t>
            </w:r>
          </w:p>
        </w:tc>
        <w:tc>
          <w:tcPr>
            <w:tcW w:w="4226" w:type="dxa"/>
            <w:hideMark/>
          </w:tcPr>
          <w:p w14:paraId="4C9A5842" w14:textId="0DD8980E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1231281.05</w:t>
            </w:r>
          </w:p>
        </w:tc>
      </w:tr>
      <w:tr w:rsidR="008117EE" w:rsidRPr="008117EE" w14:paraId="2DD701F3" w14:textId="77777777" w:rsidTr="00416F62">
        <w:tc>
          <w:tcPr>
            <w:tcW w:w="1218" w:type="dxa"/>
            <w:hideMark/>
          </w:tcPr>
          <w:p w14:paraId="126A6730" w14:textId="50290476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901" w:type="dxa"/>
            <w:hideMark/>
          </w:tcPr>
          <w:p w14:paraId="17055529" w14:textId="2FCE71FD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434083.04</w:t>
            </w:r>
          </w:p>
        </w:tc>
        <w:tc>
          <w:tcPr>
            <w:tcW w:w="4226" w:type="dxa"/>
            <w:hideMark/>
          </w:tcPr>
          <w:p w14:paraId="42A0CCA1" w14:textId="4774C2E5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1231228.96</w:t>
            </w:r>
          </w:p>
        </w:tc>
      </w:tr>
      <w:tr w:rsidR="008117EE" w:rsidRPr="008117EE" w14:paraId="608480E8" w14:textId="77777777" w:rsidTr="00416F62">
        <w:tc>
          <w:tcPr>
            <w:tcW w:w="1218" w:type="dxa"/>
            <w:hideMark/>
          </w:tcPr>
          <w:p w14:paraId="2C72895E" w14:textId="08C94673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901" w:type="dxa"/>
            <w:hideMark/>
          </w:tcPr>
          <w:p w14:paraId="410C9691" w14:textId="21905C7B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434077.98</w:t>
            </w:r>
          </w:p>
        </w:tc>
        <w:tc>
          <w:tcPr>
            <w:tcW w:w="4226" w:type="dxa"/>
            <w:hideMark/>
          </w:tcPr>
          <w:p w14:paraId="1AF91417" w14:textId="2BD43177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1231199.01</w:t>
            </w:r>
          </w:p>
        </w:tc>
      </w:tr>
      <w:tr w:rsidR="008117EE" w:rsidRPr="008117EE" w14:paraId="12EC67B6" w14:textId="77777777" w:rsidTr="00416F62">
        <w:tc>
          <w:tcPr>
            <w:tcW w:w="1218" w:type="dxa"/>
          </w:tcPr>
          <w:p w14:paraId="13891D35" w14:textId="12536C2A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901" w:type="dxa"/>
          </w:tcPr>
          <w:p w14:paraId="0E3240EA" w14:textId="25693FD5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434056.99</w:t>
            </w:r>
          </w:p>
        </w:tc>
        <w:tc>
          <w:tcPr>
            <w:tcW w:w="4226" w:type="dxa"/>
          </w:tcPr>
          <w:p w14:paraId="38F10F80" w14:textId="51C2872C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1231165.01</w:t>
            </w:r>
          </w:p>
        </w:tc>
      </w:tr>
      <w:tr w:rsidR="008117EE" w:rsidRPr="008117EE" w14:paraId="66D05EE9" w14:textId="77777777" w:rsidTr="00416F62">
        <w:tc>
          <w:tcPr>
            <w:tcW w:w="1218" w:type="dxa"/>
          </w:tcPr>
          <w:p w14:paraId="29DB2AB1" w14:textId="62D5F2CC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901" w:type="dxa"/>
          </w:tcPr>
          <w:p w14:paraId="58018F1B" w14:textId="44D07A5D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434069.99</w:t>
            </w:r>
          </w:p>
        </w:tc>
        <w:tc>
          <w:tcPr>
            <w:tcW w:w="4226" w:type="dxa"/>
          </w:tcPr>
          <w:p w14:paraId="4EDBF199" w14:textId="0CF31E1A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1231143.99</w:t>
            </w:r>
          </w:p>
        </w:tc>
      </w:tr>
      <w:tr w:rsidR="008117EE" w:rsidRPr="008117EE" w14:paraId="0FB96C33" w14:textId="77777777" w:rsidTr="00416F62">
        <w:tc>
          <w:tcPr>
            <w:tcW w:w="1218" w:type="dxa"/>
          </w:tcPr>
          <w:p w14:paraId="21A6FF94" w14:textId="57789ABF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901" w:type="dxa"/>
          </w:tcPr>
          <w:p w14:paraId="1EA787EA" w14:textId="48D57065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434106.94</w:t>
            </w:r>
          </w:p>
        </w:tc>
        <w:tc>
          <w:tcPr>
            <w:tcW w:w="4226" w:type="dxa"/>
          </w:tcPr>
          <w:p w14:paraId="1C15E9DC" w14:textId="3F45B8D2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1231124.04</w:t>
            </w:r>
          </w:p>
        </w:tc>
      </w:tr>
      <w:tr w:rsidR="008117EE" w:rsidRPr="008117EE" w14:paraId="36DD3B86" w14:textId="77777777" w:rsidTr="00416F62">
        <w:tc>
          <w:tcPr>
            <w:tcW w:w="1218" w:type="dxa"/>
          </w:tcPr>
          <w:p w14:paraId="24ADBA31" w14:textId="60415713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901" w:type="dxa"/>
          </w:tcPr>
          <w:p w14:paraId="37CCB554" w14:textId="45B6541C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434080.97</w:t>
            </w:r>
          </w:p>
        </w:tc>
        <w:tc>
          <w:tcPr>
            <w:tcW w:w="4226" w:type="dxa"/>
          </w:tcPr>
          <w:p w14:paraId="435534F4" w14:textId="7EC598B3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1231095.04</w:t>
            </w:r>
          </w:p>
        </w:tc>
      </w:tr>
      <w:tr w:rsidR="008117EE" w:rsidRPr="008117EE" w14:paraId="3DD11D1A" w14:textId="77777777" w:rsidTr="00416F62">
        <w:tc>
          <w:tcPr>
            <w:tcW w:w="1218" w:type="dxa"/>
          </w:tcPr>
          <w:p w14:paraId="67548CD2" w14:textId="1A5641C5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901" w:type="dxa"/>
          </w:tcPr>
          <w:p w14:paraId="31AB36D2" w14:textId="7A25D571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434007.99</w:t>
            </w:r>
          </w:p>
        </w:tc>
        <w:tc>
          <w:tcPr>
            <w:tcW w:w="4226" w:type="dxa"/>
          </w:tcPr>
          <w:p w14:paraId="1062EAA9" w14:textId="187A36B5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1231023.03</w:t>
            </w:r>
          </w:p>
        </w:tc>
      </w:tr>
      <w:tr w:rsidR="008117EE" w:rsidRPr="008117EE" w14:paraId="285B7AF6" w14:textId="77777777" w:rsidTr="00416F62">
        <w:tc>
          <w:tcPr>
            <w:tcW w:w="1218" w:type="dxa"/>
          </w:tcPr>
          <w:p w14:paraId="3EDB19F0" w14:textId="5888FC51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901" w:type="dxa"/>
          </w:tcPr>
          <w:p w14:paraId="767EDE15" w14:textId="1A449E2C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433955.03</w:t>
            </w:r>
          </w:p>
        </w:tc>
        <w:tc>
          <w:tcPr>
            <w:tcW w:w="4226" w:type="dxa"/>
          </w:tcPr>
          <w:p w14:paraId="7C1AB9EC" w14:textId="5574C34B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1230903.98</w:t>
            </w:r>
          </w:p>
        </w:tc>
      </w:tr>
      <w:tr w:rsidR="008117EE" w:rsidRPr="008117EE" w14:paraId="4F7CA119" w14:textId="77777777" w:rsidTr="00416F62">
        <w:tc>
          <w:tcPr>
            <w:tcW w:w="1218" w:type="dxa"/>
          </w:tcPr>
          <w:p w14:paraId="7B4AC3B9" w14:textId="7B3D2042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901" w:type="dxa"/>
          </w:tcPr>
          <w:p w14:paraId="7E4384DE" w14:textId="730B7E8E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433971.04</w:t>
            </w:r>
          </w:p>
        </w:tc>
        <w:tc>
          <w:tcPr>
            <w:tcW w:w="4226" w:type="dxa"/>
          </w:tcPr>
          <w:p w14:paraId="7F4D31CE" w14:textId="1B031416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1230867.98</w:t>
            </w:r>
          </w:p>
        </w:tc>
      </w:tr>
      <w:tr w:rsidR="008117EE" w:rsidRPr="008117EE" w14:paraId="5DAB22AB" w14:textId="77777777" w:rsidTr="00416F62">
        <w:tc>
          <w:tcPr>
            <w:tcW w:w="1218" w:type="dxa"/>
          </w:tcPr>
          <w:p w14:paraId="26B1D1D0" w14:textId="095DF468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3901" w:type="dxa"/>
          </w:tcPr>
          <w:p w14:paraId="0ECADC87" w14:textId="7475FE0A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433964.95</w:t>
            </w:r>
          </w:p>
        </w:tc>
        <w:tc>
          <w:tcPr>
            <w:tcW w:w="4226" w:type="dxa"/>
          </w:tcPr>
          <w:p w14:paraId="177AD0DB" w14:textId="6D9FB1AD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1230848.00</w:t>
            </w:r>
          </w:p>
        </w:tc>
      </w:tr>
      <w:tr w:rsidR="008117EE" w:rsidRPr="008117EE" w14:paraId="2E4C6A72" w14:textId="77777777" w:rsidTr="00416F62">
        <w:tc>
          <w:tcPr>
            <w:tcW w:w="1218" w:type="dxa"/>
          </w:tcPr>
          <w:p w14:paraId="1562080B" w14:textId="449C58C0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3901" w:type="dxa"/>
          </w:tcPr>
          <w:p w14:paraId="6CDB4691" w14:textId="3D05A693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433891.00</w:t>
            </w:r>
          </w:p>
        </w:tc>
        <w:tc>
          <w:tcPr>
            <w:tcW w:w="4226" w:type="dxa"/>
          </w:tcPr>
          <w:p w14:paraId="332F07D6" w14:textId="1CD433AA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1230756.97</w:t>
            </w:r>
          </w:p>
        </w:tc>
      </w:tr>
      <w:tr w:rsidR="008117EE" w:rsidRPr="008117EE" w14:paraId="0ED55A29" w14:textId="77777777" w:rsidTr="00416F62">
        <w:tc>
          <w:tcPr>
            <w:tcW w:w="1218" w:type="dxa"/>
          </w:tcPr>
          <w:p w14:paraId="66627529" w14:textId="29F097DC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3901" w:type="dxa"/>
          </w:tcPr>
          <w:p w14:paraId="6A3584C0" w14:textId="0DFE98E9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433939.96</w:t>
            </w:r>
          </w:p>
        </w:tc>
        <w:tc>
          <w:tcPr>
            <w:tcW w:w="4226" w:type="dxa"/>
          </w:tcPr>
          <w:p w14:paraId="2232B84E" w14:textId="7B3CC8C8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1230740.03</w:t>
            </w:r>
          </w:p>
        </w:tc>
      </w:tr>
      <w:tr w:rsidR="008117EE" w:rsidRPr="008117EE" w14:paraId="119B12A4" w14:textId="77777777" w:rsidTr="00416F62">
        <w:tc>
          <w:tcPr>
            <w:tcW w:w="1218" w:type="dxa"/>
          </w:tcPr>
          <w:p w14:paraId="56AFD753" w14:textId="0526CDE9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901" w:type="dxa"/>
          </w:tcPr>
          <w:p w14:paraId="32E46E5C" w14:textId="3CB628B1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433883.48</w:t>
            </w:r>
          </w:p>
        </w:tc>
        <w:tc>
          <w:tcPr>
            <w:tcW w:w="4226" w:type="dxa"/>
          </w:tcPr>
          <w:p w14:paraId="006A85C9" w14:textId="3343E39C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1230630.54</w:t>
            </w:r>
          </w:p>
        </w:tc>
      </w:tr>
      <w:tr w:rsidR="008117EE" w:rsidRPr="008117EE" w14:paraId="197B5697" w14:textId="77777777" w:rsidTr="00416F62">
        <w:tc>
          <w:tcPr>
            <w:tcW w:w="1218" w:type="dxa"/>
          </w:tcPr>
          <w:p w14:paraId="744E925D" w14:textId="2BB5AAC2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3901" w:type="dxa"/>
          </w:tcPr>
          <w:p w14:paraId="0551EA2E" w14:textId="7364AE63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433884.37</w:t>
            </w:r>
          </w:p>
        </w:tc>
        <w:tc>
          <w:tcPr>
            <w:tcW w:w="4226" w:type="dxa"/>
          </w:tcPr>
          <w:p w14:paraId="3291ABDF" w14:textId="78830AF7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1230576.99</w:t>
            </w:r>
          </w:p>
        </w:tc>
      </w:tr>
      <w:tr w:rsidR="008117EE" w:rsidRPr="008117EE" w14:paraId="3871A63A" w14:textId="77777777" w:rsidTr="00416F62">
        <w:tc>
          <w:tcPr>
            <w:tcW w:w="1218" w:type="dxa"/>
          </w:tcPr>
          <w:p w14:paraId="679BCEFE" w14:textId="7B02C3C7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3901" w:type="dxa"/>
          </w:tcPr>
          <w:p w14:paraId="5F60C5E1" w14:textId="341D98CA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433885.22</w:t>
            </w:r>
          </w:p>
        </w:tc>
        <w:tc>
          <w:tcPr>
            <w:tcW w:w="4226" w:type="dxa"/>
          </w:tcPr>
          <w:p w14:paraId="1E944040" w14:textId="6E7B3BA5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1230531.28</w:t>
            </w:r>
          </w:p>
        </w:tc>
      </w:tr>
      <w:tr w:rsidR="008117EE" w:rsidRPr="008117EE" w14:paraId="50F05861" w14:textId="77777777" w:rsidTr="00416F62">
        <w:tc>
          <w:tcPr>
            <w:tcW w:w="1218" w:type="dxa"/>
          </w:tcPr>
          <w:p w14:paraId="4788DB71" w14:textId="2F7B61AC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3901" w:type="dxa"/>
          </w:tcPr>
          <w:p w14:paraId="68576334" w14:textId="2B5ED48F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433980.87</w:t>
            </w:r>
          </w:p>
        </w:tc>
        <w:tc>
          <w:tcPr>
            <w:tcW w:w="4226" w:type="dxa"/>
          </w:tcPr>
          <w:p w14:paraId="7B85A3F8" w14:textId="700D39F4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1230502.54</w:t>
            </w:r>
          </w:p>
        </w:tc>
      </w:tr>
      <w:tr w:rsidR="008117EE" w:rsidRPr="008117EE" w14:paraId="1BD7F748" w14:textId="77777777" w:rsidTr="00416F62">
        <w:tc>
          <w:tcPr>
            <w:tcW w:w="1218" w:type="dxa"/>
          </w:tcPr>
          <w:p w14:paraId="19653ACB" w14:textId="47363A94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3901" w:type="dxa"/>
          </w:tcPr>
          <w:p w14:paraId="5B8D4347" w14:textId="06722D2A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434002.00</w:t>
            </w:r>
          </w:p>
        </w:tc>
        <w:tc>
          <w:tcPr>
            <w:tcW w:w="4226" w:type="dxa"/>
          </w:tcPr>
          <w:p w14:paraId="555AEA36" w14:textId="653B5F39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1230498.01</w:t>
            </w:r>
          </w:p>
        </w:tc>
      </w:tr>
      <w:tr w:rsidR="008117EE" w:rsidRPr="008117EE" w14:paraId="4400F023" w14:textId="77777777" w:rsidTr="00416F62">
        <w:tc>
          <w:tcPr>
            <w:tcW w:w="1218" w:type="dxa"/>
          </w:tcPr>
          <w:p w14:paraId="3267B415" w14:textId="73095570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3901" w:type="dxa"/>
          </w:tcPr>
          <w:p w14:paraId="4F7460B2" w14:textId="481FAB03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434068.99</w:t>
            </w:r>
          </w:p>
        </w:tc>
        <w:tc>
          <w:tcPr>
            <w:tcW w:w="4226" w:type="dxa"/>
          </w:tcPr>
          <w:p w14:paraId="3EAE690D" w14:textId="01F07F90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1230472.02</w:t>
            </w:r>
          </w:p>
        </w:tc>
      </w:tr>
      <w:tr w:rsidR="008117EE" w:rsidRPr="008117EE" w14:paraId="24DC7492" w14:textId="77777777" w:rsidTr="00416F62">
        <w:tc>
          <w:tcPr>
            <w:tcW w:w="1218" w:type="dxa"/>
          </w:tcPr>
          <w:p w14:paraId="01D7E2F9" w14:textId="3870CC26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3901" w:type="dxa"/>
          </w:tcPr>
          <w:p w14:paraId="522B2DAB" w14:textId="5A548FBE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434113.04</w:t>
            </w:r>
          </w:p>
        </w:tc>
        <w:tc>
          <w:tcPr>
            <w:tcW w:w="4226" w:type="dxa"/>
          </w:tcPr>
          <w:p w14:paraId="5D83D057" w14:textId="791B3FDD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1230447.02</w:t>
            </w:r>
          </w:p>
        </w:tc>
      </w:tr>
      <w:tr w:rsidR="008117EE" w:rsidRPr="008117EE" w14:paraId="009C7B95" w14:textId="77777777" w:rsidTr="00416F62">
        <w:tc>
          <w:tcPr>
            <w:tcW w:w="1218" w:type="dxa"/>
          </w:tcPr>
          <w:p w14:paraId="4890F59B" w14:textId="0E3DACCB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3901" w:type="dxa"/>
          </w:tcPr>
          <w:p w14:paraId="7C2B0629" w14:textId="6F1A9AEC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434183.01</w:t>
            </w:r>
          </w:p>
        </w:tc>
        <w:tc>
          <w:tcPr>
            <w:tcW w:w="4226" w:type="dxa"/>
          </w:tcPr>
          <w:p w14:paraId="19983E58" w14:textId="6AB63765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1230400.62</w:t>
            </w:r>
          </w:p>
        </w:tc>
      </w:tr>
      <w:tr w:rsidR="008117EE" w:rsidRPr="008117EE" w14:paraId="3FD8C40F" w14:textId="77777777" w:rsidTr="00416F62">
        <w:tc>
          <w:tcPr>
            <w:tcW w:w="1218" w:type="dxa"/>
          </w:tcPr>
          <w:p w14:paraId="5637C477" w14:textId="79E63D66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3901" w:type="dxa"/>
          </w:tcPr>
          <w:p w14:paraId="3478E9E4" w14:textId="10CE7CFA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434204.00</w:t>
            </w:r>
          </w:p>
        </w:tc>
        <w:tc>
          <w:tcPr>
            <w:tcW w:w="4226" w:type="dxa"/>
          </w:tcPr>
          <w:p w14:paraId="1DB18F72" w14:textId="5C9D2D27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1230437.97</w:t>
            </w:r>
          </w:p>
        </w:tc>
      </w:tr>
      <w:tr w:rsidR="008117EE" w:rsidRPr="008117EE" w14:paraId="031EAD07" w14:textId="77777777" w:rsidTr="00416F62">
        <w:tc>
          <w:tcPr>
            <w:tcW w:w="1218" w:type="dxa"/>
          </w:tcPr>
          <w:p w14:paraId="645F93BA" w14:textId="4AE086E3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3901" w:type="dxa"/>
          </w:tcPr>
          <w:p w14:paraId="41B326C7" w14:textId="22A385CA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434253.00</w:t>
            </w:r>
          </w:p>
        </w:tc>
        <w:tc>
          <w:tcPr>
            <w:tcW w:w="4226" w:type="dxa"/>
          </w:tcPr>
          <w:p w14:paraId="10E382D4" w14:textId="76506042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1230415.04</w:t>
            </w:r>
          </w:p>
        </w:tc>
      </w:tr>
      <w:tr w:rsidR="008117EE" w:rsidRPr="008117EE" w14:paraId="73065B70" w14:textId="77777777" w:rsidTr="00416F62">
        <w:tc>
          <w:tcPr>
            <w:tcW w:w="1218" w:type="dxa"/>
          </w:tcPr>
          <w:p w14:paraId="7B3A1486" w14:textId="55EEDD6F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3901" w:type="dxa"/>
          </w:tcPr>
          <w:p w14:paraId="7E325AE7" w14:textId="47B1CE01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434282.95</w:t>
            </w:r>
          </w:p>
        </w:tc>
        <w:tc>
          <w:tcPr>
            <w:tcW w:w="4226" w:type="dxa"/>
          </w:tcPr>
          <w:p w14:paraId="6CD64447" w14:textId="0B38DEAC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1230462.96</w:t>
            </w:r>
          </w:p>
        </w:tc>
      </w:tr>
      <w:tr w:rsidR="008117EE" w:rsidRPr="008117EE" w14:paraId="5F9F1FFB" w14:textId="77777777" w:rsidTr="00416F62">
        <w:tc>
          <w:tcPr>
            <w:tcW w:w="1218" w:type="dxa"/>
          </w:tcPr>
          <w:p w14:paraId="55692BD9" w14:textId="769ACA5B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3901" w:type="dxa"/>
          </w:tcPr>
          <w:p w14:paraId="3EC3FB93" w14:textId="2B51EDA9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434293.98</w:t>
            </w:r>
          </w:p>
        </w:tc>
        <w:tc>
          <w:tcPr>
            <w:tcW w:w="4226" w:type="dxa"/>
          </w:tcPr>
          <w:p w14:paraId="7F9704C6" w14:textId="011735C1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1230497.01</w:t>
            </w:r>
          </w:p>
        </w:tc>
      </w:tr>
      <w:tr w:rsidR="008117EE" w:rsidRPr="008117EE" w14:paraId="4E2D90B3" w14:textId="77777777" w:rsidTr="00416F62">
        <w:tc>
          <w:tcPr>
            <w:tcW w:w="1218" w:type="dxa"/>
          </w:tcPr>
          <w:p w14:paraId="369580B8" w14:textId="45151152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3901" w:type="dxa"/>
          </w:tcPr>
          <w:p w14:paraId="2077D469" w14:textId="54465F03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434258.95</w:t>
            </w:r>
          </w:p>
        </w:tc>
        <w:tc>
          <w:tcPr>
            <w:tcW w:w="4226" w:type="dxa"/>
          </w:tcPr>
          <w:p w14:paraId="301C7126" w14:textId="2AB7E955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1230511.25</w:t>
            </w:r>
          </w:p>
        </w:tc>
      </w:tr>
      <w:tr w:rsidR="008117EE" w:rsidRPr="008117EE" w14:paraId="0EF0B65E" w14:textId="77777777" w:rsidTr="00416F62">
        <w:tc>
          <w:tcPr>
            <w:tcW w:w="1218" w:type="dxa"/>
          </w:tcPr>
          <w:p w14:paraId="00CB0419" w14:textId="4390E2C1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3901" w:type="dxa"/>
          </w:tcPr>
          <w:p w14:paraId="0768D5A1" w14:textId="2857DF34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434301.47</w:t>
            </w:r>
          </w:p>
        </w:tc>
        <w:tc>
          <w:tcPr>
            <w:tcW w:w="4226" w:type="dxa"/>
          </w:tcPr>
          <w:p w14:paraId="5BD82AD9" w14:textId="4E1AA69B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1230617.58</w:t>
            </w:r>
          </w:p>
        </w:tc>
      </w:tr>
      <w:tr w:rsidR="008117EE" w:rsidRPr="008117EE" w14:paraId="6830BF15" w14:textId="77777777" w:rsidTr="00416F62">
        <w:tc>
          <w:tcPr>
            <w:tcW w:w="1218" w:type="dxa"/>
          </w:tcPr>
          <w:p w14:paraId="1706DCD5" w14:textId="311F8037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3901" w:type="dxa"/>
          </w:tcPr>
          <w:p w14:paraId="7D52A587" w14:textId="208693ED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434348.95</w:t>
            </w:r>
          </w:p>
        </w:tc>
        <w:tc>
          <w:tcPr>
            <w:tcW w:w="4226" w:type="dxa"/>
          </w:tcPr>
          <w:p w14:paraId="66A522B1" w14:textId="65E5ABAF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1230604.05</w:t>
            </w:r>
          </w:p>
        </w:tc>
      </w:tr>
      <w:tr w:rsidR="008117EE" w:rsidRPr="008117EE" w14:paraId="39391249" w14:textId="77777777" w:rsidTr="00416F62">
        <w:tc>
          <w:tcPr>
            <w:tcW w:w="1218" w:type="dxa"/>
          </w:tcPr>
          <w:p w14:paraId="1F6B235C" w14:textId="5D7F54BB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3901" w:type="dxa"/>
          </w:tcPr>
          <w:p w14:paraId="6C385397" w14:textId="78E27E72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434552.04</w:t>
            </w:r>
          </w:p>
        </w:tc>
        <w:tc>
          <w:tcPr>
            <w:tcW w:w="4226" w:type="dxa"/>
          </w:tcPr>
          <w:p w14:paraId="47EBB986" w14:textId="2419C690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1230923.00</w:t>
            </w:r>
          </w:p>
        </w:tc>
      </w:tr>
      <w:tr w:rsidR="008117EE" w:rsidRPr="008117EE" w14:paraId="03A023FB" w14:textId="77777777" w:rsidTr="00416F62">
        <w:tc>
          <w:tcPr>
            <w:tcW w:w="1218" w:type="dxa"/>
          </w:tcPr>
          <w:p w14:paraId="4D00C600" w14:textId="3190F59A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3901" w:type="dxa"/>
          </w:tcPr>
          <w:p w14:paraId="31B8DD92" w14:textId="212AEF3C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434584.95</w:t>
            </w:r>
          </w:p>
        </w:tc>
        <w:tc>
          <w:tcPr>
            <w:tcW w:w="4226" w:type="dxa"/>
          </w:tcPr>
          <w:p w14:paraId="1C18EF46" w14:textId="0728A5EB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1230978.02</w:t>
            </w:r>
          </w:p>
        </w:tc>
      </w:tr>
      <w:tr w:rsidR="008117EE" w:rsidRPr="008117EE" w14:paraId="7092EB9E" w14:textId="77777777" w:rsidTr="00416F62">
        <w:tc>
          <w:tcPr>
            <w:tcW w:w="1218" w:type="dxa"/>
          </w:tcPr>
          <w:p w14:paraId="217A3287" w14:textId="4F660FAC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3901" w:type="dxa"/>
          </w:tcPr>
          <w:p w14:paraId="67F12ACD" w14:textId="19741C51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434630.01</w:t>
            </w:r>
          </w:p>
        </w:tc>
        <w:tc>
          <w:tcPr>
            <w:tcW w:w="4226" w:type="dxa"/>
          </w:tcPr>
          <w:p w14:paraId="2A03D86F" w14:textId="166F194F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1231026.96</w:t>
            </w:r>
          </w:p>
        </w:tc>
      </w:tr>
      <w:tr w:rsidR="008117EE" w:rsidRPr="008117EE" w14:paraId="10BFAB5E" w14:textId="77777777" w:rsidTr="00416F62">
        <w:tc>
          <w:tcPr>
            <w:tcW w:w="1218" w:type="dxa"/>
          </w:tcPr>
          <w:p w14:paraId="515C299E" w14:textId="241DE541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3901" w:type="dxa"/>
          </w:tcPr>
          <w:p w14:paraId="57B56DE2" w14:textId="29F0B99E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434637.04</w:t>
            </w:r>
          </w:p>
        </w:tc>
        <w:tc>
          <w:tcPr>
            <w:tcW w:w="4226" w:type="dxa"/>
          </w:tcPr>
          <w:p w14:paraId="66456EFC" w14:textId="130DB56C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1231037.00</w:t>
            </w:r>
          </w:p>
        </w:tc>
      </w:tr>
      <w:tr w:rsidR="008117EE" w:rsidRPr="008117EE" w14:paraId="5C14F968" w14:textId="77777777" w:rsidTr="00416F62">
        <w:tc>
          <w:tcPr>
            <w:tcW w:w="1218" w:type="dxa"/>
          </w:tcPr>
          <w:p w14:paraId="383AF8EC" w14:textId="2BB0EF30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3901" w:type="dxa"/>
          </w:tcPr>
          <w:p w14:paraId="496C3CFE" w14:textId="3DD4C733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434645.00</w:t>
            </w:r>
          </w:p>
        </w:tc>
        <w:tc>
          <w:tcPr>
            <w:tcW w:w="4226" w:type="dxa"/>
          </w:tcPr>
          <w:p w14:paraId="586CAC25" w14:textId="26EAC34D" w:rsidR="00416F62" w:rsidRPr="008117EE" w:rsidRDefault="00416F6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1231051.97</w:t>
            </w:r>
          </w:p>
        </w:tc>
      </w:tr>
    </w:tbl>
    <w:p w14:paraId="39E43051" w14:textId="5ED326C2" w:rsidR="00787B5D" w:rsidRPr="008117EE" w:rsidRDefault="00787B5D" w:rsidP="00561377">
      <w:pPr>
        <w:jc w:val="center"/>
        <w:rPr>
          <w:rFonts w:ascii="Times New Roman" w:hAnsi="Times New Roman" w:cs="Times New Roman"/>
        </w:rPr>
      </w:pPr>
    </w:p>
    <w:p w14:paraId="6582B837" w14:textId="77777777" w:rsidR="00787B5D" w:rsidRPr="008117EE" w:rsidRDefault="00787B5D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br w:type="page"/>
      </w:r>
    </w:p>
    <w:p w14:paraId="78FEB783" w14:textId="56ACBA22" w:rsidR="00F55DAE" w:rsidRPr="008117EE" w:rsidRDefault="009C1148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lastRenderedPageBreak/>
        <w:t>д</w:t>
      </w:r>
      <w:r w:rsidR="00787B5D" w:rsidRPr="008117EE">
        <w:rPr>
          <w:rFonts w:ascii="Times New Roman" w:hAnsi="Times New Roman" w:cs="Times New Roman"/>
        </w:rPr>
        <w:t xml:space="preserve">. </w:t>
      </w:r>
      <w:r w:rsidRPr="008117EE">
        <w:rPr>
          <w:rFonts w:ascii="Times New Roman" w:hAnsi="Times New Roman" w:cs="Times New Roman"/>
        </w:rPr>
        <w:t>Макшеево</w:t>
      </w:r>
    </w:p>
    <w:p w14:paraId="2B904C70" w14:textId="0D26B486" w:rsidR="00F55DAE" w:rsidRPr="008117EE" w:rsidRDefault="003F30AA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93121F5" wp14:editId="7A4195D3">
            <wp:extent cx="4829175" cy="3095625"/>
            <wp:effectExtent l="0" t="0" r="9525" b="9525"/>
            <wp:docPr id="12" name="Рисунок 12" descr="Z:\Дима2017\Шураев\РАБОТА\Мурыгинское ГП\денис\ГраницыМурыгинское сп\схемы\макшее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Дима2017\Шураев\РАБОТА\Мурыгинское ГП\денис\ГраницыМурыгинское сп\схемы\макшеев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5" t="25312" r="10915" b="37798"/>
                    <a:stretch/>
                  </pic:blipFill>
                  <pic:spPr bwMode="auto">
                    <a:xfrm>
                      <a:off x="0" y="0"/>
                      <a:ext cx="48291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49817DB8" w14:textId="77777777" w:rsidTr="009C1148">
        <w:trPr>
          <w:trHeight w:val="254"/>
        </w:trPr>
        <w:tc>
          <w:tcPr>
            <w:tcW w:w="1218" w:type="dxa"/>
            <w:vMerge w:val="restart"/>
          </w:tcPr>
          <w:p w14:paraId="41B503C8" w14:textId="77777777" w:rsidR="00787B5D" w:rsidRPr="008117EE" w:rsidRDefault="00787B5D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585ED796" w14:textId="77777777" w:rsidR="00787B5D" w:rsidRPr="008117EE" w:rsidRDefault="00787B5D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3C8CECF1" w14:textId="77777777" w:rsidTr="009C1148">
        <w:trPr>
          <w:trHeight w:val="353"/>
        </w:trPr>
        <w:tc>
          <w:tcPr>
            <w:tcW w:w="1218" w:type="dxa"/>
            <w:vMerge/>
          </w:tcPr>
          <w:p w14:paraId="07C0C8B9" w14:textId="77777777" w:rsidR="00787B5D" w:rsidRPr="008117EE" w:rsidRDefault="00787B5D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09E122A0" w14:textId="77777777" w:rsidR="00787B5D" w:rsidRPr="008117EE" w:rsidRDefault="00787B5D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1CF9F732" w14:textId="77777777" w:rsidR="00787B5D" w:rsidRPr="008117EE" w:rsidRDefault="00787B5D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18C24C7E" w14:textId="77777777" w:rsidTr="009C1148">
        <w:tc>
          <w:tcPr>
            <w:tcW w:w="1218" w:type="dxa"/>
            <w:hideMark/>
          </w:tcPr>
          <w:p w14:paraId="5DAE0D98" w14:textId="58E97D3C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hideMark/>
          </w:tcPr>
          <w:p w14:paraId="794C5AF4" w14:textId="27045793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434738.03</w:t>
            </w:r>
          </w:p>
        </w:tc>
        <w:tc>
          <w:tcPr>
            <w:tcW w:w="4226" w:type="dxa"/>
            <w:hideMark/>
          </w:tcPr>
          <w:p w14:paraId="014A4193" w14:textId="5FF4146C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1233139.99</w:t>
            </w:r>
          </w:p>
        </w:tc>
      </w:tr>
      <w:tr w:rsidR="008117EE" w:rsidRPr="008117EE" w14:paraId="3CB68253" w14:textId="77777777" w:rsidTr="009C1148">
        <w:tc>
          <w:tcPr>
            <w:tcW w:w="1218" w:type="dxa"/>
            <w:hideMark/>
          </w:tcPr>
          <w:p w14:paraId="70FD3811" w14:textId="3D86F377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hideMark/>
          </w:tcPr>
          <w:p w14:paraId="3D5CD5A8" w14:textId="40B32067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434715.47</w:t>
            </w:r>
          </w:p>
        </w:tc>
        <w:tc>
          <w:tcPr>
            <w:tcW w:w="4226" w:type="dxa"/>
            <w:hideMark/>
          </w:tcPr>
          <w:p w14:paraId="2D7D5870" w14:textId="0F807CCB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1233140.02</w:t>
            </w:r>
          </w:p>
        </w:tc>
      </w:tr>
      <w:tr w:rsidR="008117EE" w:rsidRPr="008117EE" w14:paraId="09050BBB" w14:textId="77777777" w:rsidTr="009C1148">
        <w:tc>
          <w:tcPr>
            <w:tcW w:w="1218" w:type="dxa"/>
            <w:hideMark/>
          </w:tcPr>
          <w:p w14:paraId="40B2887D" w14:textId="6DC6A45B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hideMark/>
          </w:tcPr>
          <w:p w14:paraId="1C2AF130" w14:textId="1B3D5FE2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434707.94</w:t>
            </w:r>
          </w:p>
        </w:tc>
        <w:tc>
          <w:tcPr>
            <w:tcW w:w="4226" w:type="dxa"/>
            <w:hideMark/>
          </w:tcPr>
          <w:p w14:paraId="367386BF" w14:textId="7AA3A3E1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1233140.03</w:t>
            </w:r>
          </w:p>
        </w:tc>
      </w:tr>
      <w:tr w:rsidR="008117EE" w:rsidRPr="008117EE" w14:paraId="03FCEAA2" w14:textId="77777777" w:rsidTr="009C1148">
        <w:tc>
          <w:tcPr>
            <w:tcW w:w="1218" w:type="dxa"/>
            <w:hideMark/>
          </w:tcPr>
          <w:p w14:paraId="219FBD35" w14:textId="1FDDB40B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hideMark/>
          </w:tcPr>
          <w:p w14:paraId="082A5D8B" w14:textId="11E8C0F5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434658.98</w:t>
            </w:r>
          </w:p>
        </w:tc>
        <w:tc>
          <w:tcPr>
            <w:tcW w:w="4226" w:type="dxa"/>
            <w:hideMark/>
          </w:tcPr>
          <w:p w14:paraId="5C535551" w14:textId="774D825A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1233153.97</w:t>
            </w:r>
          </w:p>
        </w:tc>
      </w:tr>
      <w:tr w:rsidR="008117EE" w:rsidRPr="008117EE" w14:paraId="2F5DF019" w14:textId="77777777" w:rsidTr="009C1148">
        <w:tc>
          <w:tcPr>
            <w:tcW w:w="1218" w:type="dxa"/>
            <w:hideMark/>
          </w:tcPr>
          <w:p w14:paraId="18C1F30A" w14:textId="44FA2814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  <w:hideMark/>
          </w:tcPr>
          <w:p w14:paraId="63958439" w14:textId="78EBE6A2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434619.98</w:t>
            </w:r>
          </w:p>
        </w:tc>
        <w:tc>
          <w:tcPr>
            <w:tcW w:w="4226" w:type="dxa"/>
            <w:hideMark/>
          </w:tcPr>
          <w:p w14:paraId="79FE6462" w14:textId="34A7C625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1233169.97</w:t>
            </w:r>
          </w:p>
        </w:tc>
      </w:tr>
      <w:tr w:rsidR="008117EE" w:rsidRPr="008117EE" w14:paraId="012009D7" w14:textId="77777777" w:rsidTr="009C1148">
        <w:tc>
          <w:tcPr>
            <w:tcW w:w="1218" w:type="dxa"/>
            <w:hideMark/>
          </w:tcPr>
          <w:p w14:paraId="41D0C985" w14:textId="177987B0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  <w:hideMark/>
          </w:tcPr>
          <w:p w14:paraId="01CFD660" w14:textId="28AED238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434584.01</w:t>
            </w:r>
          </w:p>
        </w:tc>
        <w:tc>
          <w:tcPr>
            <w:tcW w:w="4226" w:type="dxa"/>
            <w:hideMark/>
          </w:tcPr>
          <w:p w14:paraId="1D5FD94C" w14:textId="481E7253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1233173.97</w:t>
            </w:r>
          </w:p>
        </w:tc>
      </w:tr>
      <w:tr w:rsidR="008117EE" w:rsidRPr="008117EE" w14:paraId="3ECADE9D" w14:textId="77777777" w:rsidTr="009C1148">
        <w:tc>
          <w:tcPr>
            <w:tcW w:w="1218" w:type="dxa"/>
            <w:hideMark/>
          </w:tcPr>
          <w:p w14:paraId="45261D53" w14:textId="5DD3B73A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  <w:hideMark/>
          </w:tcPr>
          <w:p w14:paraId="623FD709" w14:textId="28641B58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434552.03</w:t>
            </w:r>
          </w:p>
        </w:tc>
        <w:tc>
          <w:tcPr>
            <w:tcW w:w="4226" w:type="dxa"/>
            <w:hideMark/>
          </w:tcPr>
          <w:p w14:paraId="4629706D" w14:textId="0F12ED57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1233188.02</w:t>
            </w:r>
          </w:p>
        </w:tc>
      </w:tr>
      <w:tr w:rsidR="008117EE" w:rsidRPr="008117EE" w14:paraId="60F18813" w14:textId="77777777" w:rsidTr="009C1148">
        <w:tc>
          <w:tcPr>
            <w:tcW w:w="1218" w:type="dxa"/>
            <w:hideMark/>
          </w:tcPr>
          <w:p w14:paraId="07CAFEC9" w14:textId="6691DDB4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  <w:hideMark/>
          </w:tcPr>
          <w:p w14:paraId="119D1F04" w14:textId="032374D6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434537.01</w:t>
            </w:r>
          </w:p>
        </w:tc>
        <w:tc>
          <w:tcPr>
            <w:tcW w:w="4226" w:type="dxa"/>
            <w:hideMark/>
          </w:tcPr>
          <w:p w14:paraId="53BBA68E" w14:textId="4CC39587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1233235.04</w:t>
            </w:r>
          </w:p>
        </w:tc>
      </w:tr>
      <w:tr w:rsidR="008117EE" w:rsidRPr="008117EE" w14:paraId="4A19EA16" w14:textId="77777777" w:rsidTr="009C1148">
        <w:tc>
          <w:tcPr>
            <w:tcW w:w="1218" w:type="dxa"/>
            <w:hideMark/>
          </w:tcPr>
          <w:p w14:paraId="2CFE2FB9" w14:textId="383C9A6B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  <w:hideMark/>
          </w:tcPr>
          <w:p w14:paraId="2E79987C" w14:textId="09289F6A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434561.98</w:t>
            </w:r>
          </w:p>
        </w:tc>
        <w:tc>
          <w:tcPr>
            <w:tcW w:w="4226" w:type="dxa"/>
            <w:hideMark/>
          </w:tcPr>
          <w:p w14:paraId="09DBA371" w14:textId="01F4CD7B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1233339.01</w:t>
            </w:r>
          </w:p>
        </w:tc>
      </w:tr>
      <w:tr w:rsidR="008117EE" w:rsidRPr="008117EE" w14:paraId="5B2E2376" w14:textId="77777777" w:rsidTr="009C1148">
        <w:tc>
          <w:tcPr>
            <w:tcW w:w="1218" w:type="dxa"/>
            <w:hideMark/>
          </w:tcPr>
          <w:p w14:paraId="5F362522" w14:textId="4D27381E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  <w:hideMark/>
          </w:tcPr>
          <w:p w14:paraId="3B3B6CB5" w14:textId="560D58C9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434564.01</w:t>
            </w:r>
          </w:p>
        </w:tc>
        <w:tc>
          <w:tcPr>
            <w:tcW w:w="4226" w:type="dxa"/>
            <w:hideMark/>
          </w:tcPr>
          <w:p w14:paraId="71C6300C" w14:textId="6DACF259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1233367.05</w:t>
            </w:r>
          </w:p>
        </w:tc>
      </w:tr>
      <w:tr w:rsidR="008117EE" w:rsidRPr="008117EE" w14:paraId="58F7DBA5" w14:textId="77777777" w:rsidTr="009C1148">
        <w:tc>
          <w:tcPr>
            <w:tcW w:w="1218" w:type="dxa"/>
            <w:hideMark/>
          </w:tcPr>
          <w:p w14:paraId="14133D50" w14:textId="35C25B54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  <w:hideMark/>
          </w:tcPr>
          <w:p w14:paraId="4123D890" w14:textId="4FE08D54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434552.94</w:t>
            </w:r>
          </w:p>
        </w:tc>
        <w:tc>
          <w:tcPr>
            <w:tcW w:w="4226" w:type="dxa"/>
            <w:hideMark/>
          </w:tcPr>
          <w:p w14:paraId="1737F67D" w14:textId="6BF85E62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1233379.04</w:t>
            </w:r>
          </w:p>
        </w:tc>
      </w:tr>
      <w:tr w:rsidR="008117EE" w:rsidRPr="008117EE" w14:paraId="65B7A4B6" w14:textId="77777777" w:rsidTr="009C1148">
        <w:tc>
          <w:tcPr>
            <w:tcW w:w="1218" w:type="dxa"/>
            <w:hideMark/>
          </w:tcPr>
          <w:p w14:paraId="37B238A9" w14:textId="54C75B27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  <w:hideMark/>
          </w:tcPr>
          <w:p w14:paraId="4B347E91" w14:textId="5BA89382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434516.01</w:t>
            </w:r>
          </w:p>
        </w:tc>
        <w:tc>
          <w:tcPr>
            <w:tcW w:w="4226" w:type="dxa"/>
            <w:hideMark/>
          </w:tcPr>
          <w:p w14:paraId="37E84BFB" w14:textId="5DD28CE1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1233401.99</w:t>
            </w:r>
          </w:p>
        </w:tc>
      </w:tr>
      <w:tr w:rsidR="008117EE" w:rsidRPr="008117EE" w14:paraId="6E29FD5B" w14:textId="77777777" w:rsidTr="009C1148">
        <w:tc>
          <w:tcPr>
            <w:tcW w:w="1218" w:type="dxa"/>
            <w:hideMark/>
          </w:tcPr>
          <w:p w14:paraId="5136D3BA" w14:textId="73D25D59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  <w:hideMark/>
          </w:tcPr>
          <w:p w14:paraId="3F6558D8" w14:textId="7EB217DB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434494.00</w:t>
            </w:r>
          </w:p>
        </w:tc>
        <w:tc>
          <w:tcPr>
            <w:tcW w:w="4226" w:type="dxa"/>
            <w:hideMark/>
          </w:tcPr>
          <w:p w14:paraId="2E0E1AE1" w14:textId="67619277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1233454.96</w:t>
            </w:r>
          </w:p>
        </w:tc>
      </w:tr>
      <w:tr w:rsidR="008117EE" w:rsidRPr="008117EE" w14:paraId="5CB25CCA" w14:textId="77777777" w:rsidTr="009C1148">
        <w:tc>
          <w:tcPr>
            <w:tcW w:w="1218" w:type="dxa"/>
            <w:hideMark/>
          </w:tcPr>
          <w:p w14:paraId="5BE9812C" w14:textId="278602D7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  <w:hideMark/>
          </w:tcPr>
          <w:p w14:paraId="280D4B3B" w14:textId="1D5B1C08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434487.95</w:t>
            </w:r>
          </w:p>
        </w:tc>
        <w:tc>
          <w:tcPr>
            <w:tcW w:w="4226" w:type="dxa"/>
            <w:hideMark/>
          </w:tcPr>
          <w:p w14:paraId="210BCC89" w14:textId="37D3B97C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1233503.99</w:t>
            </w:r>
          </w:p>
        </w:tc>
      </w:tr>
      <w:tr w:rsidR="008117EE" w:rsidRPr="008117EE" w14:paraId="68E62396" w14:textId="77777777" w:rsidTr="009C1148">
        <w:tc>
          <w:tcPr>
            <w:tcW w:w="1218" w:type="dxa"/>
            <w:hideMark/>
          </w:tcPr>
          <w:p w14:paraId="419E93FD" w14:textId="499FC594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  <w:hideMark/>
          </w:tcPr>
          <w:p w14:paraId="7BA02C3F" w14:textId="697690B5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434480.03</w:t>
            </w:r>
          </w:p>
        </w:tc>
        <w:tc>
          <w:tcPr>
            <w:tcW w:w="4226" w:type="dxa"/>
            <w:hideMark/>
          </w:tcPr>
          <w:p w14:paraId="4ACE56D6" w14:textId="33ABFCD7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1233532.97</w:t>
            </w:r>
          </w:p>
        </w:tc>
      </w:tr>
      <w:tr w:rsidR="008117EE" w:rsidRPr="008117EE" w14:paraId="41D3E6D3" w14:textId="77777777" w:rsidTr="009C1148">
        <w:tc>
          <w:tcPr>
            <w:tcW w:w="1218" w:type="dxa"/>
            <w:hideMark/>
          </w:tcPr>
          <w:p w14:paraId="5FF01525" w14:textId="39E90190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1" w:type="dxa"/>
            <w:hideMark/>
          </w:tcPr>
          <w:p w14:paraId="18681C9D" w14:textId="4C7B2CAA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434443.99</w:t>
            </w:r>
          </w:p>
        </w:tc>
        <w:tc>
          <w:tcPr>
            <w:tcW w:w="4226" w:type="dxa"/>
            <w:hideMark/>
          </w:tcPr>
          <w:p w14:paraId="6D1E6349" w14:textId="771AE331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1233593.02</w:t>
            </w:r>
          </w:p>
        </w:tc>
      </w:tr>
      <w:tr w:rsidR="008117EE" w:rsidRPr="008117EE" w14:paraId="7FF7E33F" w14:textId="77777777" w:rsidTr="009C1148">
        <w:tc>
          <w:tcPr>
            <w:tcW w:w="1218" w:type="dxa"/>
            <w:hideMark/>
          </w:tcPr>
          <w:p w14:paraId="794AF781" w14:textId="318D4707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1" w:type="dxa"/>
            <w:hideMark/>
          </w:tcPr>
          <w:p w14:paraId="4C05FB4F" w14:textId="2BACC4E8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434421.01</w:t>
            </w:r>
          </w:p>
        </w:tc>
        <w:tc>
          <w:tcPr>
            <w:tcW w:w="4226" w:type="dxa"/>
            <w:hideMark/>
          </w:tcPr>
          <w:p w14:paraId="1C86F1D3" w14:textId="1EF26F08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1233610.98</w:t>
            </w:r>
          </w:p>
        </w:tc>
      </w:tr>
      <w:tr w:rsidR="008117EE" w:rsidRPr="008117EE" w14:paraId="3BEC6ED3" w14:textId="77777777" w:rsidTr="009C1148">
        <w:tc>
          <w:tcPr>
            <w:tcW w:w="1218" w:type="dxa"/>
            <w:hideMark/>
          </w:tcPr>
          <w:p w14:paraId="63D5DF8C" w14:textId="1C9A681B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1" w:type="dxa"/>
            <w:hideMark/>
          </w:tcPr>
          <w:p w14:paraId="1EEDDAD9" w14:textId="7C36C2E6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434420.01</w:t>
            </w:r>
          </w:p>
        </w:tc>
        <w:tc>
          <w:tcPr>
            <w:tcW w:w="4226" w:type="dxa"/>
            <w:hideMark/>
          </w:tcPr>
          <w:p w14:paraId="25F17A45" w14:textId="387E5A55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1233612.04</w:t>
            </w:r>
          </w:p>
        </w:tc>
      </w:tr>
      <w:tr w:rsidR="008117EE" w:rsidRPr="008117EE" w14:paraId="55B7EF15" w14:textId="77777777" w:rsidTr="009C1148">
        <w:tc>
          <w:tcPr>
            <w:tcW w:w="1218" w:type="dxa"/>
            <w:hideMark/>
          </w:tcPr>
          <w:p w14:paraId="7864729C" w14:textId="072845FF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1" w:type="dxa"/>
            <w:hideMark/>
          </w:tcPr>
          <w:p w14:paraId="408DC255" w14:textId="60B8AF3F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434268.34</w:t>
            </w:r>
          </w:p>
        </w:tc>
        <w:tc>
          <w:tcPr>
            <w:tcW w:w="4226" w:type="dxa"/>
            <w:hideMark/>
          </w:tcPr>
          <w:p w14:paraId="196513DE" w14:textId="2090EAC8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1233500.02</w:t>
            </w:r>
          </w:p>
        </w:tc>
      </w:tr>
      <w:tr w:rsidR="008117EE" w:rsidRPr="008117EE" w14:paraId="0E0A896C" w14:textId="77777777" w:rsidTr="009C1148">
        <w:tc>
          <w:tcPr>
            <w:tcW w:w="1218" w:type="dxa"/>
            <w:hideMark/>
          </w:tcPr>
          <w:p w14:paraId="0C5BE4C1" w14:textId="76E2DAA5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1" w:type="dxa"/>
            <w:hideMark/>
          </w:tcPr>
          <w:p w14:paraId="3C6377B6" w14:textId="0A219CD0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434224.94</w:t>
            </w:r>
          </w:p>
        </w:tc>
        <w:tc>
          <w:tcPr>
            <w:tcW w:w="4226" w:type="dxa"/>
            <w:hideMark/>
          </w:tcPr>
          <w:p w14:paraId="4EF4526A" w14:textId="26B04469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1233467.97</w:t>
            </w:r>
          </w:p>
        </w:tc>
      </w:tr>
      <w:tr w:rsidR="008117EE" w:rsidRPr="008117EE" w14:paraId="325C4A7D" w14:textId="77777777" w:rsidTr="009C1148">
        <w:tc>
          <w:tcPr>
            <w:tcW w:w="1218" w:type="dxa"/>
            <w:hideMark/>
          </w:tcPr>
          <w:p w14:paraId="4546B0B4" w14:textId="6C279573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1" w:type="dxa"/>
            <w:hideMark/>
          </w:tcPr>
          <w:p w14:paraId="43F5B345" w14:textId="3C5910BB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434222.97</w:t>
            </w:r>
          </w:p>
        </w:tc>
        <w:tc>
          <w:tcPr>
            <w:tcW w:w="4226" w:type="dxa"/>
            <w:hideMark/>
          </w:tcPr>
          <w:p w14:paraId="43EB3BA7" w14:textId="1C093A0B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1233460.01</w:t>
            </w:r>
          </w:p>
        </w:tc>
      </w:tr>
      <w:tr w:rsidR="008117EE" w:rsidRPr="008117EE" w14:paraId="06D6281D" w14:textId="77777777" w:rsidTr="009C1148">
        <w:tc>
          <w:tcPr>
            <w:tcW w:w="1218" w:type="dxa"/>
            <w:hideMark/>
          </w:tcPr>
          <w:p w14:paraId="19A26891" w14:textId="2E617BAB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01" w:type="dxa"/>
            <w:hideMark/>
          </w:tcPr>
          <w:p w14:paraId="06923D46" w14:textId="51A60323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434206.95</w:t>
            </w:r>
          </w:p>
        </w:tc>
        <w:tc>
          <w:tcPr>
            <w:tcW w:w="4226" w:type="dxa"/>
            <w:hideMark/>
          </w:tcPr>
          <w:p w14:paraId="33455B8E" w14:textId="0C664323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1233431.97</w:t>
            </w:r>
          </w:p>
        </w:tc>
      </w:tr>
      <w:tr w:rsidR="008117EE" w:rsidRPr="008117EE" w14:paraId="7F1050B9" w14:textId="77777777" w:rsidTr="009C1148">
        <w:tc>
          <w:tcPr>
            <w:tcW w:w="1218" w:type="dxa"/>
            <w:hideMark/>
          </w:tcPr>
          <w:p w14:paraId="60CD859F" w14:textId="5249B9DA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01" w:type="dxa"/>
            <w:hideMark/>
          </w:tcPr>
          <w:p w14:paraId="478C2198" w14:textId="4F565FB7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434209.98</w:t>
            </w:r>
          </w:p>
        </w:tc>
        <w:tc>
          <w:tcPr>
            <w:tcW w:w="4226" w:type="dxa"/>
            <w:hideMark/>
          </w:tcPr>
          <w:p w14:paraId="65F18F38" w14:textId="6168B399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1233345.97</w:t>
            </w:r>
          </w:p>
        </w:tc>
      </w:tr>
      <w:tr w:rsidR="008117EE" w:rsidRPr="008117EE" w14:paraId="5A7EF74E" w14:textId="77777777" w:rsidTr="009C1148">
        <w:tc>
          <w:tcPr>
            <w:tcW w:w="1218" w:type="dxa"/>
            <w:hideMark/>
          </w:tcPr>
          <w:p w14:paraId="2FF5D34D" w14:textId="201ADC32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01" w:type="dxa"/>
            <w:hideMark/>
          </w:tcPr>
          <w:p w14:paraId="04B801D3" w14:textId="1F85DFC5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434144.67</w:t>
            </w:r>
          </w:p>
        </w:tc>
        <w:tc>
          <w:tcPr>
            <w:tcW w:w="4226" w:type="dxa"/>
            <w:hideMark/>
          </w:tcPr>
          <w:p w14:paraId="222AAEC1" w14:textId="345B0684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1233339.12</w:t>
            </w:r>
          </w:p>
        </w:tc>
      </w:tr>
      <w:tr w:rsidR="008117EE" w:rsidRPr="008117EE" w14:paraId="56EB0406" w14:textId="77777777" w:rsidTr="009C1148">
        <w:tc>
          <w:tcPr>
            <w:tcW w:w="1218" w:type="dxa"/>
            <w:hideMark/>
          </w:tcPr>
          <w:p w14:paraId="53E25954" w14:textId="13171B5B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901" w:type="dxa"/>
            <w:hideMark/>
          </w:tcPr>
          <w:p w14:paraId="2D89DE3B" w14:textId="1149DF40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434085.97</w:t>
            </w:r>
          </w:p>
        </w:tc>
        <w:tc>
          <w:tcPr>
            <w:tcW w:w="4226" w:type="dxa"/>
            <w:hideMark/>
          </w:tcPr>
          <w:p w14:paraId="1D1F5ACC" w14:textId="3F81A300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1233332.97</w:t>
            </w:r>
          </w:p>
        </w:tc>
      </w:tr>
      <w:tr w:rsidR="008117EE" w:rsidRPr="008117EE" w14:paraId="39D1716A" w14:textId="77777777" w:rsidTr="009C1148">
        <w:tc>
          <w:tcPr>
            <w:tcW w:w="1218" w:type="dxa"/>
            <w:hideMark/>
          </w:tcPr>
          <w:p w14:paraId="110631B3" w14:textId="06059B97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901" w:type="dxa"/>
            <w:hideMark/>
          </w:tcPr>
          <w:p w14:paraId="35AD5980" w14:textId="3B1124F6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434027.00</w:t>
            </w:r>
          </w:p>
        </w:tc>
        <w:tc>
          <w:tcPr>
            <w:tcW w:w="4226" w:type="dxa"/>
            <w:hideMark/>
          </w:tcPr>
          <w:p w14:paraId="564F4330" w14:textId="40DEC75C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1233341.97</w:t>
            </w:r>
          </w:p>
        </w:tc>
      </w:tr>
      <w:tr w:rsidR="008117EE" w:rsidRPr="008117EE" w14:paraId="621A0C33" w14:textId="77777777" w:rsidTr="009C1148">
        <w:tc>
          <w:tcPr>
            <w:tcW w:w="1218" w:type="dxa"/>
            <w:hideMark/>
          </w:tcPr>
          <w:p w14:paraId="32F8B558" w14:textId="45EB731E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901" w:type="dxa"/>
            <w:hideMark/>
          </w:tcPr>
          <w:p w14:paraId="0A51AF8A" w14:textId="0D190701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434029.02</w:t>
            </w:r>
          </w:p>
        </w:tc>
        <w:tc>
          <w:tcPr>
            <w:tcW w:w="4226" w:type="dxa"/>
            <w:hideMark/>
          </w:tcPr>
          <w:p w14:paraId="7AC7E7F1" w14:textId="53A2D4FB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1233305.97</w:t>
            </w:r>
          </w:p>
        </w:tc>
      </w:tr>
      <w:tr w:rsidR="008117EE" w:rsidRPr="008117EE" w14:paraId="75EE1E70" w14:textId="77777777" w:rsidTr="009C1148">
        <w:tc>
          <w:tcPr>
            <w:tcW w:w="1218" w:type="dxa"/>
            <w:hideMark/>
          </w:tcPr>
          <w:p w14:paraId="1C52DFEA" w14:textId="0B577997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901" w:type="dxa"/>
            <w:hideMark/>
          </w:tcPr>
          <w:p w14:paraId="3264D040" w14:textId="7AA8F9AF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434006.98</w:t>
            </w:r>
          </w:p>
        </w:tc>
        <w:tc>
          <w:tcPr>
            <w:tcW w:w="4226" w:type="dxa"/>
            <w:hideMark/>
          </w:tcPr>
          <w:p w14:paraId="60960296" w14:textId="1D86BAE4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1233290.01</w:t>
            </w:r>
          </w:p>
        </w:tc>
      </w:tr>
      <w:tr w:rsidR="008117EE" w:rsidRPr="008117EE" w14:paraId="1BED7F52" w14:textId="77777777" w:rsidTr="009C1148">
        <w:tc>
          <w:tcPr>
            <w:tcW w:w="1218" w:type="dxa"/>
            <w:hideMark/>
          </w:tcPr>
          <w:p w14:paraId="4B12A8BF" w14:textId="5ECAF3E0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901" w:type="dxa"/>
            <w:hideMark/>
          </w:tcPr>
          <w:p w14:paraId="25E07D2E" w14:textId="6E575C5E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433963.29</w:t>
            </w:r>
          </w:p>
        </w:tc>
        <w:tc>
          <w:tcPr>
            <w:tcW w:w="4226" w:type="dxa"/>
            <w:hideMark/>
          </w:tcPr>
          <w:p w14:paraId="302F26BA" w14:textId="3A601A6B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1233295.07</w:t>
            </w:r>
          </w:p>
        </w:tc>
      </w:tr>
      <w:tr w:rsidR="008117EE" w:rsidRPr="008117EE" w14:paraId="2C804A12" w14:textId="77777777" w:rsidTr="009C1148">
        <w:tc>
          <w:tcPr>
            <w:tcW w:w="1218" w:type="dxa"/>
            <w:hideMark/>
          </w:tcPr>
          <w:p w14:paraId="013A26CA" w14:textId="6A51D8E3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901" w:type="dxa"/>
            <w:hideMark/>
          </w:tcPr>
          <w:p w14:paraId="2EEEB720" w14:textId="7FB69587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433852.02</w:t>
            </w:r>
          </w:p>
        </w:tc>
        <w:tc>
          <w:tcPr>
            <w:tcW w:w="4226" w:type="dxa"/>
            <w:hideMark/>
          </w:tcPr>
          <w:p w14:paraId="16F412C2" w14:textId="23ED3B8D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1233307.97</w:t>
            </w:r>
          </w:p>
        </w:tc>
      </w:tr>
      <w:tr w:rsidR="008117EE" w:rsidRPr="008117EE" w14:paraId="6570265E" w14:textId="77777777" w:rsidTr="009C1148">
        <w:tc>
          <w:tcPr>
            <w:tcW w:w="1218" w:type="dxa"/>
            <w:hideMark/>
          </w:tcPr>
          <w:p w14:paraId="50A66F77" w14:textId="5BDE4EA3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901" w:type="dxa"/>
            <w:hideMark/>
          </w:tcPr>
          <w:p w14:paraId="1C0EFF0A" w14:textId="74110A93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433842.01</w:t>
            </w:r>
          </w:p>
        </w:tc>
        <w:tc>
          <w:tcPr>
            <w:tcW w:w="4226" w:type="dxa"/>
            <w:hideMark/>
          </w:tcPr>
          <w:p w14:paraId="065AD37D" w14:textId="52015B37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1233137.01</w:t>
            </w:r>
          </w:p>
        </w:tc>
      </w:tr>
      <w:tr w:rsidR="008117EE" w:rsidRPr="008117EE" w14:paraId="31BD9734" w14:textId="77777777" w:rsidTr="009C1148">
        <w:tc>
          <w:tcPr>
            <w:tcW w:w="1218" w:type="dxa"/>
            <w:hideMark/>
          </w:tcPr>
          <w:p w14:paraId="1A7CDAB0" w14:textId="5C95EB6A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901" w:type="dxa"/>
            <w:hideMark/>
          </w:tcPr>
          <w:p w14:paraId="42DE530D" w14:textId="70EB715E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433821.02</w:t>
            </w:r>
          </w:p>
        </w:tc>
        <w:tc>
          <w:tcPr>
            <w:tcW w:w="4226" w:type="dxa"/>
            <w:hideMark/>
          </w:tcPr>
          <w:p w14:paraId="6624EDA4" w14:textId="41F1574A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1233129.97</w:t>
            </w:r>
          </w:p>
        </w:tc>
      </w:tr>
      <w:tr w:rsidR="008117EE" w:rsidRPr="008117EE" w14:paraId="54C08BB5" w14:textId="77777777" w:rsidTr="009C1148">
        <w:tc>
          <w:tcPr>
            <w:tcW w:w="1218" w:type="dxa"/>
            <w:hideMark/>
          </w:tcPr>
          <w:p w14:paraId="515E6B93" w14:textId="5D2A6A44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901" w:type="dxa"/>
            <w:hideMark/>
          </w:tcPr>
          <w:p w14:paraId="2E51BD65" w14:textId="6C548D9A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433843.94</w:t>
            </w:r>
          </w:p>
        </w:tc>
        <w:tc>
          <w:tcPr>
            <w:tcW w:w="4226" w:type="dxa"/>
            <w:hideMark/>
          </w:tcPr>
          <w:p w14:paraId="10DBA11D" w14:textId="7F1A628D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1232797.97</w:t>
            </w:r>
          </w:p>
        </w:tc>
      </w:tr>
      <w:tr w:rsidR="008117EE" w:rsidRPr="008117EE" w14:paraId="2125884E" w14:textId="77777777" w:rsidTr="009C1148">
        <w:tc>
          <w:tcPr>
            <w:tcW w:w="1218" w:type="dxa"/>
            <w:hideMark/>
          </w:tcPr>
          <w:p w14:paraId="79BC851A" w14:textId="6BB0CABD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901" w:type="dxa"/>
            <w:hideMark/>
          </w:tcPr>
          <w:p w14:paraId="504B3B4B" w14:textId="6198931F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433864.68</w:t>
            </w:r>
          </w:p>
        </w:tc>
        <w:tc>
          <w:tcPr>
            <w:tcW w:w="4226" w:type="dxa"/>
            <w:hideMark/>
          </w:tcPr>
          <w:p w14:paraId="712E8808" w14:textId="00A5CAED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1232480.73</w:t>
            </w:r>
          </w:p>
        </w:tc>
      </w:tr>
      <w:tr w:rsidR="008117EE" w:rsidRPr="008117EE" w14:paraId="633D0AF0" w14:textId="77777777" w:rsidTr="009C1148">
        <w:tc>
          <w:tcPr>
            <w:tcW w:w="1218" w:type="dxa"/>
            <w:hideMark/>
          </w:tcPr>
          <w:p w14:paraId="37EAD34E" w14:textId="4019055B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901" w:type="dxa"/>
            <w:hideMark/>
          </w:tcPr>
          <w:p w14:paraId="46B92F4D" w14:textId="67645B0E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434056.82</w:t>
            </w:r>
          </w:p>
        </w:tc>
        <w:tc>
          <w:tcPr>
            <w:tcW w:w="4226" w:type="dxa"/>
            <w:hideMark/>
          </w:tcPr>
          <w:p w14:paraId="49588041" w14:textId="550B4A29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1232350.35</w:t>
            </w:r>
          </w:p>
        </w:tc>
      </w:tr>
      <w:tr w:rsidR="008117EE" w:rsidRPr="008117EE" w14:paraId="6F37A1C7" w14:textId="77777777" w:rsidTr="009C1148">
        <w:tc>
          <w:tcPr>
            <w:tcW w:w="1218" w:type="dxa"/>
            <w:hideMark/>
          </w:tcPr>
          <w:p w14:paraId="37D98469" w14:textId="15BDCCE7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901" w:type="dxa"/>
            <w:hideMark/>
          </w:tcPr>
          <w:p w14:paraId="2EB98736" w14:textId="65D9DA09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434180.03</w:t>
            </w:r>
          </w:p>
        </w:tc>
        <w:tc>
          <w:tcPr>
            <w:tcW w:w="4226" w:type="dxa"/>
            <w:hideMark/>
          </w:tcPr>
          <w:p w14:paraId="1E84FF02" w14:textId="01C092B5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1232472.99</w:t>
            </w:r>
          </w:p>
        </w:tc>
      </w:tr>
      <w:tr w:rsidR="008117EE" w:rsidRPr="008117EE" w14:paraId="2040E608" w14:textId="77777777" w:rsidTr="009C1148">
        <w:tc>
          <w:tcPr>
            <w:tcW w:w="1218" w:type="dxa"/>
            <w:hideMark/>
          </w:tcPr>
          <w:p w14:paraId="44463605" w14:textId="59B9CAAE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901" w:type="dxa"/>
            <w:hideMark/>
          </w:tcPr>
          <w:p w14:paraId="549338DA" w14:textId="125F9787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434179.97</w:t>
            </w:r>
          </w:p>
        </w:tc>
        <w:tc>
          <w:tcPr>
            <w:tcW w:w="4226" w:type="dxa"/>
            <w:hideMark/>
          </w:tcPr>
          <w:p w14:paraId="2EF8F7A3" w14:textId="02809EA8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1232453.02</w:t>
            </w:r>
          </w:p>
        </w:tc>
      </w:tr>
      <w:tr w:rsidR="008117EE" w:rsidRPr="008117EE" w14:paraId="0702D9FF" w14:textId="77777777" w:rsidTr="009C1148">
        <w:tc>
          <w:tcPr>
            <w:tcW w:w="1218" w:type="dxa"/>
            <w:hideMark/>
          </w:tcPr>
          <w:p w14:paraId="74C5951F" w14:textId="63324D01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901" w:type="dxa"/>
            <w:hideMark/>
          </w:tcPr>
          <w:p w14:paraId="5AF6CCC2" w14:textId="58BFC80C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434178.95</w:t>
            </w:r>
          </w:p>
        </w:tc>
        <w:tc>
          <w:tcPr>
            <w:tcW w:w="4226" w:type="dxa"/>
            <w:hideMark/>
          </w:tcPr>
          <w:p w14:paraId="491A0A1D" w14:textId="1C2F4AB5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1232387.96</w:t>
            </w:r>
          </w:p>
        </w:tc>
      </w:tr>
      <w:tr w:rsidR="008117EE" w:rsidRPr="008117EE" w14:paraId="2A3569C0" w14:textId="77777777" w:rsidTr="009C1148">
        <w:tc>
          <w:tcPr>
            <w:tcW w:w="1218" w:type="dxa"/>
            <w:hideMark/>
          </w:tcPr>
          <w:p w14:paraId="1371CEDA" w14:textId="2396BF1D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901" w:type="dxa"/>
            <w:hideMark/>
          </w:tcPr>
          <w:p w14:paraId="1019320D" w14:textId="3A537EFD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434174.97</w:t>
            </w:r>
          </w:p>
        </w:tc>
        <w:tc>
          <w:tcPr>
            <w:tcW w:w="4226" w:type="dxa"/>
            <w:hideMark/>
          </w:tcPr>
          <w:p w14:paraId="31A1E0AF" w14:textId="762647AC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1232352.42</w:t>
            </w:r>
          </w:p>
        </w:tc>
      </w:tr>
      <w:tr w:rsidR="008117EE" w:rsidRPr="008117EE" w14:paraId="529AA7A3" w14:textId="77777777" w:rsidTr="009C1148">
        <w:tc>
          <w:tcPr>
            <w:tcW w:w="1218" w:type="dxa"/>
            <w:hideMark/>
          </w:tcPr>
          <w:p w14:paraId="5E26ABDC" w14:textId="3545AAB6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901" w:type="dxa"/>
            <w:hideMark/>
          </w:tcPr>
          <w:p w14:paraId="0C9C1135" w14:textId="0362BEE6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434172.02</w:t>
            </w:r>
          </w:p>
        </w:tc>
        <w:tc>
          <w:tcPr>
            <w:tcW w:w="4226" w:type="dxa"/>
            <w:hideMark/>
          </w:tcPr>
          <w:p w14:paraId="5A4CE283" w14:textId="4C00F5D8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1232325.98</w:t>
            </w:r>
          </w:p>
        </w:tc>
      </w:tr>
      <w:tr w:rsidR="008117EE" w:rsidRPr="008117EE" w14:paraId="4213FE2B" w14:textId="77777777" w:rsidTr="009C1148">
        <w:tc>
          <w:tcPr>
            <w:tcW w:w="1218" w:type="dxa"/>
            <w:hideMark/>
          </w:tcPr>
          <w:p w14:paraId="121DEF36" w14:textId="608AF9EF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901" w:type="dxa"/>
            <w:hideMark/>
          </w:tcPr>
          <w:p w14:paraId="216E99AD" w14:textId="6632E9B3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434181.02</w:t>
            </w:r>
          </w:p>
        </w:tc>
        <w:tc>
          <w:tcPr>
            <w:tcW w:w="4226" w:type="dxa"/>
            <w:hideMark/>
          </w:tcPr>
          <w:p w14:paraId="2B0A3806" w14:textId="09E0A382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1232255.98</w:t>
            </w:r>
          </w:p>
        </w:tc>
      </w:tr>
      <w:tr w:rsidR="008117EE" w:rsidRPr="008117EE" w14:paraId="34C3AF8D" w14:textId="77777777" w:rsidTr="009C1148">
        <w:tc>
          <w:tcPr>
            <w:tcW w:w="1218" w:type="dxa"/>
            <w:hideMark/>
          </w:tcPr>
          <w:p w14:paraId="140A961C" w14:textId="769F56D0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901" w:type="dxa"/>
            <w:hideMark/>
          </w:tcPr>
          <w:p w14:paraId="752D6585" w14:textId="787B1296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434230.99</w:t>
            </w:r>
          </w:p>
        </w:tc>
        <w:tc>
          <w:tcPr>
            <w:tcW w:w="4226" w:type="dxa"/>
            <w:hideMark/>
          </w:tcPr>
          <w:p w14:paraId="699C85BE" w14:textId="1A7CFB98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1232253.96</w:t>
            </w:r>
          </w:p>
        </w:tc>
      </w:tr>
      <w:tr w:rsidR="008117EE" w:rsidRPr="008117EE" w14:paraId="171E3EB1" w14:textId="77777777" w:rsidTr="009C1148">
        <w:tc>
          <w:tcPr>
            <w:tcW w:w="1218" w:type="dxa"/>
            <w:hideMark/>
          </w:tcPr>
          <w:p w14:paraId="523292C8" w14:textId="130F7266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901" w:type="dxa"/>
            <w:hideMark/>
          </w:tcPr>
          <w:p w14:paraId="7935E555" w14:textId="0782A6A5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434242.98</w:t>
            </w:r>
          </w:p>
        </w:tc>
        <w:tc>
          <w:tcPr>
            <w:tcW w:w="4226" w:type="dxa"/>
            <w:hideMark/>
          </w:tcPr>
          <w:p w14:paraId="23ABF68D" w14:textId="37C4038A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1232192.96</w:t>
            </w:r>
          </w:p>
        </w:tc>
      </w:tr>
      <w:tr w:rsidR="008117EE" w:rsidRPr="008117EE" w14:paraId="42CB32BF" w14:textId="77777777" w:rsidTr="009C1148">
        <w:tc>
          <w:tcPr>
            <w:tcW w:w="1218" w:type="dxa"/>
            <w:hideMark/>
          </w:tcPr>
          <w:p w14:paraId="7E57BA01" w14:textId="2A1D83F0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901" w:type="dxa"/>
            <w:hideMark/>
          </w:tcPr>
          <w:p w14:paraId="0687B0ED" w14:textId="4D7162BD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434262.95</w:t>
            </w:r>
          </w:p>
        </w:tc>
        <w:tc>
          <w:tcPr>
            <w:tcW w:w="4226" w:type="dxa"/>
            <w:hideMark/>
          </w:tcPr>
          <w:p w14:paraId="1E9B319E" w14:textId="387E1CD8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1232187.97</w:t>
            </w:r>
          </w:p>
        </w:tc>
      </w:tr>
      <w:tr w:rsidR="008117EE" w:rsidRPr="008117EE" w14:paraId="4280918F" w14:textId="77777777" w:rsidTr="009C1148">
        <w:tc>
          <w:tcPr>
            <w:tcW w:w="1218" w:type="dxa"/>
            <w:hideMark/>
          </w:tcPr>
          <w:p w14:paraId="086693A5" w14:textId="08301746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901" w:type="dxa"/>
            <w:hideMark/>
          </w:tcPr>
          <w:p w14:paraId="623AD4A4" w14:textId="7D61BEF7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434314.97</w:t>
            </w:r>
          </w:p>
        </w:tc>
        <w:tc>
          <w:tcPr>
            <w:tcW w:w="4226" w:type="dxa"/>
            <w:hideMark/>
          </w:tcPr>
          <w:p w14:paraId="05FC7E29" w14:textId="443F79AD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1232114.01</w:t>
            </w:r>
          </w:p>
        </w:tc>
      </w:tr>
      <w:tr w:rsidR="008117EE" w:rsidRPr="008117EE" w14:paraId="20FDF729" w14:textId="77777777" w:rsidTr="009C1148">
        <w:tc>
          <w:tcPr>
            <w:tcW w:w="1218" w:type="dxa"/>
            <w:hideMark/>
          </w:tcPr>
          <w:p w14:paraId="595CEA4C" w14:textId="73FFB2C5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901" w:type="dxa"/>
            <w:hideMark/>
          </w:tcPr>
          <w:p w14:paraId="5C954D29" w14:textId="6E9EEBBB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434330.03</w:t>
            </w:r>
          </w:p>
        </w:tc>
        <w:tc>
          <w:tcPr>
            <w:tcW w:w="4226" w:type="dxa"/>
            <w:hideMark/>
          </w:tcPr>
          <w:p w14:paraId="66BDF8C8" w14:textId="120BEDEF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1232085.97</w:t>
            </w:r>
          </w:p>
        </w:tc>
      </w:tr>
      <w:tr w:rsidR="008117EE" w:rsidRPr="008117EE" w14:paraId="108806D2" w14:textId="77777777" w:rsidTr="009C1148">
        <w:tc>
          <w:tcPr>
            <w:tcW w:w="1218" w:type="dxa"/>
            <w:hideMark/>
          </w:tcPr>
          <w:p w14:paraId="49FFA5F4" w14:textId="7DFF299D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901" w:type="dxa"/>
            <w:hideMark/>
          </w:tcPr>
          <w:p w14:paraId="6F8E551C" w14:textId="465AD06E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434340.00</w:t>
            </w:r>
          </w:p>
        </w:tc>
        <w:tc>
          <w:tcPr>
            <w:tcW w:w="4226" w:type="dxa"/>
            <w:hideMark/>
          </w:tcPr>
          <w:p w14:paraId="4263FA59" w14:textId="458E7AD4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1232073.05</w:t>
            </w:r>
          </w:p>
        </w:tc>
      </w:tr>
      <w:tr w:rsidR="008117EE" w:rsidRPr="008117EE" w14:paraId="6EB1F17F" w14:textId="77777777" w:rsidTr="009C1148">
        <w:tc>
          <w:tcPr>
            <w:tcW w:w="1218" w:type="dxa"/>
            <w:hideMark/>
          </w:tcPr>
          <w:p w14:paraId="4D7A5BA3" w14:textId="6E8A1EEC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901" w:type="dxa"/>
            <w:hideMark/>
          </w:tcPr>
          <w:p w14:paraId="6A1A62A4" w14:textId="4EDD37B6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434351.03</w:t>
            </w:r>
          </w:p>
        </w:tc>
        <w:tc>
          <w:tcPr>
            <w:tcW w:w="4226" w:type="dxa"/>
            <w:hideMark/>
          </w:tcPr>
          <w:p w14:paraId="11471309" w14:textId="34EECC10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1232056.96</w:t>
            </w:r>
          </w:p>
        </w:tc>
      </w:tr>
      <w:tr w:rsidR="008117EE" w:rsidRPr="008117EE" w14:paraId="1134E991" w14:textId="77777777" w:rsidTr="009C1148">
        <w:tc>
          <w:tcPr>
            <w:tcW w:w="1218" w:type="dxa"/>
            <w:hideMark/>
          </w:tcPr>
          <w:p w14:paraId="3B8A7BF0" w14:textId="4246914C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901" w:type="dxa"/>
            <w:hideMark/>
          </w:tcPr>
          <w:p w14:paraId="4AC1881E" w14:textId="5EED5E3F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434370.95</w:t>
            </w:r>
          </w:p>
        </w:tc>
        <w:tc>
          <w:tcPr>
            <w:tcW w:w="4226" w:type="dxa"/>
            <w:hideMark/>
          </w:tcPr>
          <w:p w14:paraId="7D8FD03F" w14:textId="2E0A52D1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1232056.97</w:t>
            </w:r>
          </w:p>
        </w:tc>
      </w:tr>
      <w:tr w:rsidR="008117EE" w:rsidRPr="008117EE" w14:paraId="386E99E4" w14:textId="77777777" w:rsidTr="009C1148">
        <w:tc>
          <w:tcPr>
            <w:tcW w:w="1218" w:type="dxa"/>
            <w:hideMark/>
          </w:tcPr>
          <w:p w14:paraId="35F109B6" w14:textId="77EC3806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901" w:type="dxa"/>
            <w:hideMark/>
          </w:tcPr>
          <w:p w14:paraId="7B0E6122" w14:textId="5341BC9C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434374.98</w:t>
            </w:r>
          </w:p>
        </w:tc>
        <w:tc>
          <w:tcPr>
            <w:tcW w:w="4226" w:type="dxa"/>
            <w:hideMark/>
          </w:tcPr>
          <w:p w14:paraId="71B14345" w14:textId="06675210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1232046.02</w:t>
            </w:r>
          </w:p>
        </w:tc>
      </w:tr>
      <w:tr w:rsidR="008117EE" w:rsidRPr="008117EE" w14:paraId="1655D3DE" w14:textId="77777777" w:rsidTr="009C1148">
        <w:tc>
          <w:tcPr>
            <w:tcW w:w="1218" w:type="dxa"/>
            <w:hideMark/>
          </w:tcPr>
          <w:p w14:paraId="061281FE" w14:textId="28AE8E2C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901" w:type="dxa"/>
            <w:hideMark/>
          </w:tcPr>
          <w:p w14:paraId="0F11AFAA" w14:textId="10E11523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434386.98</w:t>
            </w:r>
          </w:p>
        </w:tc>
        <w:tc>
          <w:tcPr>
            <w:tcW w:w="4226" w:type="dxa"/>
            <w:hideMark/>
          </w:tcPr>
          <w:p w14:paraId="348CBDB0" w14:textId="32C83016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1232035.96</w:t>
            </w:r>
          </w:p>
        </w:tc>
      </w:tr>
      <w:tr w:rsidR="008117EE" w:rsidRPr="008117EE" w14:paraId="280ED97A" w14:textId="77777777" w:rsidTr="009C1148">
        <w:tc>
          <w:tcPr>
            <w:tcW w:w="1218" w:type="dxa"/>
            <w:hideMark/>
          </w:tcPr>
          <w:p w14:paraId="75ADB7B3" w14:textId="4E3A542A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901" w:type="dxa"/>
            <w:hideMark/>
          </w:tcPr>
          <w:p w14:paraId="246D35E1" w14:textId="7260FE16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434398.04</w:t>
            </w:r>
          </w:p>
        </w:tc>
        <w:tc>
          <w:tcPr>
            <w:tcW w:w="4226" w:type="dxa"/>
            <w:hideMark/>
          </w:tcPr>
          <w:p w14:paraId="0CB8C94A" w14:textId="431B6632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1232035.95</w:t>
            </w:r>
          </w:p>
        </w:tc>
      </w:tr>
      <w:tr w:rsidR="008117EE" w:rsidRPr="008117EE" w14:paraId="022B2FA0" w14:textId="77777777" w:rsidTr="009C1148">
        <w:tc>
          <w:tcPr>
            <w:tcW w:w="1218" w:type="dxa"/>
            <w:hideMark/>
          </w:tcPr>
          <w:p w14:paraId="5CB9DCA2" w14:textId="7A5DB106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901" w:type="dxa"/>
            <w:hideMark/>
          </w:tcPr>
          <w:p w14:paraId="61521F59" w14:textId="4E386062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434416.95</w:t>
            </w:r>
          </w:p>
        </w:tc>
        <w:tc>
          <w:tcPr>
            <w:tcW w:w="4226" w:type="dxa"/>
            <w:hideMark/>
          </w:tcPr>
          <w:p w14:paraId="268973C6" w14:textId="361BC8C1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1232036.03</w:t>
            </w:r>
          </w:p>
        </w:tc>
      </w:tr>
      <w:tr w:rsidR="008117EE" w:rsidRPr="008117EE" w14:paraId="35BC744A" w14:textId="77777777" w:rsidTr="009C1148">
        <w:tc>
          <w:tcPr>
            <w:tcW w:w="1218" w:type="dxa"/>
            <w:hideMark/>
          </w:tcPr>
          <w:p w14:paraId="4DCEC58C" w14:textId="62A6C03A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901" w:type="dxa"/>
            <w:hideMark/>
          </w:tcPr>
          <w:p w14:paraId="107D5D16" w14:textId="759319A8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434432.96</w:t>
            </w:r>
          </w:p>
        </w:tc>
        <w:tc>
          <w:tcPr>
            <w:tcW w:w="4226" w:type="dxa"/>
            <w:hideMark/>
          </w:tcPr>
          <w:p w14:paraId="3468DB93" w14:textId="34480187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1232037.99</w:t>
            </w:r>
          </w:p>
        </w:tc>
      </w:tr>
      <w:tr w:rsidR="008117EE" w:rsidRPr="008117EE" w14:paraId="2D02513E" w14:textId="77777777" w:rsidTr="009C1148">
        <w:tc>
          <w:tcPr>
            <w:tcW w:w="1218" w:type="dxa"/>
            <w:hideMark/>
          </w:tcPr>
          <w:p w14:paraId="19C60537" w14:textId="509F3D3C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901" w:type="dxa"/>
            <w:hideMark/>
          </w:tcPr>
          <w:p w14:paraId="5CC2C9A6" w14:textId="0FC66220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434490.99</w:t>
            </w:r>
          </w:p>
        </w:tc>
        <w:tc>
          <w:tcPr>
            <w:tcW w:w="4226" w:type="dxa"/>
            <w:hideMark/>
          </w:tcPr>
          <w:p w14:paraId="37BEC7C3" w14:textId="7E82C1B6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1232099.99</w:t>
            </w:r>
          </w:p>
        </w:tc>
      </w:tr>
      <w:tr w:rsidR="008117EE" w:rsidRPr="008117EE" w14:paraId="6368247F" w14:textId="77777777" w:rsidTr="009C1148">
        <w:tc>
          <w:tcPr>
            <w:tcW w:w="1218" w:type="dxa"/>
            <w:hideMark/>
          </w:tcPr>
          <w:p w14:paraId="4CF3835A" w14:textId="4EDAB73F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901" w:type="dxa"/>
            <w:hideMark/>
          </w:tcPr>
          <w:p w14:paraId="3502E6A4" w14:textId="2CDE8492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434549.02</w:t>
            </w:r>
          </w:p>
        </w:tc>
        <w:tc>
          <w:tcPr>
            <w:tcW w:w="4226" w:type="dxa"/>
            <w:hideMark/>
          </w:tcPr>
          <w:p w14:paraId="4B56FE57" w14:textId="1C1EC496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1232151.99</w:t>
            </w:r>
          </w:p>
        </w:tc>
      </w:tr>
      <w:tr w:rsidR="008117EE" w:rsidRPr="008117EE" w14:paraId="12D37C6B" w14:textId="77777777" w:rsidTr="009C1148">
        <w:tc>
          <w:tcPr>
            <w:tcW w:w="1218" w:type="dxa"/>
            <w:hideMark/>
          </w:tcPr>
          <w:p w14:paraId="2D4D149F" w14:textId="3826E5E3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3901" w:type="dxa"/>
            <w:hideMark/>
          </w:tcPr>
          <w:p w14:paraId="011CF49A" w14:textId="14AEA30D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434623.01</w:t>
            </w:r>
          </w:p>
        </w:tc>
        <w:tc>
          <w:tcPr>
            <w:tcW w:w="4226" w:type="dxa"/>
            <w:hideMark/>
          </w:tcPr>
          <w:p w14:paraId="4EE06D72" w14:textId="65D2EFF0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1232171.01</w:t>
            </w:r>
          </w:p>
        </w:tc>
      </w:tr>
      <w:tr w:rsidR="008117EE" w:rsidRPr="008117EE" w14:paraId="3CCFB57D" w14:textId="77777777" w:rsidTr="009C1148">
        <w:tc>
          <w:tcPr>
            <w:tcW w:w="1218" w:type="dxa"/>
            <w:hideMark/>
          </w:tcPr>
          <w:p w14:paraId="5658D72E" w14:textId="3AAC5D86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3901" w:type="dxa"/>
            <w:hideMark/>
          </w:tcPr>
          <w:p w14:paraId="2943F666" w14:textId="0D44082F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434640.94</w:t>
            </w:r>
          </w:p>
        </w:tc>
        <w:tc>
          <w:tcPr>
            <w:tcW w:w="4226" w:type="dxa"/>
            <w:hideMark/>
          </w:tcPr>
          <w:p w14:paraId="2F50761B" w14:textId="7B83D004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1232188.04</w:t>
            </w:r>
          </w:p>
        </w:tc>
      </w:tr>
      <w:tr w:rsidR="008117EE" w:rsidRPr="008117EE" w14:paraId="50ABD27B" w14:textId="77777777" w:rsidTr="009C1148">
        <w:tc>
          <w:tcPr>
            <w:tcW w:w="1218" w:type="dxa"/>
            <w:hideMark/>
          </w:tcPr>
          <w:p w14:paraId="0772416C" w14:textId="6B475CDB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3901" w:type="dxa"/>
            <w:hideMark/>
          </w:tcPr>
          <w:p w14:paraId="45448AE0" w14:textId="50AC4E5B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434683.03</w:t>
            </w:r>
          </w:p>
        </w:tc>
        <w:tc>
          <w:tcPr>
            <w:tcW w:w="4226" w:type="dxa"/>
            <w:hideMark/>
          </w:tcPr>
          <w:p w14:paraId="71908784" w14:textId="204F3C27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1232206.00</w:t>
            </w:r>
          </w:p>
        </w:tc>
      </w:tr>
      <w:tr w:rsidR="008117EE" w:rsidRPr="008117EE" w14:paraId="2281D884" w14:textId="77777777" w:rsidTr="009C1148">
        <w:tc>
          <w:tcPr>
            <w:tcW w:w="1218" w:type="dxa"/>
            <w:hideMark/>
          </w:tcPr>
          <w:p w14:paraId="6AB69884" w14:textId="55564BF9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901" w:type="dxa"/>
            <w:hideMark/>
          </w:tcPr>
          <w:p w14:paraId="7A05E601" w14:textId="18DE6398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434712.03</w:t>
            </w:r>
          </w:p>
        </w:tc>
        <w:tc>
          <w:tcPr>
            <w:tcW w:w="4226" w:type="dxa"/>
            <w:hideMark/>
          </w:tcPr>
          <w:p w14:paraId="4F559D56" w14:textId="52011B7C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1232223.01</w:t>
            </w:r>
          </w:p>
        </w:tc>
      </w:tr>
      <w:tr w:rsidR="008117EE" w:rsidRPr="008117EE" w14:paraId="26A86D9E" w14:textId="77777777" w:rsidTr="009C1148">
        <w:tc>
          <w:tcPr>
            <w:tcW w:w="1218" w:type="dxa"/>
            <w:hideMark/>
          </w:tcPr>
          <w:p w14:paraId="6A5C057C" w14:textId="7A1F6F19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3901" w:type="dxa"/>
            <w:hideMark/>
          </w:tcPr>
          <w:p w14:paraId="674B5577" w14:textId="533FA240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434723.03</w:t>
            </w:r>
          </w:p>
        </w:tc>
        <w:tc>
          <w:tcPr>
            <w:tcW w:w="4226" w:type="dxa"/>
            <w:hideMark/>
          </w:tcPr>
          <w:p w14:paraId="501A93E4" w14:textId="7F08C671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1232239.98</w:t>
            </w:r>
          </w:p>
        </w:tc>
      </w:tr>
      <w:tr w:rsidR="008117EE" w:rsidRPr="008117EE" w14:paraId="725BE1E5" w14:textId="77777777" w:rsidTr="009C1148">
        <w:tc>
          <w:tcPr>
            <w:tcW w:w="1218" w:type="dxa"/>
            <w:hideMark/>
          </w:tcPr>
          <w:p w14:paraId="26820D6F" w14:textId="59EEE7DC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3901" w:type="dxa"/>
            <w:hideMark/>
          </w:tcPr>
          <w:p w14:paraId="664A164A" w14:textId="1FF01FA0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434731.01</w:t>
            </w:r>
          </w:p>
        </w:tc>
        <w:tc>
          <w:tcPr>
            <w:tcW w:w="4226" w:type="dxa"/>
            <w:hideMark/>
          </w:tcPr>
          <w:p w14:paraId="43461336" w14:textId="646AB74C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1232281.03</w:t>
            </w:r>
          </w:p>
        </w:tc>
      </w:tr>
      <w:tr w:rsidR="008117EE" w:rsidRPr="008117EE" w14:paraId="75B119DC" w14:textId="77777777" w:rsidTr="009C1148">
        <w:tc>
          <w:tcPr>
            <w:tcW w:w="1218" w:type="dxa"/>
            <w:hideMark/>
          </w:tcPr>
          <w:p w14:paraId="49F601E1" w14:textId="38152BF9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3901" w:type="dxa"/>
            <w:hideMark/>
          </w:tcPr>
          <w:p w14:paraId="7DB2FFF5" w14:textId="2BEE45AA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434758.04</w:t>
            </w:r>
          </w:p>
        </w:tc>
        <w:tc>
          <w:tcPr>
            <w:tcW w:w="4226" w:type="dxa"/>
            <w:hideMark/>
          </w:tcPr>
          <w:p w14:paraId="5712576F" w14:textId="0730F83F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1232278.99</w:t>
            </w:r>
          </w:p>
        </w:tc>
      </w:tr>
      <w:tr w:rsidR="008117EE" w:rsidRPr="008117EE" w14:paraId="2BA53B0E" w14:textId="77777777" w:rsidTr="009C1148">
        <w:tc>
          <w:tcPr>
            <w:tcW w:w="1218" w:type="dxa"/>
            <w:hideMark/>
          </w:tcPr>
          <w:p w14:paraId="2639F347" w14:textId="0E5F209A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3901" w:type="dxa"/>
            <w:hideMark/>
          </w:tcPr>
          <w:p w14:paraId="1836A311" w14:textId="294FB369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434783.01</w:t>
            </w:r>
          </w:p>
        </w:tc>
        <w:tc>
          <w:tcPr>
            <w:tcW w:w="4226" w:type="dxa"/>
            <w:hideMark/>
          </w:tcPr>
          <w:p w14:paraId="031A8677" w14:textId="01EF74F4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1232294.96</w:t>
            </w:r>
          </w:p>
        </w:tc>
      </w:tr>
      <w:tr w:rsidR="008117EE" w:rsidRPr="008117EE" w14:paraId="2340530C" w14:textId="77777777" w:rsidTr="009C1148">
        <w:tc>
          <w:tcPr>
            <w:tcW w:w="1218" w:type="dxa"/>
            <w:hideMark/>
          </w:tcPr>
          <w:p w14:paraId="7CD747EC" w14:textId="2575DB6B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3901" w:type="dxa"/>
            <w:hideMark/>
          </w:tcPr>
          <w:p w14:paraId="69EF36A5" w14:textId="0F224807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434781.99</w:t>
            </w:r>
          </w:p>
        </w:tc>
        <w:tc>
          <w:tcPr>
            <w:tcW w:w="4226" w:type="dxa"/>
            <w:hideMark/>
          </w:tcPr>
          <w:p w14:paraId="19105958" w14:textId="60BECF16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1232356.96</w:t>
            </w:r>
          </w:p>
        </w:tc>
      </w:tr>
      <w:tr w:rsidR="008117EE" w:rsidRPr="008117EE" w14:paraId="66C2E9C2" w14:textId="77777777" w:rsidTr="009C1148">
        <w:tc>
          <w:tcPr>
            <w:tcW w:w="1218" w:type="dxa"/>
            <w:hideMark/>
          </w:tcPr>
          <w:p w14:paraId="75BEB12C" w14:textId="1AC159D7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3901" w:type="dxa"/>
            <w:hideMark/>
          </w:tcPr>
          <w:p w14:paraId="2F9FDF92" w14:textId="4CA3C842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434761.02</w:t>
            </w:r>
          </w:p>
        </w:tc>
        <w:tc>
          <w:tcPr>
            <w:tcW w:w="4226" w:type="dxa"/>
            <w:hideMark/>
          </w:tcPr>
          <w:p w14:paraId="23509DD0" w14:textId="21E7F2A9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1232387.97</w:t>
            </w:r>
          </w:p>
        </w:tc>
      </w:tr>
      <w:tr w:rsidR="008117EE" w:rsidRPr="008117EE" w14:paraId="7F831E58" w14:textId="77777777" w:rsidTr="009C1148">
        <w:tc>
          <w:tcPr>
            <w:tcW w:w="1218" w:type="dxa"/>
            <w:hideMark/>
          </w:tcPr>
          <w:p w14:paraId="5E8EB654" w14:textId="09D433BA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3901" w:type="dxa"/>
            <w:hideMark/>
          </w:tcPr>
          <w:p w14:paraId="23F5A236" w14:textId="6E599F16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434718.04</w:t>
            </w:r>
          </w:p>
        </w:tc>
        <w:tc>
          <w:tcPr>
            <w:tcW w:w="4226" w:type="dxa"/>
            <w:hideMark/>
          </w:tcPr>
          <w:p w14:paraId="215CC876" w14:textId="4A8D2866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1232397.03</w:t>
            </w:r>
          </w:p>
        </w:tc>
      </w:tr>
      <w:tr w:rsidR="008117EE" w:rsidRPr="008117EE" w14:paraId="028031F5" w14:textId="77777777" w:rsidTr="009C1148">
        <w:tc>
          <w:tcPr>
            <w:tcW w:w="1218" w:type="dxa"/>
            <w:hideMark/>
          </w:tcPr>
          <w:p w14:paraId="6430211C" w14:textId="3690FEBB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3901" w:type="dxa"/>
            <w:hideMark/>
          </w:tcPr>
          <w:p w14:paraId="257314DA" w14:textId="6C72D184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434688.02</w:t>
            </w:r>
          </w:p>
        </w:tc>
        <w:tc>
          <w:tcPr>
            <w:tcW w:w="4226" w:type="dxa"/>
            <w:hideMark/>
          </w:tcPr>
          <w:p w14:paraId="4AF3B554" w14:textId="2D1311CC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1232390.97</w:t>
            </w:r>
          </w:p>
        </w:tc>
      </w:tr>
      <w:tr w:rsidR="008117EE" w:rsidRPr="008117EE" w14:paraId="58310E4D" w14:textId="77777777" w:rsidTr="009C1148">
        <w:tc>
          <w:tcPr>
            <w:tcW w:w="1218" w:type="dxa"/>
            <w:hideMark/>
          </w:tcPr>
          <w:p w14:paraId="0B0940B3" w14:textId="10112E77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3901" w:type="dxa"/>
            <w:hideMark/>
          </w:tcPr>
          <w:p w14:paraId="7D03CB73" w14:textId="1BF0D6C8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434665.99</w:t>
            </w:r>
          </w:p>
        </w:tc>
        <w:tc>
          <w:tcPr>
            <w:tcW w:w="4226" w:type="dxa"/>
            <w:hideMark/>
          </w:tcPr>
          <w:p w14:paraId="15A0E2FF" w14:textId="39CB4E05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1232402.97</w:t>
            </w:r>
          </w:p>
        </w:tc>
      </w:tr>
      <w:tr w:rsidR="008117EE" w:rsidRPr="008117EE" w14:paraId="28959F81" w14:textId="77777777" w:rsidTr="009C1148">
        <w:tc>
          <w:tcPr>
            <w:tcW w:w="1218" w:type="dxa"/>
            <w:hideMark/>
          </w:tcPr>
          <w:p w14:paraId="6CFE8C9E" w14:textId="1F6498C6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3901" w:type="dxa"/>
            <w:hideMark/>
          </w:tcPr>
          <w:p w14:paraId="7C6571C5" w14:textId="16891A0D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434671.97</w:t>
            </w:r>
          </w:p>
        </w:tc>
        <w:tc>
          <w:tcPr>
            <w:tcW w:w="4226" w:type="dxa"/>
            <w:hideMark/>
          </w:tcPr>
          <w:p w14:paraId="5ACA93D1" w14:textId="6BEDADAE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1232485.00</w:t>
            </w:r>
          </w:p>
        </w:tc>
      </w:tr>
      <w:tr w:rsidR="008117EE" w:rsidRPr="008117EE" w14:paraId="71CD0171" w14:textId="77777777" w:rsidTr="009C1148">
        <w:tc>
          <w:tcPr>
            <w:tcW w:w="1218" w:type="dxa"/>
            <w:hideMark/>
          </w:tcPr>
          <w:p w14:paraId="0F14E4E5" w14:textId="0BECCD7C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3901" w:type="dxa"/>
            <w:hideMark/>
          </w:tcPr>
          <w:p w14:paraId="2F9DCE2E" w14:textId="400645BC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434655.97</w:t>
            </w:r>
          </w:p>
        </w:tc>
        <w:tc>
          <w:tcPr>
            <w:tcW w:w="4226" w:type="dxa"/>
            <w:hideMark/>
          </w:tcPr>
          <w:p w14:paraId="53FB7BE6" w14:textId="72F671A6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1232497.02</w:t>
            </w:r>
          </w:p>
        </w:tc>
      </w:tr>
      <w:tr w:rsidR="008117EE" w:rsidRPr="008117EE" w14:paraId="17C60B53" w14:textId="77777777" w:rsidTr="009C1148">
        <w:tc>
          <w:tcPr>
            <w:tcW w:w="1218" w:type="dxa"/>
            <w:hideMark/>
          </w:tcPr>
          <w:p w14:paraId="60BD328D" w14:textId="18D25FA3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3901" w:type="dxa"/>
            <w:hideMark/>
          </w:tcPr>
          <w:p w14:paraId="554937A5" w14:textId="2ACFF6A9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434659.96</w:t>
            </w:r>
          </w:p>
        </w:tc>
        <w:tc>
          <w:tcPr>
            <w:tcW w:w="4226" w:type="dxa"/>
            <w:hideMark/>
          </w:tcPr>
          <w:p w14:paraId="74E88869" w14:textId="51579C2D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1232519.04</w:t>
            </w:r>
          </w:p>
        </w:tc>
      </w:tr>
      <w:tr w:rsidR="008117EE" w:rsidRPr="008117EE" w14:paraId="2ECB1D51" w14:textId="77777777" w:rsidTr="009C1148">
        <w:tc>
          <w:tcPr>
            <w:tcW w:w="1218" w:type="dxa"/>
            <w:hideMark/>
          </w:tcPr>
          <w:p w14:paraId="23AD2747" w14:textId="4BDF9E47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3901" w:type="dxa"/>
            <w:hideMark/>
          </w:tcPr>
          <w:p w14:paraId="44C88424" w14:textId="7D8B3777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434645.02</w:t>
            </w:r>
          </w:p>
        </w:tc>
        <w:tc>
          <w:tcPr>
            <w:tcW w:w="4226" w:type="dxa"/>
            <w:hideMark/>
          </w:tcPr>
          <w:p w14:paraId="5B823F81" w14:textId="6BE3838D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1232587.02</w:t>
            </w:r>
          </w:p>
        </w:tc>
      </w:tr>
      <w:tr w:rsidR="008117EE" w:rsidRPr="008117EE" w14:paraId="7C1F94EB" w14:textId="77777777" w:rsidTr="009C1148">
        <w:tc>
          <w:tcPr>
            <w:tcW w:w="1218" w:type="dxa"/>
            <w:hideMark/>
          </w:tcPr>
          <w:p w14:paraId="41308404" w14:textId="7043B078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3901" w:type="dxa"/>
            <w:hideMark/>
          </w:tcPr>
          <w:p w14:paraId="7D457440" w14:textId="789952C2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434606.95</w:t>
            </w:r>
          </w:p>
        </w:tc>
        <w:tc>
          <w:tcPr>
            <w:tcW w:w="4226" w:type="dxa"/>
            <w:hideMark/>
          </w:tcPr>
          <w:p w14:paraId="6C89C38B" w14:textId="4720DB4E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1232632.02</w:t>
            </w:r>
          </w:p>
        </w:tc>
      </w:tr>
      <w:tr w:rsidR="008117EE" w:rsidRPr="008117EE" w14:paraId="5EB77AC0" w14:textId="77777777" w:rsidTr="009C1148">
        <w:tc>
          <w:tcPr>
            <w:tcW w:w="1218" w:type="dxa"/>
            <w:hideMark/>
          </w:tcPr>
          <w:p w14:paraId="62A0EB16" w14:textId="1598D4AC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3901" w:type="dxa"/>
            <w:hideMark/>
          </w:tcPr>
          <w:p w14:paraId="5267A49A" w14:textId="238FF8F2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434599.96</w:t>
            </w:r>
          </w:p>
        </w:tc>
        <w:tc>
          <w:tcPr>
            <w:tcW w:w="4226" w:type="dxa"/>
            <w:hideMark/>
          </w:tcPr>
          <w:p w14:paraId="6D227A37" w14:textId="02F2AFFD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1232676.02</w:t>
            </w:r>
          </w:p>
        </w:tc>
      </w:tr>
      <w:tr w:rsidR="008117EE" w:rsidRPr="008117EE" w14:paraId="702FA2BC" w14:textId="77777777" w:rsidTr="009C1148">
        <w:tc>
          <w:tcPr>
            <w:tcW w:w="1218" w:type="dxa"/>
            <w:hideMark/>
          </w:tcPr>
          <w:p w14:paraId="3FED11CF" w14:textId="0E206568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3901" w:type="dxa"/>
            <w:hideMark/>
          </w:tcPr>
          <w:p w14:paraId="04D107EC" w14:textId="06BD2A6D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434631.03</w:t>
            </w:r>
          </w:p>
        </w:tc>
        <w:tc>
          <w:tcPr>
            <w:tcW w:w="4226" w:type="dxa"/>
            <w:hideMark/>
          </w:tcPr>
          <w:p w14:paraId="6229946A" w14:textId="0AD07CB8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1232738.05</w:t>
            </w:r>
          </w:p>
        </w:tc>
      </w:tr>
      <w:tr w:rsidR="008117EE" w:rsidRPr="008117EE" w14:paraId="340B567D" w14:textId="77777777" w:rsidTr="009C1148">
        <w:tc>
          <w:tcPr>
            <w:tcW w:w="1218" w:type="dxa"/>
            <w:hideMark/>
          </w:tcPr>
          <w:p w14:paraId="6E830CA4" w14:textId="5FB52CF6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3901" w:type="dxa"/>
            <w:hideMark/>
          </w:tcPr>
          <w:p w14:paraId="3488E3A5" w14:textId="194BBB72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434690.00</w:t>
            </w:r>
          </w:p>
        </w:tc>
        <w:tc>
          <w:tcPr>
            <w:tcW w:w="4226" w:type="dxa"/>
            <w:hideMark/>
          </w:tcPr>
          <w:p w14:paraId="0291F25C" w14:textId="2AF63A59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1232844.03</w:t>
            </w:r>
          </w:p>
        </w:tc>
      </w:tr>
      <w:tr w:rsidR="008117EE" w:rsidRPr="008117EE" w14:paraId="26A29919" w14:textId="77777777" w:rsidTr="009C1148">
        <w:tc>
          <w:tcPr>
            <w:tcW w:w="1218" w:type="dxa"/>
            <w:hideMark/>
          </w:tcPr>
          <w:p w14:paraId="3201D38D" w14:textId="1D220E98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3901" w:type="dxa"/>
            <w:hideMark/>
          </w:tcPr>
          <w:p w14:paraId="0B1DA669" w14:textId="34F9E324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434728.98</w:t>
            </w:r>
          </w:p>
        </w:tc>
        <w:tc>
          <w:tcPr>
            <w:tcW w:w="4226" w:type="dxa"/>
            <w:hideMark/>
          </w:tcPr>
          <w:p w14:paraId="0B85C9FD" w14:textId="186FC2CE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1232886.97</w:t>
            </w:r>
          </w:p>
        </w:tc>
      </w:tr>
      <w:tr w:rsidR="008117EE" w:rsidRPr="008117EE" w14:paraId="406BB9E5" w14:textId="77777777" w:rsidTr="009C1148">
        <w:tc>
          <w:tcPr>
            <w:tcW w:w="1218" w:type="dxa"/>
          </w:tcPr>
          <w:p w14:paraId="3C649653" w14:textId="7FC76B0B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3901" w:type="dxa"/>
          </w:tcPr>
          <w:p w14:paraId="79E7C4D7" w14:textId="20627192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434792.00</w:t>
            </w:r>
          </w:p>
        </w:tc>
        <w:tc>
          <w:tcPr>
            <w:tcW w:w="4226" w:type="dxa"/>
          </w:tcPr>
          <w:p w14:paraId="4B777260" w14:textId="7BABA927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1232970.02</w:t>
            </w:r>
          </w:p>
        </w:tc>
      </w:tr>
      <w:tr w:rsidR="008117EE" w:rsidRPr="008117EE" w14:paraId="32617948" w14:textId="77777777" w:rsidTr="009C1148">
        <w:tc>
          <w:tcPr>
            <w:tcW w:w="1218" w:type="dxa"/>
          </w:tcPr>
          <w:p w14:paraId="1C05171B" w14:textId="60769805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3901" w:type="dxa"/>
          </w:tcPr>
          <w:p w14:paraId="0A5414BE" w14:textId="40B2E1FD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434812.97</w:t>
            </w:r>
          </w:p>
        </w:tc>
        <w:tc>
          <w:tcPr>
            <w:tcW w:w="4226" w:type="dxa"/>
          </w:tcPr>
          <w:p w14:paraId="56AC7DC3" w14:textId="29948F83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1233002.02</w:t>
            </w:r>
          </w:p>
        </w:tc>
      </w:tr>
      <w:tr w:rsidR="008117EE" w:rsidRPr="008117EE" w14:paraId="79EA0F01" w14:textId="77777777" w:rsidTr="009C1148">
        <w:tc>
          <w:tcPr>
            <w:tcW w:w="1218" w:type="dxa"/>
          </w:tcPr>
          <w:p w14:paraId="64246723" w14:textId="234E936C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3901" w:type="dxa"/>
          </w:tcPr>
          <w:p w14:paraId="6395A352" w14:textId="187A6C08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434814.00</w:t>
            </w:r>
          </w:p>
        </w:tc>
        <w:tc>
          <w:tcPr>
            <w:tcW w:w="4226" w:type="dxa"/>
          </w:tcPr>
          <w:p w14:paraId="7EA7796C" w14:textId="2B8F218F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1233067.98</w:t>
            </w:r>
          </w:p>
        </w:tc>
      </w:tr>
      <w:tr w:rsidR="008117EE" w:rsidRPr="008117EE" w14:paraId="419DCF4A" w14:textId="77777777" w:rsidTr="009C1148">
        <w:tc>
          <w:tcPr>
            <w:tcW w:w="1218" w:type="dxa"/>
          </w:tcPr>
          <w:p w14:paraId="2B5B8DA6" w14:textId="5E263448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3901" w:type="dxa"/>
          </w:tcPr>
          <w:p w14:paraId="7255E1C2" w14:textId="7AB0854B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434804.99</w:t>
            </w:r>
          </w:p>
        </w:tc>
        <w:tc>
          <w:tcPr>
            <w:tcW w:w="4226" w:type="dxa"/>
          </w:tcPr>
          <w:p w14:paraId="63C2C21D" w14:textId="60F697F6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1233100.03</w:t>
            </w:r>
          </w:p>
        </w:tc>
      </w:tr>
      <w:tr w:rsidR="008117EE" w:rsidRPr="008117EE" w14:paraId="45662313" w14:textId="77777777" w:rsidTr="009C1148">
        <w:tc>
          <w:tcPr>
            <w:tcW w:w="1218" w:type="dxa"/>
          </w:tcPr>
          <w:p w14:paraId="1699B773" w14:textId="7A5C6312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3901" w:type="dxa"/>
          </w:tcPr>
          <w:p w14:paraId="221F7A97" w14:textId="45519B35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434758.96</w:t>
            </w:r>
          </w:p>
        </w:tc>
        <w:tc>
          <w:tcPr>
            <w:tcW w:w="4226" w:type="dxa"/>
          </w:tcPr>
          <w:p w14:paraId="2CAEB518" w14:textId="66BC08DB" w:rsidR="009C1148" w:rsidRPr="008117EE" w:rsidRDefault="009C114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1233129.96</w:t>
            </w:r>
          </w:p>
        </w:tc>
      </w:tr>
    </w:tbl>
    <w:p w14:paraId="27BA637C" w14:textId="50FDC3F0" w:rsidR="00787B5D" w:rsidRPr="008117EE" w:rsidRDefault="00787B5D" w:rsidP="00561377">
      <w:pPr>
        <w:jc w:val="center"/>
        <w:rPr>
          <w:rFonts w:ascii="Times New Roman" w:hAnsi="Times New Roman" w:cs="Times New Roman"/>
        </w:rPr>
      </w:pPr>
    </w:p>
    <w:p w14:paraId="63854B9A" w14:textId="77777777" w:rsidR="00A8616E" w:rsidRPr="008117EE" w:rsidRDefault="00A8616E" w:rsidP="00561377">
      <w:pPr>
        <w:jc w:val="center"/>
        <w:rPr>
          <w:rFonts w:ascii="Times New Roman" w:hAnsi="Times New Roman" w:cs="Times New Roman"/>
        </w:rPr>
      </w:pPr>
    </w:p>
    <w:p w14:paraId="0BB24105" w14:textId="77777777" w:rsidR="00A8616E" w:rsidRPr="008117EE" w:rsidRDefault="00A8616E" w:rsidP="00561377">
      <w:pPr>
        <w:jc w:val="center"/>
        <w:rPr>
          <w:rFonts w:ascii="Times New Roman" w:hAnsi="Times New Roman" w:cs="Times New Roman"/>
        </w:rPr>
      </w:pPr>
    </w:p>
    <w:p w14:paraId="507509C6" w14:textId="77777777" w:rsidR="00A8616E" w:rsidRPr="008117EE" w:rsidRDefault="00A8616E" w:rsidP="00561377">
      <w:pPr>
        <w:jc w:val="center"/>
        <w:rPr>
          <w:rFonts w:ascii="Times New Roman" w:hAnsi="Times New Roman" w:cs="Times New Roman"/>
        </w:rPr>
      </w:pPr>
    </w:p>
    <w:p w14:paraId="3504CA2C" w14:textId="77777777" w:rsidR="00A8616E" w:rsidRPr="008117EE" w:rsidRDefault="00A8616E" w:rsidP="00561377">
      <w:pPr>
        <w:jc w:val="center"/>
        <w:rPr>
          <w:rFonts w:ascii="Times New Roman" w:hAnsi="Times New Roman" w:cs="Times New Roman"/>
        </w:rPr>
      </w:pPr>
    </w:p>
    <w:p w14:paraId="13CCBA47" w14:textId="77777777" w:rsidR="00A8616E" w:rsidRPr="008117EE" w:rsidRDefault="00A8616E" w:rsidP="00561377">
      <w:pPr>
        <w:jc w:val="center"/>
        <w:rPr>
          <w:rFonts w:ascii="Times New Roman" w:hAnsi="Times New Roman" w:cs="Times New Roman"/>
        </w:rPr>
      </w:pPr>
    </w:p>
    <w:p w14:paraId="3012E36D" w14:textId="77777777" w:rsidR="00A8616E" w:rsidRPr="008117EE" w:rsidRDefault="00A8616E" w:rsidP="00561377">
      <w:pPr>
        <w:jc w:val="center"/>
        <w:rPr>
          <w:rFonts w:ascii="Times New Roman" w:hAnsi="Times New Roman" w:cs="Times New Roman"/>
        </w:rPr>
      </w:pPr>
    </w:p>
    <w:p w14:paraId="5FAB97D3" w14:textId="77777777" w:rsidR="00A8616E" w:rsidRPr="008117EE" w:rsidRDefault="00A8616E" w:rsidP="00561377">
      <w:pPr>
        <w:jc w:val="center"/>
        <w:rPr>
          <w:rFonts w:ascii="Times New Roman" w:hAnsi="Times New Roman" w:cs="Times New Roman"/>
        </w:rPr>
      </w:pPr>
    </w:p>
    <w:p w14:paraId="54EC6194" w14:textId="77777777" w:rsidR="00A8616E" w:rsidRPr="008117EE" w:rsidRDefault="00A8616E" w:rsidP="00561377">
      <w:pPr>
        <w:jc w:val="center"/>
        <w:rPr>
          <w:rFonts w:ascii="Times New Roman" w:hAnsi="Times New Roman" w:cs="Times New Roman"/>
        </w:rPr>
      </w:pPr>
    </w:p>
    <w:p w14:paraId="0B684223" w14:textId="77777777" w:rsidR="00A8616E" w:rsidRPr="008117EE" w:rsidRDefault="00A8616E" w:rsidP="00561377">
      <w:pPr>
        <w:jc w:val="center"/>
        <w:rPr>
          <w:rFonts w:ascii="Times New Roman" w:hAnsi="Times New Roman" w:cs="Times New Roman"/>
        </w:rPr>
      </w:pPr>
    </w:p>
    <w:p w14:paraId="39BDE440" w14:textId="77777777" w:rsidR="00A8616E" w:rsidRPr="008117EE" w:rsidRDefault="00A8616E" w:rsidP="00561377">
      <w:pPr>
        <w:jc w:val="center"/>
        <w:rPr>
          <w:rFonts w:ascii="Times New Roman" w:hAnsi="Times New Roman" w:cs="Times New Roman"/>
        </w:rPr>
      </w:pPr>
    </w:p>
    <w:p w14:paraId="44EA332E" w14:textId="77777777" w:rsidR="00A8616E" w:rsidRPr="008117EE" w:rsidRDefault="00A8616E" w:rsidP="00561377">
      <w:pPr>
        <w:jc w:val="center"/>
        <w:rPr>
          <w:rFonts w:ascii="Times New Roman" w:hAnsi="Times New Roman" w:cs="Times New Roman"/>
        </w:rPr>
      </w:pPr>
    </w:p>
    <w:p w14:paraId="67BA53EF" w14:textId="77777777" w:rsidR="00A8616E" w:rsidRPr="008117EE" w:rsidRDefault="00A8616E" w:rsidP="00561377">
      <w:pPr>
        <w:jc w:val="center"/>
        <w:rPr>
          <w:rFonts w:ascii="Times New Roman" w:hAnsi="Times New Roman" w:cs="Times New Roman"/>
        </w:rPr>
      </w:pPr>
    </w:p>
    <w:p w14:paraId="7232EB10" w14:textId="77777777" w:rsidR="00A8616E" w:rsidRPr="008117EE" w:rsidRDefault="00A8616E" w:rsidP="00561377">
      <w:pPr>
        <w:jc w:val="center"/>
        <w:rPr>
          <w:rFonts w:ascii="Times New Roman" w:hAnsi="Times New Roman" w:cs="Times New Roman"/>
        </w:rPr>
      </w:pPr>
    </w:p>
    <w:p w14:paraId="2670AC97" w14:textId="77777777" w:rsidR="00A8616E" w:rsidRPr="008117EE" w:rsidRDefault="00A8616E" w:rsidP="00561377">
      <w:pPr>
        <w:jc w:val="center"/>
        <w:rPr>
          <w:rFonts w:ascii="Times New Roman" w:hAnsi="Times New Roman" w:cs="Times New Roman"/>
        </w:rPr>
      </w:pPr>
    </w:p>
    <w:p w14:paraId="4B99E65C" w14:textId="77777777" w:rsidR="00A8616E" w:rsidRPr="008117EE" w:rsidRDefault="00A8616E" w:rsidP="00561377">
      <w:pPr>
        <w:jc w:val="center"/>
        <w:rPr>
          <w:rFonts w:ascii="Times New Roman" w:hAnsi="Times New Roman" w:cs="Times New Roman"/>
        </w:rPr>
      </w:pPr>
    </w:p>
    <w:p w14:paraId="32529E49" w14:textId="359CC6F4" w:rsidR="0059113A" w:rsidRPr="008117EE" w:rsidRDefault="0059113A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lastRenderedPageBreak/>
        <w:t xml:space="preserve">Д. </w:t>
      </w:r>
      <w:r w:rsidR="009C1148" w:rsidRPr="008117EE">
        <w:rPr>
          <w:rFonts w:ascii="Times New Roman" w:hAnsi="Times New Roman" w:cs="Times New Roman"/>
        </w:rPr>
        <w:t>Крокодиново</w:t>
      </w:r>
    </w:p>
    <w:p w14:paraId="19F4E86D" w14:textId="77777777" w:rsidR="00A8616E" w:rsidRPr="008117EE" w:rsidRDefault="00A8616E" w:rsidP="00561377">
      <w:pPr>
        <w:jc w:val="center"/>
        <w:rPr>
          <w:rFonts w:ascii="Times New Roman" w:hAnsi="Times New Roman" w:cs="Times New Roman"/>
          <w:noProof/>
          <w:lang w:eastAsia="ru-RU"/>
        </w:rPr>
      </w:pPr>
    </w:p>
    <w:p w14:paraId="1D2FE827" w14:textId="2BC6F02B" w:rsidR="0059113A" w:rsidRPr="008117EE" w:rsidRDefault="00A8616E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3517D1E" wp14:editId="5A877734">
            <wp:extent cx="3438525" cy="3933825"/>
            <wp:effectExtent l="0" t="0" r="9525" b="9525"/>
            <wp:docPr id="13" name="Рисунок 13" descr="Z:\Дима2017\Шураев\РАБОТА\Мурыгинское ГП\денис\ГраницыМурыгинское сп\схемы\крокодино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Дима2017\Шураев\РАБОТА\Мурыгинское ГП\денис\ГраницыМурыгинское сп\схемы\крокодинов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74" t="22588" r="12681" b="30534"/>
                    <a:stretch/>
                  </pic:blipFill>
                  <pic:spPr bwMode="auto">
                    <a:xfrm>
                      <a:off x="0" y="0"/>
                      <a:ext cx="34385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557ED481" w14:textId="77777777" w:rsidTr="009C1148">
        <w:trPr>
          <w:trHeight w:val="254"/>
        </w:trPr>
        <w:tc>
          <w:tcPr>
            <w:tcW w:w="1218" w:type="dxa"/>
            <w:vMerge w:val="restart"/>
          </w:tcPr>
          <w:p w14:paraId="2F9F315A" w14:textId="77777777" w:rsidR="0059113A" w:rsidRPr="008117EE" w:rsidRDefault="0059113A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09351BF9" w14:textId="77777777" w:rsidR="0059113A" w:rsidRPr="008117EE" w:rsidRDefault="0059113A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3C54174F" w14:textId="77777777" w:rsidTr="009C1148">
        <w:trPr>
          <w:trHeight w:val="353"/>
        </w:trPr>
        <w:tc>
          <w:tcPr>
            <w:tcW w:w="1218" w:type="dxa"/>
            <w:vMerge/>
          </w:tcPr>
          <w:p w14:paraId="7DAB49C7" w14:textId="77777777" w:rsidR="0059113A" w:rsidRPr="008117EE" w:rsidRDefault="0059113A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2F3A4D3B" w14:textId="77777777" w:rsidR="0059113A" w:rsidRPr="008117EE" w:rsidRDefault="0059113A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6AB1A6AC" w14:textId="77777777" w:rsidR="0059113A" w:rsidRPr="008117EE" w:rsidRDefault="0059113A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066553C7" w14:textId="77777777" w:rsidTr="009C1148">
        <w:tc>
          <w:tcPr>
            <w:tcW w:w="1218" w:type="dxa"/>
            <w:hideMark/>
          </w:tcPr>
          <w:p w14:paraId="698834C7" w14:textId="06BDEE63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hideMark/>
          </w:tcPr>
          <w:p w14:paraId="295DB500" w14:textId="214D1816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434738.03</w:t>
            </w:r>
          </w:p>
        </w:tc>
        <w:tc>
          <w:tcPr>
            <w:tcW w:w="4226" w:type="dxa"/>
            <w:hideMark/>
          </w:tcPr>
          <w:p w14:paraId="0AF57A66" w14:textId="49DFB30E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1233139.99</w:t>
            </w:r>
          </w:p>
        </w:tc>
      </w:tr>
      <w:tr w:rsidR="008117EE" w:rsidRPr="008117EE" w14:paraId="409FE76E" w14:textId="77777777" w:rsidTr="009C1148">
        <w:tc>
          <w:tcPr>
            <w:tcW w:w="1218" w:type="dxa"/>
            <w:hideMark/>
          </w:tcPr>
          <w:p w14:paraId="784BC006" w14:textId="5E76F232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hideMark/>
          </w:tcPr>
          <w:p w14:paraId="0D129201" w14:textId="03E1CBC2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434755.03</w:t>
            </w:r>
          </w:p>
        </w:tc>
        <w:tc>
          <w:tcPr>
            <w:tcW w:w="4226" w:type="dxa"/>
            <w:hideMark/>
          </w:tcPr>
          <w:p w14:paraId="1C77F287" w14:textId="61DD09A3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1233153.99</w:t>
            </w:r>
          </w:p>
        </w:tc>
      </w:tr>
      <w:tr w:rsidR="008117EE" w:rsidRPr="008117EE" w14:paraId="251900C9" w14:textId="77777777" w:rsidTr="009C1148">
        <w:tc>
          <w:tcPr>
            <w:tcW w:w="1218" w:type="dxa"/>
            <w:hideMark/>
          </w:tcPr>
          <w:p w14:paraId="517E3E40" w14:textId="3FFB283D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hideMark/>
          </w:tcPr>
          <w:p w14:paraId="73270E8A" w14:textId="3461D7BA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434760.96</w:t>
            </w:r>
          </w:p>
        </w:tc>
        <w:tc>
          <w:tcPr>
            <w:tcW w:w="4226" w:type="dxa"/>
            <w:hideMark/>
          </w:tcPr>
          <w:p w14:paraId="3C65B68D" w14:textId="49BC93E3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1233164.99</w:t>
            </w:r>
          </w:p>
        </w:tc>
      </w:tr>
      <w:tr w:rsidR="008117EE" w:rsidRPr="008117EE" w14:paraId="4956A135" w14:textId="77777777" w:rsidTr="009C1148">
        <w:tc>
          <w:tcPr>
            <w:tcW w:w="1218" w:type="dxa"/>
            <w:hideMark/>
          </w:tcPr>
          <w:p w14:paraId="4B3FF663" w14:textId="38FA6668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hideMark/>
          </w:tcPr>
          <w:p w14:paraId="6FDC05DC" w14:textId="617087B5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434753.98</w:t>
            </w:r>
          </w:p>
        </w:tc>
        <w:tc>
          <w:tcPr>
            <w:tcW w:w="4226" w:type="dxa"/>
            <w:hideMark/>
          </w:tcPr>
          <w:p w14:paraId="66D9B737" w14:textId="37F43240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1233173.04</w:t>
            </w:r>
          </w:p>
        </w:tc>
      </w:tr>
      <w:tr w:rsidR="008117EE" w:rsidRPr="008117EE" w14:paraId="40F630FE" w14:textId="77777777" w:rsidTr="009C1148">
        <w:tc>
          <w:tcPr>
            <w:tcW w:w="1218" w:type="dxa"/>
            <w:hideMark/>
          </w:tcPr>
          <w:p w14:paraId="1B733B22" w14:textId="4BD39C57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  <w:hideMark/>
          </w:tcPr>
          <w:p w14:paraId="2EB048C4" w14:textId="70F0AC73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434728.04</w:t>
            </w:r>
          </w:p>
        </w:tc>
        <w:tc>
          <w:tcPr>
            <w:tcW w:w="4226" w:type="dxa"/>
            <w:hideMark/>
          </w:tcPr>
          <w:p w14:paraId="3BE450A2" w14:textId="1D879C1C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1233199.98</w:t>
            </w:r>
          </w:p>
        </w:tc>
      </w:tr>
      <w:tr w:rsidR="008117EE" w:rsidRPr="008117EE" w14:paraId="580CA3AD" w14:textId="77777777" w:rsidTr="009C1148">
        <w:tc>
          <w:tcPr>
            <w:tcW w:w="1218" w:type="dxa"/>
            <w:hideMark/>
          </w:tcPr>
          <w:p w14:paraId="3FC24775" w14:textId="28CEC6B9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  <w:hideMark/>
          </w:tcPr>
          <w:p w14:paraId="1B3C1C69" w14:textId="66E6EBEA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434722.94</w:t>
            </w:r>
          </w:p>
        </w:tc>
        <w:tc>
          <w:tcPr>
            <w:tcW w:w="4226" w:type="dxa"/>
            <w:hideMark/>
          </w:tcPr>
          <w:p w14:paraId="6C1AB7DE" w14:textId="3788B431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1233229.96</w:t>
            </w:r>
          </w:p>
        </w:tc>
      </w:tr>
      <w:tr w:rsidR="008117EE" w:rsidRPr="008117EE" w14:paraId="434362E0" w14:textId="77777777" w:rsidTr="009C1148">
        <w:tc>
          <w:tcPr>
            <w:tcW w:w="1218" w:type="dxa"/>
            <w:hideMark/>
          </w:tcPr>
          <w:p w14:paraId="77F01091" w14:textId="4023727B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  <w:hideMark/>
          </w:tcPr>
          <w:p w14:paraId="4FB87A05" w14:textId="2D9A2275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434730.96</w:t>
            </w:r>
          </w:p>
        </w:tc>
        <w:tc>
          <w:tcPr>
            <w:tcW w:w="4226" w:type="dxa"/>
            <w:hideMark/>
          </w:tcPr>
          <w:p w14:paraId="732DE8A8" w14:textId="6EF68BD4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1233264.01</w:t>
            </w:r>
          </w:p>
        </w:tc>
      </w:tr>
      <w:tr w:rsidR="008117EE" w:rsidRPr="008117EE" w14:paraId="42BCABAF" w14:textId="77777777" w:rsidTr="009C1148">
        <w:tc>
          <w:tcPr>
            <w:tcW w:w="1218" w:type="dxa"/>
            <w:hideMark/>
          </w:tcPr>
          <w:p w14:paraId="0B35104F" w14:textId="75D20C3B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  <w:hideMark/>
          </w:tcPr>
          <w:p w14:paraId="0DBF4D84" w14:textId="3611050E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434757.99</w:t>
            </w:r>
          </w:p>
        </w:tc>
        <w:tc>
          <w:tcPr>
            <w:tcW w:w="4226" w:type="dxa"/>
            <w:hideMark/>
          </w:tcPr>
          <w:p w14:paraId="7F0D77DF" w14:textId="65E314EA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1233271.97</w:t>
            </w:r>
          </w:p>
        </w:tc>
      </w:tr>
      <w:tr w:rsidR="008117EE" w:rsidRPr="008117EE" w14:paraId="71758C89" w14:textId="77777777" w:rsidTr="009C1148">
        <w:tc>
          <w:tcPr>
            <w:tcW w:w="1218" w:type="dxa"/>
            <w:hideMark/>
          </w:tcPr>
          <w:p w14:paraId="5B133436" w14:textId="2DB87A75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  <w:hideMark/>
          </w:tcPr>
          <w:p w14:paraId="0AC6DB14" w14:textId="123DEC50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434790.96</w:t>
            </w:r>
          </w:p>
        </w:tc>
        <w:tc>
          <w:tcPr>
            <w:tcW w:w="4226" w:type="dxa"/>
            <w:hideMark/>
          </w:tcPr>
          <w:p w14:paraId="09CF517B" w14:textId="3BB1D4B1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1233232.98</w:t>
            </w:r>
          </w:p>
        </w:tc>
      </w:tr>
      <w:tr w:rsidR="008117EE" w:rsidRPr="008117EE" w14:paraId="65D0A625" w14:textId="77777777" w:rsidTr="009C1148">
        <w:tc>
          <w:tcPr>
            <w:tcW w:w="1218" w:type="dxa"/>
            <w:hideMark/>
          </w:tcPr>
          <w:p w14:paraId="459D4E18" w14:textId="253C4552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  <w:hideMark/>
          </w:tcPr>
          <w:p w14:paraId="3EC9BEF8" w14:textId="61B978D1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434806.01</w:t>
            </w:r>
          </w:p>
        </w:tc>
        <w:tc>
          <w:tcPr>
            <w:tcW w:w="4226" w:type="dxa"/>
            <w:hideMark/>
          </w:tcPr>
          <w:p w14:paraId="5CAFF82C" w14:textId="3D471467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1233227.02</w:t>
            </w:r>
          </w:p>
        </w:tc>
      </w:tr>
      <w:tr w:rsidR="008117EE" w:rsidRPr="008117EE" w14:paraId="5C66BA70" w14:textId="77777777" w:rsidTr="009C1148">
        <w:tc>
          <w:tcPr>
            <w:tcW w:w="1218" w:type="dxa"/>
            <w:hideMark/>
          </w:tcPr>
          <w:p w14:paraId="1082C471" w14:textId="2B1EDF22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  <w:hideMark/>
          </w:tcPr>
          <w:p w14:paraId="03B6E537" w14:textId="1C352639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434824.00</w:t>
            </w:r>
          </w:p>
        </w:tc>
        <w:tc>
          <w:tcPr>
            <w:tcW w:w="4226" w:type="dxa"/>
            <w:hideMark/>
          </w:tcPr>
          <w:p w14:paraId="1A84315F" w14:textId="59548FE1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1233226.96</w:t>
            </w:r>
          </w:p>
        </w:tc>
      </w:tr>
      <w:tr w:rsidR="008117EE" w:rsidRPr="008117EE" w14:paraId="5B04A992" w14:textId="77777777" w:rsidTr="009C1148">
        <w:tc>
          <w:tcPr>
            <w:tcW w:w="1218" w:type="dxa"/>
            <w:hideMark/>
          </w:tcPr>
          <w:p w14:paraId="6C0B4BFA" w14:textId="26CA3098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  <w:hideMark/>
          </w:tcPr>
          <w:p w14:paraId="086EA83D" w14:textId="48EE56F4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434828.02</w:t>
            </w:r>
          </w:p>
        </w:tc>
        <w:tc>
          <w:tcPr>
            <w:tcW w:w="4226" w:type="dxa"/>
            <w:hideMark/>
          </w:tcPr>
          <w:p w14:paraId="1838EDBA" w14:textId="323521F7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1233239.98</w:t>
            </w:r>
          </w:p>
        </w:tc>
      </w:tr>
      <w:tr w:rsidR="008117EE" w:rsidRPr="008117EE" w14:paraId="1D21D552" w14:textId="77777777" w:rsidTr="009C1148">
        <w:tc>
          <w:tcPr>
            <w:tcW w:w="1218" w:type="dxa"/>
            <w:hideMark/>
          </w:tcPr>
          <w:p w14:paraId="5CEA3E4C" w14:textId="22DD95DB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  <w:hideMark/>
          </w:tcPr>
          <w:p w14:paraId="2164D7E8" w14:textId="62F68366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434813.99</w:t>
            </w:r>
          </w:p>
        </w:tc>
        <w:tc>
          <w:tcPr>
            <w:tcW w:w="4226" w:type="dxa"/>
            <w:hideMark/>
          </w:tcPr>
          <w:p w14:paraId="34BBA125" w14:textId="13AE35B9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1233269.95</w:t>
            </w:r>
          </w:p>
        </w:tc>
      </w:tr>
      <w:tr w:rsidR="008117EE" w:rsidRPr="008117EE" w14:paraId="3D5778B8" w14:textId="77777777" w:rsidTr="009C1148">
        <w:tc>
          <w:tcPr>
            <w:tcW w:w="1218" w:type="dxa"/>
            <w:hideMark/>
          </w:tcPr>
          <w:p w14:paraId="36016C34" w14:textId="18647A9B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  <w:hideMark/>
          </w:tcPr>
          <w:p w14:paraId="6FA0D051" w14:textId="29A63950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434810.97</w:t>
            </w:r>
          </w:p>
        </w:tc>
        <w:tc>
          <w:tcPr>
            <w:tcW w:w="4226" w:type="dxa"/>
            <w:hideMark/>
          </w:tcPr>
          <w:p w14:paraId="0764B3EE" w14:textId="103E6BE5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1233295.03</w:t>
            </w:r>
          </w:p>
        </w:tc>
      </w:tr>
      <w:tr w:rsidR="008117EE" w:rsidRPr="008117EE" w14:paraId="4A28600D" w14:textId="77777777" w:rsidTr="009C1148">
        <w:tc>
          <w:tcPr>
            <w:tcW w:w="1218" w:type="dxa"/>
            <w:hideMark/>
          </w:tcPr>
          <w:p w14:paraId="5FBEFAB7" w14:textId="2049EF01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  <w:hideMark/>
          </w:tcPr>
          <w:p w14:paraId="3CA53072" w14:textId="18623C36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434817.98</w:t>
            </w:r>
          </w:p>
        </w:tc>
        <w:tc>
          <w:tcPr>
            <w:tcW w:w="4226" w:type="dxa"/>
            <w:hideMark/>
          </w:tcPr>
          <w:p w14:paraId="284069D2" w14:textId="7766C2CD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1233317.05</w:t>
            </w:r>
          </w:p>
        </w:tc>
      </w:tr>
      <w:tr w:rsidR="008117EE" w:rsidRPr="008117EE" w14:paraId="04124163" w14:textId="77777777" w:rsidTr="009C1148">
        <w:tc>
          <w:tcPr>
            <w:tcW w:w="1218" w:type="dxa"/>
          </w:tcPr>
          <w:p w14:paraId="4BAD1A3E" w14:textId="4B63150F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1" w:type="dxa"/>
          </w:tcPr>
          <w:p w14:paraId="4AD49CE2" w14:textId="332BACBA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434851.95</w:t>
            </w:r>
          </w:p>
        </w:tc>
        <w:tc>
          <w:tcPr>
            <w:tcW w:w="4226" w:type="dxa"/>
          </w:tcPr>
          <w:p w14:paraId="59935434" w14:textId="2D8E31F7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1233338.04</w:t>
            </w:r>
          </w:p>
        </w:tc>
      </w:tr>
      <w:tr w:rsidR="008117EE" w:rsidRPr="008117EE" w14:paraId="01C4E3A3" w14:textId="77777777" w:rsidTr="009C1148">
        <w:tc>
          <w:tcPr>
            <w:tcW w:w="1218" w:type="dxa"/>
          </w:tcPr>
          <w:p w14:paraId="11A47573" w14:textId="795D88B4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1" w:type="dxa"/>
          </w:tcPr>
          <w:p w14:paraId="6D3A7D83" w14:textId="14524CD8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434868.02</w:t>
            </w:r>
          </w:p>
        </w:tc>
        <w:tc>
          <w:tcPr>
            <w:tcW w:w="4226" w:type="dxa"/>
          </w:tcPr>
          <w:p w14:paraId="77EE0864" w14:textId="345AB0A5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1233335.00</w:t>
            </w:r>
          </w:p>
        </w:tc>
      </w:tr>
      <w:tr w:rsidR="008117EE" w:rsidRPr="008117EE" w14:paraId="6A42717D" w14:textId="77777777" w:rsidTr="009C1148">
        <w:tc>
          <w:tcPr>
            <w:tcW w:w="1218" w:type="dxa"/>
          </w:tcPr>
          <w:p w14:paraId="3036F88E" w14:textId="1208AA58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1" w:type="dxa"/>
          </w:tcPr>
          <w:p w14:paraId="47EA1EAD" w14:textId="717BB4F4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434880.99</w:t>
            </w:r>
          </w:p>
        </w:tc>
        <w:tc>
          <w:tcPr>
            <w:tcW w:w="4226" w:type="dxa"/>
          </w:tcPr>
          <w:p w14:paraId="7BA7AA6F" w14:textId="31D9DD51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1233309.99</w:t>
            </w:r>
          </w:p>
        </w:tc>
      </w:tr>
      <w:tr w:rsidR="008117EE" w:rsidRPr="008117EE" w14:paraId="213A916D" w14:textId="77777777" w:rsidTr="009C1148">
        <w:tc>
          <w:tcPr>
            <w:tcW w:w="1218" w:type="dxa"/>
          </w:tcPr>
          <w:p w14:paraId="2DCC4162" w14:textId="5EE9D0AC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1" w:type="dxa"/>
          </w:tcPr>
          <w:p w14:paraId="0FF507B9" w14:textId="4AF73AAA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434882.99</w:t>
            </w:r>
          </w:p>
        </w:tc>
        <w:tc>
          <w:tcPr>
            <w:tcW w:w="4226" w:type="dxa"/>
          </w:tcPr>
          <w:p w14:paraId="463603BF" w14:textId="09925FFB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1233270.01</w:t>
            </w:r>
          </w:p>
        </w:tc>
      </w:tr>
      <w:tr w:rsidR="008117EE" w:rsidRPr="008117EE" w14:paraId="203510BA" w14:textId="77777777" w:rsidTr="009C1148">
        <w:tc>
          <w:tcPr>
            <w:tcW w:w="1218" w:type="dxa"/>
          </w:tcPr>
          <w:p w14:paraId="3E3AB6EF" w14:textId="2ECF6ED0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1" w:type="dxa"/>
          </w:tcPr>
          <w:p w14:paraId="6D88C5AA" w14:textId="66DAE0BA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434886.36</w:t>
            </w:r>
          </w:p>
        </w:tc>
        <w:tc>
          <w:tcPr>
            <w:tcW w:w="4226" w:type="dxa"/>
          </w:tcPr>
          <w:p w14:paraId="3313F89B" w14:textId="75EC1E20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1233248.93</w:t>
            </w:r>
          </w:p>
        </w:tc>
      </w:tr>
      <w:tr w:rsidR="008117EE" w:rsidRPr="008117EE" w14:paraId="2F885274" w14:textId="77777777" w:rsidTr="009C1148">
        <w:tc>
          <w:tcPr>
            <w:tcW w:w="1218" w:type="dxa"/>
          </w:tcPr>
          <w:p w14:paraId="2DCC966E" w14:textId="1BCFE7C9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1" w:type="dxa"/>
          </w:tcPr>
          <w:p w14:paraId="1CB3C86A" w14:textId="11FBD3FA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434894.96</w:t>
            </w:r>
          </w:p>
        </w:tc>
        <w:tc>
          <w:tcPr>
            <w:tcW w:w="4226" w:type="dxa"/>
          </w:tcPr>
          <w:p w14:paraId="381C44CE" w14:textId="04FFDC04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1233195.03</w:t>
            </w:r>
          </w:p>
        </w:tc>
      </w:tr>
      <w:tr w:rsidR="008117EE" w:rsidRPr="008117EE" w14:paraId="744464A4" w14:textId="77777777" w:rsidTr="009C1148">
        <w:tc>
          <w:tcPr>
            <w:tcW w:w="1218" w:type="dxa"/>
          </w:tcPr>
          <w:p w14:paraId="45BC0F83" w14:textId="7ED5E24F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01" w:type="dxa"/>
          </w:tcPr>
          <w:p w14:paraId="5AABE7FC" w14:textId="6E57DEC4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434922.95</w:t>
            </w:r>
          </w:p>
        </w:tc>
        <w:tc>
          <w:tcPr>
            <w:tcW w:w="4226" w:type="dxa"/>
          </w:tcPr>
          <w:p w14:paraId="0FEF8EC2" w14:textId="3C09FEF6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1233171.95</w:t>
            </w:r>
          </w:p>
        </w:tc>
      </w:tr>
      <w:tr w:rsidR="008117EE" w:rsidRPr="008117EE" w14:paraId="7E3E5FB4" w14:textId="77777777" w:rsidTr="009C1148">
        <w:tc>
          <w:tcPr>
            <w:tcW w:w="1218" w:type="dxa"/>
          </w:tcPr>
          <w:p w14:paraId="16F38713" w14:textId="39EA6524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01" w:type="dxa"/>
          </w:tcPr>
          <w:p w14:paraId="1791B3B4" w14:textId="7036ED5E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434935.97</w:t>
            </w:r>
          </w:p>
        </w:tc>
        <w:tc>
          <w:tcPr>
            <w:tcW w:w="4226" w:type="dxa"/>
          </w:tcPr>
          <w:p w14:paraId="4BA7C506" w14:textId="063D2072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1233177.01</w:t>
            </w:r>
          </w:p>
        </w:tc>
      </w:tr>
      <w:tr w:rsidR="008117EE" w:rsidRPr="008117EE" w14:paraId="7C626A16" w14:textId="77777777" w:rsidTr="009C1148">
        <w:tc>
          <w:tcPr>
            <w:tcW w:w="1218" w:type="dxa"/>
          </w:tcPr>
          <w:p w14:paraId="378DC2BF" w14:textId="668CDA42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01" w:type="dxa"/>
          </w:tcPr>
          <w:p w14:paraId="5474E0F1" w14:textId="449DF104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434959.97</w:t>
            </w:r>
          </w:p>
        </w:tc>
        <w:tc>
          <w:tcPr>
            <w:tcW w:w="4226" w:type="dxa"/>
          </w:tcPr>
          <w:p w14:paraId="22E6694D" w14:textId="7A33F486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1233187.05</w:t>
            </w:r>
          </w:p>
        </w:tc>
      </w:tr>
      <w:tr w:rsidR="008117EE" w:rsidRPr="008117EE" w14:paraId="54948E89" w14:textId="77777777" w:rsidTr="009C1148">
        <w:tc>
          <w:tcPr>
            <w:tcW w:w="1218" w:type="dxa"/>
          </w:tcPr>
          <w:p w14:paraId="65690DE2" w14:textId="622D0D7C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901" w:type="dxa"/>
          </w:tcPr>
          <w:p w14:paraId="0A469655" w14:textId="756B4794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434981.96</w:t>
            </w:r>
          </w:p>
        </w:tc>
        <w:tc>
          <w:tcPr>
            <w:tcW w:w="4226" w:type="dxa"/>
          </w:tcPr>
          <w:p w14:paraId="5101FEB0" w14:textId="2FA5EA6F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1233167.95</w:t>
            </w:r>
          </w:p>
        </w:tc>
      </w:tr>
      <w:tr w:rsidR="008117EE" w:rsidRPr="008117EE" w14:paraId="4795D6D2" w14:textId="77777777" w:rsidTr="009C1148">
        <w:tc>
          <w:tcPr>
            <w:tcW w:w="1218" w:type="dxa"/>
          </w:tcPr>
          <w:p w14:paraId="266973C9" w14:textId="5A5F2089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901" w:type="dxa"/>
          </w:tcPr>
          <w:p w14:paraId="368BB61E" w14:textId="0E701757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434992.99</w:t>
            </w:r>
          </w:p>
        </w:tc>
        <w:tc>
          <w:tcPr>
            <w:tcW w:w="4226" w:type="dxa"/>
          </w:tcPr>
          <w:p w14:paraId="28D67D68" w14:textId="7D3C29D6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1233138.98</w:t>
            </w:r>
          </w:p>
        </w:tc>
      </w:tr>
      <w:tr w:rsidR="008117EE" w:rsidRPr="008117EE" w14:paraId="58B5FBCF" w14:textId="77777777" w:rsidTr="009C1148">
        <w:tc>
          <w:tcPr>
            <w:tcW w:w="1218" w:type="dxa"/>
          </w:tcPr>
          <w:p w14:paraId="22623730" w14:textId="588A1FDF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901" w:type="dxa"/>
          </w:tcPr>
          <w:p w14:paraId="2CEBED7A" w14:textId="45F58886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435009.94</w:t>
            </w:r>
          </w:p>
        </w:tc>
        <w:tc>
          <w:tcPr>
            <w:tcW w:w="4226" w:type="dxa"/>
          </w:tcPr>
          <w:p w14:paraId="72022E45" w14:textId="778366B3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1233095.04</w:t>
            </w:r>
          </w:p>
        </w:tc>
      </w:tr>
      <w:tr w:rsidR="008117EE" w:rsidRPr="008117EE" w14:paraId="142338B6" w14:textId="77777777" w:rsidTr="009C1148">
        <w:tc>
          <w:tcPr>
            <w:tcW w:w="1218" w:type="dxa"/>
          </w:tcPr>
          <w:p w14:paraId="2D332BFC" w14:textId="26434A67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901" w:type="dxa"/>
          </w:tcPr>
          <w:p w14:paraId="1F2B2DED" w14:textId="7E8A124D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435012.99</w:t>
            </w:r>
          </w:p>
        </w:tc>
        <w:tc>
          <w:tcPr>
            <w:tcW w:w="4226" w:type="dxa"/>
          </w:tcPr>
          <w:p w14:paraId="568DAC98" w14:textId="11ED1FB8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1233047.99</w:t>
            </w:r>
          </w:p>
        </w:tc>
      </w:tr>
      <w:tr w:rsidR="008117EE" w:rsidRPr="008117EE" w14:paraId="69A25E47" w14:textId="77777777" w:rsidTr="009C1148">
        <w:tc>
          <w:tcPr>
            <w:tcW w:w="1218" w:type="dxa"/>
          </w:tcPr>
          <w:p w14:paraId="7A2DC176" w14:textId="1507C068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901" w:type="dxa"/>
          </w:tcPr>
          <w:p w14:paraId="4863C5A0" w14:textId="656D1DDC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434995.95</w:t>
            </w:r>
          </w:p>
        </w:tc>
        <w:tc>
          <w:tcPr>
            <w:tcW w:w="4226" w:type="dxa"/>
          </w:tcPr>
          <w:p w14:paraId="36A16B69" w14:textId="261F7716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1232979.97</w:t>
            </w:r>
          </w:p>
        </w:tc>
      </w:tr>
      <w:tr w:rsidR="008117EE" w:rsidRPr="008117EE" w14:paraId="192A2156" w14:textId="77777777" w:rsidTr="009C1148">
        <w:tc>
          <w:tcPr>
            <w:tcW w:w="1218" w:type="dxa"/>
          </w:tcPr>
          <w:p w14:paraId="28CFDE61" w14:textId="004DB0A5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901" w:type="dxa"/>
          </w:tcPr>
          <w:p w14:paraId="4992FA2B" w14:textId="3F7E5999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435006.99</w:t>
            </w:r>
          </w:p>
        </w:tc>
        <w:tc>
          <w:tcPr>
            <w:tcW w:w="4226" w:type="dxa"/>
          </w:tcPr>
          <w:p w14:paraId="26940FAD" w14:textId="6D400A23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1232962.98</w:t>
            </w:r>
          </w:p>
        </w:tc>
      </w:tr>
      <w:tr w:rsidR="008117EE" w:rsidRPr="008117EE" w14:paraId="5F9722AF" w14:textId="77777777" w:rsidTr="009C1148">
        <w:tc>
          <w:tcPr>
            <w:tcW w:w="1218" w:type="dxa"/>
          </w:tcPr>
          <w:p w14:paraId="2889D7C5" w14:textId="441A6EE9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901" w:type="dxa"/>
          </w:tcPr>
          <w:p w14:paraId="4B2756AA" w14:textId="451DCA98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435017.98</w:t>
            </w:r>
          </w:p>
        </w:tc>
        <w:tc>
          <w:tcPr>
            <w:tcW w:w="4226" w:type="dxa"/>
          </w:tcPr>
          <w:p w14:paraId="3F349724" w14:textId="22F1FCEA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1232941.99</w:t>
            </w:r>
          </w:p>
        </w:tc>
      </w:tr>
      <w:tr w:rsidR="008117EE" w:rsidRPr="008117EE" w14:paraId="4A36AAF1" w14:textId="77777777" w:rsidTr="009C1148">
        <w:tc>
          <w:tcPr>
            <w:tcW w:w="1218" w:type="dxa"/>
          </w:tcPr>
          <w:p w14:paraId="38FEDAB0" w14:textId="2E48BD70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901" w:type="dxa"/>
          </w:tcPr>
          <w:p w14:paraId="24185F91" w14:textId="37983C04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435018.00</w:t>
            </w:r>
          </w:p>
        </w:tc>
        <w:tc>
          <w:tcPr>
            <w:tcW w:w="4226" w:type="dxa"/>
          </w:tcPr>
          <w:p w14:paraId="5616F80B" w14:textId="6643467C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1232919.02</w:t>
            </w:r>
          </w:p>
        </w:tc>
      </w:tr>
      <w:tr w:rsidR="008117EE" w:rsidRPr="008117EE" w14:paraId="4C5D5C2D" w14:textId="77777777" w:rsidTr="009C1148">
        <w:tc>
          <w:tcPr>
            <w:tcW w:w="1218" w:type="dxa"/>
          </w:tcPr>
          <w:p w14:paraId="3EE2EB5A" w14:textId="34A6072F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901" w:type="dxa"/>
          </w:tcPr>
          <w:p w14:paraId="226BB875" w14:textId="606E71EF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434986.99</w:t>
            </w:r>
          </w:p>
        </w:tc>
        <w:tc>
          <w:tcPr>
            <w:tcW w:w="4226" w:type="dxa"/>
          </w:tcPr>
          <w:p w14:paraId="19903566" w14:textId="0815D231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1232889.94</w:t>
            </w:r>
          </w:p>
        </w:tc>
      </w:tr>
      <w:tr w:rsidR="008117EE" w:rsidRPr="008117EE" w14:paraId="1212D322" w14:textId="77777777" w:rsidTr="009C1148">
        <w:tc>
          <w:tcPr>
            <w:tcW w:w="1218" w:type="dxa"/>
          </w:tcPr>
          <w:p w14:paraId="5B9E771C" w14:textId="773A7AC4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901" w:type="dxa"/>
          </w:tcPr>
          <w:p w14:paraId="694C5A44" w14:textId="1984B2FB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434963.02</w:t>
            </w:r>
          </w:p>
        </w:tc>
        <w:tc>
          <w:tcPr>
            <w:tcW w:w="4226" w:type="dxa"/>
          </w:tcPr>
          <w:p w14:paraId="312FCE87" w14:textId="12D311BE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1232886.99</w:t>
            </w:r>
          </w:p>
        </w:tc>
      </w:tr>
      <w:tr w:rsidR="008117EE" w:rsidRPr="008117EE" w14:paraId="34F4F096" w14:textId="77777777" w:rsidTr="009C1148">
        <w:tc>
          <w:tcPr>
            <w:tcW w:w="1218" w:type="dxa"/>
          </w:tcPr>
          <w:p w14:paraId="5C900F52" w14:textId="33BE7A71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901" w:type="dxa"/>
          </w:tcPr>
          <w:p w14:paraId="1DA89EA6" w14:textId="2D6C13A0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434949.02</w:t>
            </w:r>
          </w:p>
        </w:tc>
        <w:tc>
          <w:tcPr>
            <w:tcW w:w="4226" w:type="dxa"/>
          </w:tcPr>
          <w:p w14:paraId="68DB0252" w14:textId="26399B0C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1232884.99</w:t>
            </w:r>
          </w:p>
        </w:tc>
      </w:tr>
      <w:tr w:rsidR="008117EE" w:rsidRPr="008117EE" w14:paraId="6FC8FB7F" w14:textId="77777777" w:rsidTr="009C1148">
        <w:tc>
          <w:tcPr>
            <w:tcW w:w="1218" w:type="dxa"/>
          </w:tcPr>
          <w:p w14:paraId="0A68F029" w14:textId="0C653BD7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901" w:type="dxa"/>
          </w:tcPr>
          <w:p w14:paraId="76D21987" w14:textId="22B54E98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434945.95</w:t>
            </w:r>
          </w:p>
        </w:tc>
        <w:tc>
          <w:tcPr>
            <w:tcW w:w="4226" w:type="dxa"/>
          </w:tcPr>
          <w:p w14:paraId="752A3891" w14:textId="2094EC7F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1232878.01</w:t>
            </w:r>
          </w:p>
        </w:tc>
      </w:tr>
      <w:tr w:rsidR="008117EE" w:rsidRPr="008117EE" w14:paraId="1543D47B" w14:textId="77777777" w:rsidTr="009C1148">
        <w:tc>
          <w:tcPr>
            <w:tcW w:w="1218" w:type="dxa"/>
          </w:tcPr>
          <w:p w14:paraId="54226BEA" w14:textId="663B3B5D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901" w:type="dxa"/>
          </w:tcPr>
          <w:p w14:paraId="4792D815" w14:textId="09613FF9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434955.00</w:t>
            </w:r>
          </w:p>
        </w:tc>
        <w:tc>
          <w:tcPr>
            <w:tcW w:w="4226" w:type="dxa"/>
          </w:tcPr>
          <w:p w14:paraId="677882EE" w14:textId="72DFD71F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1232876.02</w:t>
            </w:r>
          </w:p>
        </w:tc>
      </w:tr>
      <w:tr w:rsidR="008117EE" w:rsidRPr="008117EE" w14:paraId="078C9C26" w14:textId="77777777" w:rsidTr="009C1148">
        <w:tc>
          <w:tcPr>
            <w:tcW w:w="1218" w:type="dxa"/>
          </w:tcPr>
          <w:p w14:paraId="341EE7DA" w14:textId="384F018C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901" w:type="dxa"/>
          </w:tcPr>
          <w:p w14:paraId="20B16F36" w14:textId="49FB23FC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434963.98</w:t>
            </w:r>
          </w:p>
        </w:tc>
        <w:tc>
          <w:tcPr>
            <w:tcW w:w="4226" w:type="dxa"/>
          </w:tcPr>
          <w:p w14:paraId="52043C5D" w14:textId="42A0695E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1232867.05</w:t>
            </w:r>
          </w:p>
        </w:tc>
      </w:tr>
      <w:tr w:rsidR="008117EE" w:rsidRPr="008117EE" w14:paraId="70C6C911" w14:textId="77777777" w:rsidTr="009C1148">
        <w:tc>
          <w:tcPr>
            <w:tcW w:w="1218" w:type="dxa"/>
          </w:tcPr>
          <w:p w14:paraId="4CF897D7" w14:textId="151C95F4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901" w:type="dxa"/>
          </w:tcPr>
          <w:p w14:paraId="77E5F675" w14:textId="04B16006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434977.03</w:t>
            </w:r>
          </w:p>
        </w:tc>
        <w:tc>
          <w:tcPr>
            <w:tcW w:w="4226" w:type="dxa"/>
          </w:tcPr>
          <w:p w14:paraId="4C2CE129" w14:textId="23BD8A5E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1232864.02</w:t>
            </w:r>
          </w:p>
        </w:tc>
      </w:tr>
      <w:tr w:rsidR="008117EE" w:rsidRPr="008117EE" w14:paraId="5FADA20A" w14:textId="77777777" w:rsidTr="009C1148">
        <w:tc>
          <w:tcPr>
            <w:tcW w:w="1218" w:type="dxa"/>
          </w:tcPr>
          <w:p w14:paraId="1912D425" w14:textId="232E4B00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901" w:type="dxa"/>
          </w:tcPr>
          <w:p w14:paraId="02613DAD" w14:textId="42001205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434982.00</w:t>
            </w:r>
          </w:p>
        </w:tc>
        <w:tc>
          <w:tcPr>
            <w:tcW w:w="4226" w:type="dxa"/>
          </w:tcPr>
          <w:p w14:paraId="6787CC18" w14:textId="17C02D8C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1232844.02</w:t>
            </w:r>
          </w:p>
        </w:tc>
      </w:tr>
      <w:tr w:rsidR="008117EE" w:rsidRPr="008117EE" w14:paraId="07C91C0A" w14:textId="77777777" w:rsidTr="009C1148">
        <w:tc>
          <w:tcPr>
            <w:tcW w:w="1218" w:type="dxa"/>
          </w:tcPr>
          <w:p w14:paraId="46790F90" w14:textId="49456E65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901" w:type="dxa"/>
          </w:tcPr>
          <w:p w14:paraId="2D56D730" w14:textId="07A8EC77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434968.00</w:t>
            </w:r>
          </w:p>
        </w:tc>
        <w:tc>
          <w:tcPr>
            <w:tcW w:w="4226" w:type="dxa"/>
          </w:tcPr>
          <w:p w14:paraId="778A1809" w14:textId="7684478D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1232829.03</w:t>
            </w:r>
          </w:p>
        </w:tc>
      </w:tr>
      <w:tr w:rsidR="008117EE" w:rsidRPr="008117EE" w14:paraId="5FD15654" w14:textId="77777777" w:rsidTr="009C1148">
        <w:tc>
          <w:tcPr>
            <w:tcW w:w="1218" w:type="dxa"/>
          </w:tcPr>
          <w:p w14:paraId="7EF5317C" w14:textId="7CE9CE92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901" w:type="dxa"/>
          </w:tcPr>
          <w:p w14:paraId="1F786B05" w14:textId="30A6B31F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434959.96</w:t>
            </w:r>
          </w:p>
        </w:tc>
        <w:tc>
          <w:tcPr>
            <w:tcW w:w="4226" w:type="dxa"/>
          </w:tcPr>
          <w:p w14:paraId="69AE53CA" w14:textId="06327E50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1232815.97</w:t>
            </w:r>
          </w:p>
        </w:tc>
      </w:tr>
      <w:tr w:rsidR="008117EE" w:rsidRPr="008117EE" w14:paraId="2C18F38A" w14:textId="77777777" w:rsidTr="009C1148">
        <w:tc>
          <w:tcPr>
            <w:tcW w:w="1218" w:type="dxa"/>
          </w:tcPr>
          <w:p w14:paraId="1270C18D" w14:textId="5443AFCD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901" w:type="dxa"/>
          </w:tcPr>
          <w:p w14:paraId="0ABE04CF" w14:textId="43BC2DEE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434936.97</w:t>
            </w:r>
          </w:p>
        </w:tc>
        <w:tc>
          <w:tcPr>
            <w:tcW w:w="4226" w:type="dxa"/>
          </w:tcPr>
          <w:p w14:paraId="36CB30B9" w14:textId="253AD0DD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1232797.97</w:t>
            </w:r>
          </w:p>
        </w:tc>
      </w:tr>
      <w:tr w:rsidR="008117EE" w:rsidRPr="008117EE" w14:paraId="4FAE403F" w14:textId="77777777" w:rsidTr="009C1148">
        <w:tc>
          <w:tcPr>
            <w:tcW w:w="1218" w:type="dxa"/>
          </w:tcPr>
          <w:p w14:paraId="70414E4E" w14:textId="6AE3A180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901" w:type="dxa"/>
          </w:tcPr>
          <w:p w14:paraId="1465FEE6" w14:textId="39B7ABEE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434924.95</w:t>
            </w:r>
          </w:p>
        </w:tc>
        <w:tc>
          <w:tcPr>
            <w:tcW w:w="4226" w:type="dxa"/>
          </w:tcPr>
          <w:p w14:paraId="27F07B13" w14:textId="564B89AC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1232790.95</w:t>
            </w:r>
          </w:p>
        </w:tc>
      </w:tr>
      <w:tr w:rsidR="008117EE" w:rsidRPr="008117EE" w14:paraId="7A185205" w14:textId="77777777" w:rsidTr="009C1148">
        <w:tc>
          <w:tcPr>
            <w:tcW w:w="1218" w:type="dxa"/>
          </w:tcPr>
          <w:p w14:paraId="7008E35D" w14:textId="120F70FF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901" w:type="dxa"/>
          </w:tcPr>
          <w:p w14:paraId="20074D4A" w14:textId="756E9EC1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434906.04</w:t>
            </w:r>
          </w:p>
        </w:tc>
        <w:tc>
          <w:tcPr>
            <w:tcW w:w="4226" w:type="dxa"/>
          </w:tcPr>
          <w:p w14:paraId="532CD5F1" w14:textId="2FCD5431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1232778.00</w:t>
            </w:r>
          </w:p>
        </w:tc>
      </w:tr>
      <w:tr w:rsidR="008117EE" w:rsidRPr="008117EE" w14:paraId="1839B014" w14:textId="77777777" w:rsidTr="009C1148">
        <w:tc>
          <w:tcPr>
            <w:tcW w:w="1218" w:type="dxa"/>
          </w:tcPr>
          <w:p w14:paraId="7368220C" w14:textId="78249C25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901" w:type="dxa"/>
          </w:tcPr>
          <w:p w14:paraId="7CEF2EA7" w14:textId="2F873014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434883.01</w:t>
            </w:r>
          </w:p>
        </w:tc>
        <w:tc>
          <w:tcPr>
            <w:tcW w:w="4226" w:type="dxa"/>
          </w:tcPr>
          <w:p w14:paraId="7EDDA617" w14:textId="704C33AC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1232778.97</w:t>
            </w:r>
          </w:p>
        </w:tc>
      </w:tr>
      <w:tr w:rsidR="008117EE" w:rsidRPr="008117EE" w14:paraId="0E04BB82" w14:textId="77777777" w:rsidTr="009C1148">
        <w:tc>
          <w:tcPr>
            <w:tcW w:w="1218" w:type="dxa"/>
          </w:tcPr>
          <w:p w14:paraId="51353F35" w14:textId="669A336E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901" w:type="dxa"/>
          </w:tcPr>
          <w:p w14:paraId="02C6B7D6" w14:textId="44B3EE8F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434911.01</w:t>
            </w:r>
          </w:p>
        </w:tc>
        <w:tc>
          <w:tcPr>
            <w:tcW w:w="4226" w:type="dxa"/>
          </w:tcPr>
          <w:p w14:paraId="1C874F95" w14:textId="45D3B77F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1232707.05</w:t>
            </w:r>
          </w:p>
        </w:tc>
      </w:tr>
      <w:tr w:rsidR="008117EE" w:rsidRPr="008117EE" w14:paraId="7801C153" w14:textId="77777777" w:rsidTr="009C1148">
        <w:tc>
          <w:tcPr>
            <w:tcW w:w="1218" w:type="dxa"/>
          </w:tcPr>
          <w:p w14:paraId="3507DB9E" w14:textId="766279A5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901" w:type="dxa"/>
          </w:tcPr>
          <w:p w14:paraId="09810CF3" w14:textId="3AE1AFBE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434961.97</w:t>
            </w:r>
          </w:p>
        </w:tc>
        <w:tc>
          <w:tcPr>
            <w:tcW w:w="4226" w:type="dxa"/>
          </w:tcPr>
          <w:p w14:paraId="36DA83DF" w14:textId="7F1FEF26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1232703.97</w:t>
            </w:r>
          </w:p>
        </w:tc>
      </w:tr>
      <w:tr w:rsidR="008117EE" w:rsidRPr="008117EE" w14:paraId="4E94FE00" w14:textId="77777777" w:rsidTr="009C1148">
        <w:tc>
          <w:tcPr>
            <w:tcW w:w="1218" w:type="dxa"/>
          </w:tcPr>
          <w:p w14:paraId="56E334E1" w14:textId="44E11B58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901" w:type="dxa"/>
          </w:tcPr>
          <w:p w14:paraId="65707700" w14:textId="0AE2D48A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435059.04</w:t>
            </w:r>
          </w:p>
        </w:tc>
        <w:tc>
          <w:tcPr>
            <w:tcW w:w="4226" w:type="dxa"/>
          </w:tcPr>
          <w:p w14:paraId="26921DFB" w14:textId="3B00763E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1232691.03</w:t>
            </w:r>
          </w:p>
        </w:tc>
      </w:tr>
      <w:tr w:rsidR="008117EE" w:rsidRPr="008117EE" w14:paraId="31EB9C22" w14:textId="77777777" w:rsidTr="009C1148">
        <w:tc>
          <w:tcPr>
            <w:tcW w:w="1218" w:type="dxa"/>
          </w:tcPr>
          <w:p w14:paraId="5583CAF9" w14:textId="36D192A7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901" w:type="dxa"/>
          </w:tcPr>
          <w:p w14:paraId="3C0E9BA8" w14:textId="20F3E364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435097.04</w:t>
            </w:r>
          </w:p>
        </w:tc>
        <w:tc>
          <w:tcPr>
            <w:tcW w:w="4226" w:type="dxa"/>
          </w:tcPr>
          <w:p w14:paraId="177656C6" w14:textId="47673B2F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1232676.01</w:t>
            </w:r>
          </w:p>
        </w:tc>
      </w:tr>
      <w:tr w:rsidR="008117EE" w:rsidRPr="008117EE" w14:paraId="1E4E1348" w14:textId="77777777" w:rsidTr="009C1148">
        <w:tc>
          <w:tcPr>
            <w:tcW w:w="1218" w:type="dxa"/>
          </w:tcPr>
          <w:p w14:paraId="07CCB340" w14:textId="34467531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901" w:type="dxa"/>
          </w:tcPr>
          <w:p w14:paraId="53054057" w14:textId="0E0AAFF2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435129.01</w:t>
            </w:r>
          </w:p>
        </w:tc>
        <w:tc>
          <w:tcPr>
            <w:tcW w:w="4226" w:type="dxa"/>
          </w:tcPr>
          <w:p w14:paraId="0B823C40" w14:textId="4B0C93E8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1232674.04</w:t>
            </w:r>
          </w:p>
        </w:tc>
      </w:tr>
      <w:tr w:rsidR="008117EE" w:rsidRPr="008117EE" w14:paraId="4505E6F0" w14:textId="77777777" w:rsidTr="009C1148">
        <w:tc>
          <w:tcPr>
            <w:tcW w:w="1218" w:type="dxa"/>
          </w:tcPr>
          <w:p w14:paraId="198A5E47" w14:textId="0E795537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901" w:type="dxa"/>
          </w:tcPr>
          <w:p w14:paraId="6C4F94A5" w14:textId="5FC6D228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435172.01</w:t>
            </w:r>
          </w:p>
        </w:tc>
        <w:tc>
          <w:tcPr>
            <w:tcW w:w="4226" w:type="dxa"/>
          </w:tcPr>
          <w:p w14:paraId="44066963" w14:textId="697924B1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1232669.97</w:t>
            </w:r>
          </w:p>
        </w:tc>
      </w:tr>
      <w:tr w:rsidR="008117EE" w:rsidRPr="008117EE" w14:paraId="632D9104" w14:textId="77777777" w:rsidTr="009C1148">
        <w:tc>
          <w:tcPr>
            <w:tcW w:w="1218" w:type="dxa"/>
          </w:tcPr>
          <w:p w14:paraId="29E7ABC6" w14:textId="66213545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901" w:type="dxa"/>
          </w:tcPr>
          <w:p w14:paraId="37B584ED" w14:textId="23058AB5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435174.22</w:t>
            </w:r>
          </w:p>
        </w:tc>
        <w:tc>
          <w:tcPr>
            <w:tcW w:w="4226" w:type="dxa"/>
          </w:tcPr>
          <w:p w14:paraId="49B94234" w14:textId="26A71826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1232659.72</w:t>
            </w:r>
          </w:p>
        </w:tc>
      </w:tr>
      <w:tr w:rsidR="008117EE" w:rsidRPr="008117EE" w14:paraId="44F91DC8" w14:textId="77777777" w:rsidTr="009C1148">
        <w:tc>
          <w:tcPr>
            <w:tcW w:w="1218" w:type="dxa"/>
          </w:tcPr>
          <w:p w14:paraId="38F82AB0" w14:textId="23F8573A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901" w:type="dxa"/>
          </w:tcPr>
          <w:p w14:paraId="238A84EB" w14:textId="0937102F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435200.97</w:t>
            </w:r>
          </w:p>
        </w:tc>
        <w:tc>
          <w:tcPr>
            <w:tcW w:w="4226" w:type="dxa"/>
          </w:tcPr>
          <w:p w14:paraId="141A0331" w14:textId="207492D3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1232655.03</w:t>
            </w:r>
          </w:p>
        </w:tc>
      </w:tr>
      <w:tr w:rsidR="008117EE" w:rsidRPr="008117EE" w14:paraId="0D7AE298" w14:textId="77777777" w:rsidTr="009C1148">
        <w:tc>
          <w:tcPr>
            <w:tcW w:w="1218" w:type="dxa"/>
          </w:tcPr>
          <w:p w14:paraId="4EC75ED8" w14:textId="3E538D94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901" w:type="dxa"/>
          </w:tcPr>
          <w:p w14:paraId="518E5F35" w14:textId="266B2EA0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435240.01</w:t>
            </w:r>
          </w:p>
        </w:tc>
        <w:tc>
          <w:tcPr>
            <w:tcW w:w="4226" w:type="dxa"/>
          </w:tcPr>
          <w:p w14:paraId="5DE74CD1" w14:textId="78E86B04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1232658.02</w:t>
            </w:r>
          </w:p>
        </w:tc>
      </w:tr>
      <w:tr w:rsidR="008117EE" w:rsidRPr="008117EE" w14:paraId="42330155" w14:textId="77777777" w:rsidTr="009C1148">
        <w:tc>
          <w:tcPr>
            <w:tcW w:w="1218" w:type="dxa"/>
          </w:tcPr>
          <w:p w14:paraId="04DA48D9" w14:textId="39C6F66B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901" w:type="dxa"/>
          </w:tcPr>
          <w:p w14:paraId="45297284" w14:textId="20E826DD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435288.03</w:t>
            </w:r>
          </w:p>
        </w:tc>
        <w:tc>
          <w:tcPr>
            <w:tcW w:w="4226" w:type="dxa"/>
          </w:tcPr>
          <w:p w14:paraId="621B08F1" w14:textId="0527A469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1232649.03</w:t>
            </w:r>
          </w:p>
        </w:tc>
      </w:tr>
      <w:tr w:rsidR="008117EE" w:rsidRPr="008117EE" w14:paraId="4E3BA0ED" w14:textId="77777777" w:rsidTr="009C1148">
        <w:tc>
          <w:tcPr>
            <w:tcW w:w="1218" w:type="dxa"/>
          </w:tcPr>
          <w:p w14:paraId="03C95AC7" w14:textId="6099795D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3901" w:type="dxa"/>
          </w:tcPr>
          <w:p w14:paraId="5EAC44BB" w14:textId="7AD1D9BF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435339.48</w:t>
            </w:r>
          </w:p>
        </w:tc>
        <w:tc>
          <w:tcPr>
            <w:tcW w:w="4226" w:type="dxa"/>
          </w:tcPr>
          <w:p w14:paraId="11D5B2DE" w14:textId="5F9B62FB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1232628.79</w:t>
            </w:r>
          </w:p>
        </w:tc>
      </w:tr>
      <w:tr w:rsidR="008117EE" w:rsidRPr="008117EE" w14:paraId="3DC799DD" w14:textId="77777777" w:rsidTr="009C1148">
        <w:tc>
          <w:tcPr>
            <w:tcW w:w="1218" w:type="dxa"/>
          </w:tcPr>
          <w:p w14:paraId="2AE18B43" w14:textId="2D668CE7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3901" w:type="dxa"/>
          </w:tcPr>
          <w:p w14:paraId="29A85DC9" w14:textId="523836AF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435392.20</w:t>
            </w:r>
          </w:p>
        </w:tc>
        <w:tc>
          <w:tcPr>
            <w:tcW w:w="4226" w:type="dxa"/>
          </w:tcPr>
          <w:p w14:paraId="3B22B6B2" w14:textId="5196BD53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1232703.21</w:t>
            </w:r>
          </w:p>
        </w:tc>
      </w:tr>
      <w:tr w:rsidR="008117EE" w:rsidRPr="008117EE" w14:paraId="59C8D7E0" w14:textId="77777777" w:rsidTr="009C1148">
        <w:tc>
          <w:tcPr>
            <w:tcW w:w="1218" w:type="dxa"/>
          </w:tcPr>
          <w:p w14:paraId="4DE28FE8" w14:textId="090E81F2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3901" w:type="dxa"/>
          </w:tcPr>
          <w:p w14:paraId="07B79A44" w14:textId="0C9BE507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435405.03</w:t>
            </w:r>
          </w:p>
        </w:tc>
        <w:tc>
          <w:tcPr>
            <w:tcW w:w="4226" w:type="dxa"/>
          </w:tcPr>
          <w:p w14:paraId="29A5D428" w14:textId="53ADF54A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1232703.03</w:t>
            </w:r>
          </w:p>
        </w:tc>
      </w:tr>
      <w:tr w:rsidR="008117EE" w:rsidRPr="008117EE" w14:paraId="5C25CF87" w14:textId="77777777" w:rsidTr="009C1148">
        <w:tc>
          <w:tcPr>
            <w:tcW w:w="1218" w:type="dxa"/>
          </w:tcPr>
          <w:p w14:paraId="023F0AE4" w14:textId="31975AEA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901" w:type="dxa"/>
          </w:tcPr>
          <w:p w14:paraId="4791883F" w14:textId="168799ED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435455.34</w:t>
            </w:r>
          </w:p>
        </w:tc>
        <w:tc>
          <w:tcPr>
            <w:tcW w:w="4226" w:type="dxa"/>
          </w:tcPr>
          <w:p w14:paraId="3524B44D" w14:textId="6B28E78C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1232691.21</w:t>
            </w:r>
          </w:p>
        </w:tc>
      </w:tr>
      <w:tr w:rsidR="008117EE" w:rsidRPr="008117EE" w14:paraId="0C3EC88C" w14:textId="77777777" w:rsidTr="009C1148">
        <w:tc>
          <w:tcPr>
            <w:tcW w:w="1218" w:type="dxa"/>
          </w:tcPr>
          <w:p w14:paraId="7D01548B" w14:textId="5FA0562F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3901" w:type="dxa"/>
          </w:tcPr>
          <w:p w14:paraId="3715637D" w14:textId="2517332D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435555.29</w:t>
            </w:r>
          </w:p>
        </w:tc>
        <w:tc>
          <w:tcPr>
            <w:tcW w:w="4226" w:type="dxa"/>
          </w:tcPr>
          <w:p w14:paraId="4A968A27" w14:textId="0613009F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1232728.00</w:t>
            </w:r>
          </w:p>
        </w:tc>
      </w:tr>
      <w:tr w:rsidR="008117EE" w:rsidRPr="008117EE" w14:paraId="6725F3B7" w14:textId="77777777" w:rsidTr="009C1148">
        <w:tc>
          <w:tcPr>
            <w:tcW w:w="1218" w:type="dxa"/>
          </w:tcPr>
          <w:p w14:paraId="3525D656" w14:textId="3603A419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3901" w:type="dxa"/>
          </w:tcPr>
          <w:p w14:paraId="079C729E" w14:textId="44BB2D25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435555.48</w:t>
            </w:r>
          </w:p>
        </w:tc>
        <w:tc>
          <w:tcPr>
            <w:tcW w:w="4226" w:type="dxa"/>
          </w:tcPr>
          <w:p w14:paraId="17E5D4EB" w14:textId="5BBFCB04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1232748.47</w:t>
            </w:r>
          </w:p>
        </w:tc>
      </w:tr>
      <w:tr w:rsidR="008117EE" w:rsidRPr="008117EE" w14:paraId="10CBD63E" w14:textId="77777777" w:rsidTr="009C1148">
        <w:tc>
          <w:tcPr>
            <w:tcW w:w="1218" w:type="dxa"/>
          </w:tcPr>
          <w:p w14:paraId="413CA435" w14:textId="76E6C955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3901" w:type="dxa"/>
          </w:tcPr>
          <w:p w14:paraId="4E746BC1" w14:textId="0EC6C6A8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435322.95</w:t>
            </w:r>
          </w:p>
        </w:tc>
        <w:tc>
          <w:tcPr>
            <w:tcW w:w="4226" w:type="dxa"/>
          </w:tcPr>
          <w:p w14:paraId="6356B788" w14:textId="7ABFC969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1232789.20</w:t>
            </w:r>
          </w:p>
        </w:tc>
      </w:tr>
      <w:tr w:rsidR="008117EE" w:rsidRPr="008117EE" w14:paraId="42AE8C0D" w14:textId="77777777" w:rsidTr="009C1148">
        <w:tc>
          <w:tcPr>
            <w:tcW w:w="1218" w:type="dxa"/>
          </w:tcPr>
          <w:p w14:paraId="0188FFBE" w14:textId="3D3FA9B0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3901" w:type="dxa"/>
          </w:tcPr>
          <w:p w14:paraId="7FC7D5B8" w14:textId="4E5D8C0B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435330.97</w:t>
            </w:r>
          </w:p>
        </w:tc>
        <w:tc>
          <w:tcPr>
            <w:tcW w:w="4226" w:type="dxa"/>
          </w:tcPr>
          <w:p w14:paraId="305EDF70" w14:textId="75D26A4B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1232927.05</w:t>
            </w:r>
          </w:p>
        </w:tc>
      </w:tr>
      <w:tr w:rsidR="008117EE" w:rsidRPr="008117EE" w14:paraId="7EC06106" w14:textId="77777777" w:rsidTr="009C1148">
        <w:tc>
          <w:tcPr>
            <w:tcW w:w="1218" w:type="dxa"/>
          </w:tcPr>
          <w:p w14:paraId="574D2A84" w14:textId="35571526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3901" w:type="dxa"/>
          </w:tcPr>
          <w:p w14:paraId="4664E345" w14:textId="68D310EB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435369.25</w:t>
            </w:r>
          </w:p>
        </w:tc>
        <w:tc>
          <w:tcPr>
            <w:tcW w:w="4226" w:type="dxa"/>
          </w:tcPr>
          <w:p w14:paraId="276F9553" w14:textId="043CF778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1233162.91</w:t>
            </w:r>
          </w:p>
        </w:tc>
      </w:tr>
      <w:tr w:rsidR="008117EE" w:rsidRPr="008117EE" w14:paraId="529DEEFF" w14:textId="77777777" w:rsidTr="009C1148">
        <w:tc>
          <w:tcPr>
            <w:tcW w:w="1218" w:type="dxa"/>
          </w:tcPr>
          <w:p w14:paraId="16FEC261" w14:textId="0FE69158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3901" w:type="dxa"/>
          </w:tcPr>
          <w:p w14:paraId="4673BB36" w14:textId="1B62953E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435568.98</w:t>
            </w:r>
          </w:p>
        </w:tc>
        <w:tc>
          <w:tcPr>
            <w:tcW w:w="4226" w:type="dxa"/>
          </w:tcPr>
          <w:p w14:paraId="60E1D464" w14:textId="30042ECF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1233131.99</w:t>
            </w:r>
          </w:p>
        </w:tc>
      </w:tr>
      <w:tr w:rsidR="008117EE" w:rsidRPr="008117EE" w14:paraId="6DC33F2E" w14:textId="77777777" w:rsidTr="009C1148">
        <w:tc>
          <w:tcPr>
            <w:tcW w:w="1218" w:type="dxa"/>
          </w:tcPr>
          <w:p w14:paraId="52BC208E" w14:textId="765BAAC3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3901" w:type="dxa"/>
          </w:tcPr>
          <w:p w14:paraId="1639CD44" w14:textId="35B2FFFD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435636.95</w:t>
            </w:r>
          </w:p>
        </w:tc>
        <w:tc>
          <w:tcPr>
            <w:tcW w:w="4226" w:type="dxa"/>
          </w:tcPr>
          <w:p w14:paraId="42846FD6" w14:textId="2F135E35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1233206.02</w:t>
            </w:r>
          </w:p>
        </w:tc>
      </w:tr>
      <w:tr w:rsidR="008117EE" w:rsidRPr="008117EE" w14:paraId="6641D9EC" w14:textId="77777777" w:rsidTr="009C1148">
        <w:tc>
          <w:tcPr>
            <w:tcW w:w="1218" w:type="dxa"/>
          </w:tcPr>
          <w:p w14:paraId="21E28962" w14:textId="07520E3A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3901" w:type="dxa"/>
          </w:tcPr>
          <w:p w14:paraId="0ABD496D" w14:textId="71F8723A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435659.00</w:t>
            </w:r>
          </w:p>
        </w:tc>
        <w:tc>
          <w:tcPr>
            <w:tcW w:w="4226" w:type="dxa"/>
          </w:tcPr>
          <w:p w14:paraId="1AB67F64" w14:textId="63430CE2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1233209.00</w:t>
            </w:r>
          </w:p>
        </w:tc>
      </w:tr>
      <w:tr w:rsidR="008117EE" w:rsidRPr="008117EE" w14:paraId="3C2F1311" w14:textId="77777777" w:rsidTr="009C1148">
        <w:tc>
          <w:tcPr>
            <w:tcW w:w="1218" w:type="dxa"/>
          </w:tcPr>
          <w:p w14:paraId="50818633" w14:textId="74FB4F2F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3901" w:type="dxa"/>
          </w:tcPr>
          <w:p w14:paraId="14064625" w14:textId="6819C05F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435647.95</w:t>
            </w:r>
          </w:p>
        </w:tc>
        <w:tc>
          <w:tcPr>
            <w:tcW w:w="4226" w:type="dxa"/>
          </w:tcPr>
          <w:p w14:paraId="4FBDB755" w14:textId="3EF5F7EB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1233235.98</w:t>
            </w:r>
          </w:p>
        </w:tc>
      </w:tr>
      <w:tr w:rsidR="008117EE" w:rsidRPr="008117EE" w14:paraId="5D9C4DE9" w14:textId="77777777" w:rsidTr="009C1148">
        <w:tc>
          <w:tcPr>
            <w:tcW w:w="1218" w:type="dxa"/>
          </w:tcPr>
          <w:p w14:paraId="7202496D" w14:textId="5065C2BA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3901" w:type="dxa"/>
          </w:tcPr>
          <w:p w14:paraId="5CC7DE2C" w14:textId="6AEC46AA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435641.03</w:t>
            </w:r>
          </w:p>
        </w:tc>
        <w:tc>
          <w:tcPr>
            <w:tcW w:w="4226" w:type="dxa"/>
          </w:tcPr>
          <w:p w14:paraId="7AA31652" w14:textId="055FD395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1233389.95</w:t>
            </w:r>
          </w:p>
        </w:tc>
      </w:tr>
      <w:tr w:rsidR="008117EE" w:rsidRPr="008117EE" w14:paraId="02429C08" w14:textId="77777777" w:rsidTr="009C1148">
        <w:tc>
          <w:tcPr>
            <w:tcW w:w="1218" w:type="dxa"/>
          </w:tcPr>
          <w:p w14:paraId="1C1C245F" w14:textId="5068965A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3901" w:type="dxa"/>
          </w:tcPr>
          <w:p w14:paraId="7EAC1C90" w14:textId="575CE46C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435652.94</w:t>
            </w:r>
          </w:p>
        </w:tc>
        <w:tc>
          <w:tcPr>
            <w:tcW w:w="4226" w:type="dxa"/>
          </w:tcPr>
          <w:p w14:paraId="2BD0BF2B" w14:textId="21B3D908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1233408.96</w:t>
            </w:r>
          </w:p>
        </w:tc>
      </w:tr>
      <w:tr w:rsidR="008117EE" w:rsidRPr="008117EE" w14:paraId="4C621D02" w14:textId="77777777" w:rsidTr="009C1148">
        <w:tc>
          <w:tcPr>
            <w:tcW w:w="1218" w:type="dxa"/>
          </w:tcPr>
          <w:p w14:paraId="10110249" w14:textId="6AFFAC7E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3901" w:type="dxa"/>
          </w:tcPr>
          <w:p w14:paraId="779176B8" w14:textId="6D8944A6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435691.04</w:t>
            </w:r>
          </w:p>
        </w:tc>
        <w:tc>
          <w:tcPr>
            <w:tcW w:w="4226" w:type="dxa"/>
          </w:tcPr>
          <w:p w14:paraId="228466A2" w14:textId="461B7D47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1233429.98</w:t>
            </w:r>
          </w:p>
        </w:tc>
      </w:tr>
      <w:tr w:rsidR="008117EE" w:rsidRPr="008117EE" w14:paraId="4623B3EF" w14:textId="77777777" w:rsidTr="009C1148">
        <w:tc>
          <w:tcPr>
            <w:tcW w:w="1218" w:type="dxa"/>
          </w:tcPr>
          <w:p w14:paraId="73605EA4" w14:textId="62BAABAB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3901" w:type="dxa"/>
          </w:tcPr>
          <w:p w14:paraId="531BBBBA" w14:textId="2E58A2C7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435719.96</w:t>
            </w:r>
          </w:p>
        </w:tc>
        <w:tc>
          <w:tcPr>
            <w:tcW w:w="4226" w:type="dxa"/>
          </w:tcPr>
          <w:p w14:paraId="69FDBC0A" w14:textId="1969761A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1233437.02</w:t>
            </w:r>
          </w:p>
        </w:tc>
      </w:tr>
      <w:tr w:rsidR="008117EE" w:rsidRPr="008117EE" w14:paraId="4A82F605" w14:textId="77777777" w:rsidTr="009C1148">
        <w:tc>
          <w:tcPr>
            <w:tcW w:w="1218" w:type="dxa"/>
          </w:tcPr>
          <w:p w14:paraId="4F41555C" w14:textId="1D24F9FB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3901" w:type="dxa"/>
          </w:tcPr>
          <w:p w14:paraId="18749665" w14:textId="2E96D5B2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435689.02</w:t>
            </w:r>
          </w:p>
        </w:tc>
        <w:tc>
          <w:tcPr>
            <w:tcW w:w="4226" w:type="dxa"/>
          </w:tcPr>
          <w:p w14:paraId="4BBA70B7" w14:textId="6B90DA63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1233454.99</w:t>
            </w:r>
          </w:p>
        </w:tc>
      </w:tr>
      <w:tr w:rsidR="008117EE" w:rsidRPr="008117EE" w14:paraId="4673076D" w14:textId="77777777" w:rsidTr="009C1148">
        <w:tc>
          <w:tcPr>
            <w:tcW w:w="1218" w:type="dxa"/>
          </w:tcPr>
          <w:p w14:paraId="6DB96654" w14:textId="45F0BDF5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3901" w:type="dxa"/>
          </w:tcPr>
          <w:p w14:paraId="7C979701" w14:textId="3FB44648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435686.95</w:t>
            </w:r>
          </w:p>
        </w:tc>
        <w:tc>
          <w:tcPr>
            <w:tcW w:w="4226" w:type="dxa"/>
          </w:tcPr>
          <w:p w14:paraId="5E88F02E" w14:textId="01F90FAD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1233485.98</w:t>
            </w:r>
          </w:p>
        </w:tc>
      </w:tr>
      <w:tr w:rsidR="008117EE" w:rsidRPr="008117EE" w14:paraId="1268ADFE" w14:textId="77777777" w:rsidTr="009C1148">
        <w:tc>
          <w:tcPr>
            <w:tcW w:w="1218" w:type="dxa"/>
          </w:tcPr>
          <w:p w14:paraId="5041FCBD" w14:textId="54E7A657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3901" w:type="dxa"/>
          </w:tcPr>
          <w:p w14:paraId="0E89C46B" w14:textId="55E532DE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435672.03</w:t>
            </w:r>
          </w:p>
        </w:tc>
        <w:tc>
          <w:tcPr>
            <w:tcW w:w="4226" w:type="dxa"/>
          </w:tcPr>
          <w:p w14:paraId="5640E39C" w14:textId="54DD51A1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1233468.96</w:t>
            </w:r>
          </w:p>
        </w:tc>
      </w:tr>
      <w:tr w:rsidR="008117EE" w:rsidRPr="008117EE" w14:paraId="226E1B5B" w14:textId="77777777" w:rsidTr="009C1148">
        <w:tc>
          <w:tcPr>
            <w:tcW w:w="1218" w:type="dxa"/>
          </w:tcPr>
          <w:p w14:paraId="1FED6AC5" w14:textId="751C363E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3901" w:type="dxa"/>
          </w:tcPr>
          <w:p w14:paraId="7225BF4F" w14:textId="5659CD9A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435659.02</w:t>
            </w:r>
          </w:p>
        </w:tc>
        <w:tc>
          <w:tcPr>
            <w:tcW w:w="4226" w:type="dxa"/>
          </w:tcPr>
          <w:p w14:paraId="2D293F4C" w14:textId="4E316822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1233465.01</w:t>
            </w:r>
          </w:p>
        </w:tc>
      </w:tr>
      <w:tr w:rsidR="008117EE" w:rsidRPr="008117EE" w14:paraId="5F4FCB82" w14:textId="77777777" w:rsidTr="009C1148">
        <w:tc>
          <w:tcPr>
            <w:tcW w:w="1218" w:type="dxa"/>
          </w:tcPr>
          <w:p w14:paraId="63F33C6F" w14:textId="133F2933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3901" w:type="dxa"/>
          </w:tcPr>
          <w:p w14:paraId="05626D68" w14:textId="791C3D60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435615.97</w:t>
            </w:r>
          </w:p>
        </w:tc>
        <w:tc>
          <w:tcPr>
            <w:tcW w:w="4226" w:type="dxa"/>
          </w:tcPr>
          <w:p w14:paraId="2C0BE4A8" w14:textId="4B6B8063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1233464.98</w:t>
            </w:r>
          </w:p>
        </w:tc>
      </w:tr>
      <w:tr w:rsidR="008117EE" w:rsidRPr="008117EE" w14:paraId="35843733" w14:textId="77777777" w:rsidTr="009C1148">
        <w:tc>
          <w:tcPr>
            <w:tcW w:w="1218" w:type="dxa"/>
          </w:tcPr>
          <w:p w14:paraId="5E46C9AA" w14:textId="2C466177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3901" w:type="dxa"/>
          </w:tcPr>
          <w:p w14:paraId="5CB3657C" w14:textId="2315E614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435583.04</w:t>
            </w:r>
          </w:p>
        </w:tc>
        <w:tc>
          <w:tcPr>
            <w:tcW w:w="4226" w:type="dxa"/>
          </w:tcPr>
          <w:p w14:paraId="69492102" w14:textId="1A284A8F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1233459.00</w:t>
            </w:r>
          </w:p>
        </w:tc>
      </w:tr>
      <w:tr w:rsidR="008117EE" w:rsidRPr="008117EE" w14:paraId="213D9BEC" w14:textId="77777777" w:rsidTr="009C1148">
        <w:tc>
          <w:tcPr>
            <w:tcW w:w="1218" w:type="dxa"/>
          </w:tcPr>
          <w:p w14:paraId="584BD127" w14:textId="53936382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3901" w:type="dxa"/>
          </w:tcPr>
          <w:p w14:paraId="6FA3A9A5" w14:textId="585D4399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435532.02</w:t>
            </w:r>
          </w:p>
        </w:tc>
        <w:tc>
          <w:tcPr>
            <w:tcW w:w="4226" w:type="dxa"/>
          </w:tcPr>
          <w:p w14:paraId="74B00F08" w14:textId="0CF72877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1233458.00</w:t>
            </w:r>
          </w:p>
        </w:tc>
      </w:tr>
      <w:tr w:rsidR="008117EE" w:rsidRPr="008117EE" w14:paraId="74B5C32F" w14:textId="77777777" w:rsidTr="009C1148">
        <w:tc>
          <w:tcPr>
            <w:tcW w:w="1218" w:type="dxa"/>
          </w:tcPr>
          <w:p w14:paraId="3F025FDB" w14:textId="7C0DDE14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3901" w:type="dxa"/>
          </w:tcPr>
          <w:p w14:paraId="59242089" w14:textId="3B0D96C8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435406.03</w:t>
            </w:r>
          </w:p>
        </w:tc>
        <w:tc>
          <w:tcPr>
            <w:tcW w:w="4226" w:type="dxa"/>
          </w:tcPr>
          <w:p w14:paraId="5A0108A7" w14:textId="135E57B1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1233473.99</w:t>
            </w:r>
          </w:p>
        </w:tc>
      </w:tr>
      <w:tr w:rsidR="008117EE" w:rsidRPr="008117EE" w14:paraId="362B3B55" w14:textId="77777777" w:rsidTr="009C1148">
        <w:tc>
          <w:tcPr>
            <w:tcW w:w="1218" w:type="dxa"/>
          </w:tcPr>
          <w:p w14:paraId="1667E2CF" w14:textId="33900917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3901" w:type="dxa"/>
          </w:tcPr>
          <w:p w14:paraId="2A74D5AC" w14:textId="37B98FB2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435356.98</w:t>
            </w:r>
          </w:p>
        </w:tc>
        <w:tc>
          <w:tcPr>
            <w:tcW w:w="4226" w:type="dxa"/>
          </w:tcPr>
          <w:p w14:paraId="5F360358" w14:textId="64CA7F6C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1233490.04</w:t>
            </w:r>
          </w:p>
        </w:tc>
      </w:tr>
      <w:tr w:rsidR="008117EE" w:rsidRPr="008117EE" w14:paraId="2D6430C9" w14:textId="77777777" w:rsidTr="009C1148">
        <w:tc>
          <w:tcPr>
            <w:tcW w:w="1218" w:type="dxa"/>
          </w:tcPr>
          <w:p w14:paraId="74C6DE29" w14:textId="77B05A78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3901" w:type="dxa"/>
          </w:tcPr>
          <w:p w14:paraId="0C45D30B" w14:textId="438BAA6D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435312.00</w:t>
            </w:r>
          </w:p>
        </w:tc>
        <w:tc>
          <w:tcPr>
            <w:tcW w:w="4226" w:type="dxa"/>
          </w:tcPr>
          <w:p w14:paraId="6DBE021E" w14:textId="6015E299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1233489.03</w:t>
            </w:r>
          </w:p>
        </w:tc>
      </w:tr>
      <w:tr w:rsidR="008117EE" w:rsidRPr="008117EE" w14:paraId="598FC940" w14:textId="77777777" w:rsidTr="009C1148">
        <w:tc>
          <w:tcPr>
            <w:tcW w:w="1218" w:type="dxa"/>
          </w:tcPr>
          <w:p w14:paraId="2BFBE814" w14:textId="7C288E23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3901" w:type="dxa"/>
          </w:tcPr>
          <w:p w14:paraId="7A031137" w14:textId="3AE1D884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435313.02</w:t>
            </w:r>
          </w:p>
        </w:tc>
        <w:tc>
          <w:tcPr>
            <w:tcW w:w="4226" w:type="dxa"/>
          </w:tcPr>
          <w:p w14:paraId="62B875E5" w14:textId="053C06EA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1233694.13</w:t>
            </w:r>
          </w:p>
        </w:tc>
      </w:tr>
      <w:tr w:rsidR="008117EE" w:rsidRPr="008117EE" w14:paraId="511948E6" w14:textId="77777777" w:rsidTr="009C1148">
        <w:tc>
          <w:tcPr>
            <w:tcW w:w="1218" w:type="dxa"/>
          </w:tcPr>
          <w:p w14:paraId="3554E963" w14:textId="520E7A97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3901" w:type="dxa"/>
          </w:tcPr>
          <w:p w14:paraId="158A575B" w14:textId="1081E74C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435148.04</w:t>
            </w:r>
          </w:p>
        </w:tc>
        <w:tc>
          <w:tcPr>
            <w:tcW w:w="4226" w:type="dxa"/>
          </w:tcPr>
          <w:p w14:paraId="7745F01C" w14:textId="62930C6C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1233613.95</w:t>
            </w:r>
          </w:p>
        </w:tc>
      </w:tr>
      <w:tr w:rsidR="008117EE" w:rsidRPr="008117EE" w14:paraId="55175A99" w14:textId="77777777" w:rsidTr="009C1148">
        <w:tc>
          <w:tcPr>
            <w:tcW w:w="1218" w:type="dxa"/>
          </w:tcPr>
          <w:p w14:paraId="30A3F595" w14:textId="7BFB845B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3901" w:type="dxa"/>
          </w:tcPr>
          <w:p w14:paraId="1D111C77" w14:textId="7B11A305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435038.40</w:t>
            </w:r>
          </w:p>
        </w:tc>
        <w:tc>
          <w:tcPr>
            <w:tcW w:w="4226" w:type="dxa"/>
          </w:tcPr>
          <w:p w14:paraId="347DB1B6" w14:textId="6EA802B4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1233574.97</w:t>
            </w:r>
          </w:p>
        </w:tc>
      </w:tr>
      <w:tr w:rsidR="008117EE" w:rsidRPr="008117EE" w14:paraId="01C0C8C7" w14:textId="77777777" w:rsidTr="009C1148">
        <w:tc>
          <w:tcPr>
            <w:tcW w:w="1218" w:type="dxa"/>
          </w:tcPr>
          <w:p w14:paraId="628DF46F" w14:textId="5BE31C4F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3901" w:type="dxa"/>
          </w:tcPr>
          <w:p w14:paraId="7AE73DAF" w14:textId="32C1EE60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434983.95</w:t>
            </w:r>
          </w:p>
        </w:tc>
        <w:tc>
          <w:tcPr>
            <w:tcW w:w="4226" w:type="dxa"/>
          </w:tcPr>
          <w:p w14:paraId="143649FA" w14:textId="54E2A407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1233557.99</w:t>
            </w:r>
          </w:p>
        </w:tc>
      </w:tr>
      <w:tr w:rsidR="008117EE" w:rsidRPr="008117EE" w14:paraId="66755461" w14:textId="77777777" w:rsidTr="009C1148">
        <w:tc>
          <w:tcPr>
            <w:tcW w:w="1218" w:type="dxa"/>
          </w:tcPr>
          <w:p w14:paraId="6A8AF2C6" w14:textId="3E32F158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3901" w:type="dxa"/>
          </w:tcPr>
          <w:p w14:paraId="6F9092D5" w14:textId="43618A38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434882.99</w:t>
            </w:r>
          </w:p>
        </w:tc>
        <w:tc>
          <w:tcPr>
            <w:tcW w:w="4226" w:type="dxa"/>
          </w:tcPr>
          <w:p w14:paraId="185DEDB7" w14:textId="10006A9A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1233550.00</w:t>
            </w:r>
          </w:p>
        </w:tc>
      </w:tr>
      <w:tr w:rsidR="008117EE" w:rsidRPr="008117EE" w14:paraId="27AC5672" w14:textId="77777777" w:rsidTr="009C1148">
        <w:tc>
          <w:tcPr>
            <w:tcW w:w="1218" w:type="dxa"/>
          </w:tcPr>
          <w:p w14:paraId="760AAE5B" w14:textId="197D19C6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3901" w:type="dxa"/>
          </w:tcPr>
          <w:p w14:paraId="12CFD884" w14:textId="6F5289E8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434873.03</w:t>
            </w:r>
          </w:p>
        </w:tc>
        <w:tc>
          <w:tcPr>
            <w:tcW w:w="4226" w:type="dxa"/>
          </w:tcPr>
          <w:p w14:paraId="4AB1F261" w14:textId="4C818656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1233551.82</w:t>
            </w:r>
          </w:p>
        </w:tc>
      </w:tr>
      <w:tr w:rsidR="008117EE" w:rsidRPr="008117EE" w14:paraId="61CC6A2A" w14:textId="77777777" w:rsidTr="009C1148">
        <w:tc>
          <w:tcPr>
            <w:tcW w:w="1218" w:type="dxa"/>
          </w:tcPr>
          <w:p w14:paraId="2ECF6BB7" w14:textId="7A11AC30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3901" w:type="dxa"/>
          </w:tcPr>
          <w:p w14:paraId="666409F8" w14:textId="1307B2F6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434699.39</w:t>
            </w:r>
          </w:p>
        </w:tc>
        <w:tc>
          <w:tcPr>
            <w:tcW w:w="4226" w:type="dxa"/>
          </w:tcPr>
          <w:p w14:paraId="26DF5BAB" w14:textId="29695512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1233684.11</w:t>
            </w:r>
          </w:p>
        </w:tc>
      </w:tr>
      <w:tr w:rsidR="008117EE" w:rsidRPr="008117EE" w14:paraId="4A6F7E1A" w14:textId="77777777" w:rsidTr="009C1148">
        <w:tc>
          <w:tcPr>
            <w:tcW w:w="1218" w:type="dxa"/>
          </w:tcPr>
          <w:p w14:paraId="5CD0B430" w14:textId="324583B6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3901" w:type="dxa"/>
          </w:tcPr>
          <w:p w14:paraId="4D9D884D" w14:textId="2FDAB5E9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434535.68</w:t>
            </w:r>
          </w:p>
        </w:tc>
        <w:tc>
          <w:tcPr>
            <w:tcW w:w="4226" w:type="dxa"/>
          </w:tcPr>
          <w:p w14:paraId="2F82DD45" w14:textId="7481687C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1233690.73</w:t>
            </w:r>
          </w:p>
        </w:tc>
      </w:tr>
      <w:tr w:rsidR="008117EE" w:rsidRPr="008117EE" w14:paraId="4A753E3E" w14:textId="77777777" w:rsidTr="009C1148">
        <w:tc>
          <w:tcPr>
            <w:tcW w:w="1218" w:type="dxa"/>
          </w:tcPr>
          <w:p w14:paraId="51680305" w14:textId="0EE1B3CF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3901" w:type="dxa"/>
          </w:tcPr>
          <w:p w14:paraId="1E48C437" w14:textId="03BBB32A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434525.00</w:t>
            </w:r>
          </w:p>
        </w:tc>
        <w:tc>
          <w:tcPr>
            <w:tcW w:w="4226" w:type="dxa"/>
          </w:tcPr>
          <w:p w14:paraId="689C2CF2" w14:textId="52D5171E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1233685.00</w:t>
            </w:r>
          </w:p>
        </w:tc>
      </w:tr>
      <w:tr w:rsidR="008117EE" w:rsidRPr="008117EE" w14:paraId="62635FFC" w14:textId="77777777" w:rsidTr="009C1148">
        <w:tc>
          <w:tcPr>
            <w:tcW w:w="1218" w:type="dxa"/>
          </w:tcPr>
          <w:p w14:paraId="2CCFCECA" w14:textId="196640C2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3901" w:type="dxa"/>
          </w:tcPr>
          <w:p w14:paraId="3B3CF659" w14:textId="02CF0FC6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434467.95</w:t>
            </w:r>
          </w:p>
        </w:tc>
        <w:tc>
          <w:tcPr>
            <w:tcW w:w="4226" w:type="dxa"/>
          </w:tcPr>
          <w:p w14:paraId="2CC37B71" w14:textId="5C9CC25F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1233646.02</w:t>
            </w:r>
          </w:p>
        </w:tc>
      </w:tr>
      <w:tr w:rsidR="008117EE" w:rsidRPr="008117EE" w14:paraId="474336AC" w14:textId="77777777" w:rsidTr="009C1148">
        <w:tc>
          <w:tcPr>
            <w:tcW w:w="1218" w:type="dxa"/>
          </w:tcPr>
          <w:p w14:paraId="4A00E113" w14:textId="78952E83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3901" w:type="dxa"/>
          </w:tcPr>
          <w:p w14:paraId="1EC75F8F" w14:textId="0E26431E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434421.01</w:t>
            </w:r>
          </w:p>
        </w:tc>
        <w:tc>
          <w:tcPr>
            <w:tcW w:w="4226" w:type="dxa"/>
          </w:tcPr>
          <w:p w14:paraId="61A9B9A1" w14:textId="6CE97C2F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1233610.98</w:t>
            </w:r>
          </w:p>
        </w:tc>
      </w:tr>
      <w:tr w:rsidR="008117EE" w:rsidRPr="008117EE" w14:paraId="4FB62FD0" w14:textId="77777777" w:rsidTr="009C1148">
        <w:tc>
          <w:tcPr>
            <w:tcW w:w="1218" w:type="dxa"/>
          </w:tcPr>
          <w:p w14:paraId="4EAF0521" w14:textId="1B552D62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3901" w:type="dxa"/>
          </w:tcPr>
          <w:p w14:paraId="2B64A359" w14:textId="2DBAD4E1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434443.99</w:t>
            </w:r>
          </w:p>
        </w:tc>
        <w:tc>
          <w:tcPr>
            <w:tcW w:w="4226" w:type="dxa"/>
          </w:tcPr>
          <w:p w14:paraId="4EDB576F" w14:textId="73859221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1233593.02</w:t>
            </w:r>
          </w:p>
        </w:tc>
      </w:tr>
      <w:tr w:rsidR="008117EE" w:rsidRPr="008117EE" w14:paraId="0E3D0C16" w14:textId="77777777" w:rsidTr="009C1148">
        <w:tc>
          <w:tcPr>
            <w:tcW w:w="1218" w:type="dxa"/>
          </w:tcPr>
          <w:p w14:paraId="5B2B458D" w14:textId="57056BCD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3901" w:type="dxa"/>
          </w:tcPr>
          <w:p w14:paraId="26181953" w14:textId="06058014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434480.03</w:t>
            </w:r>
          </w:p>
        </w:tc>
        <w:tc>
          <w:tcPr>
            <w:tcW w:w="4226" w:type="dxa"/>
          </w:tcPr>
          <w:p w14:paraId="05905C99" w14:textId="1C0F2242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1233532.97</w:t>
            </w:r>
          </w:p>
        </w:tc>
      </w:tr>
      <w:tr w:rsidR="008117EE" w:rsidRPr="008117EE" w14:paraId="235F5DE9" w14:textId="77777777" w:rsidTr="009C1148">
        <w:tc>
          <w:tcPr>
            <w:tcW w:w="1218" w:type="dxa"/>
          </w:tcPr>
          <w:p w14:paraId="7AAE18A2" w14:textId="1CA28266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3901" w:type="dxa"/>
          </w:tcPr>
          <w:p w14:paraId="03F3F77D" w14:textId="217132DC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434487.95</w:t>
            </w:r>
          </w:p>
        </w:tc>
        <w:tc>
          <w:tcPr>
            <w:tcW w:w="4226" w:type="dxa"/>
          </w:tcPr>
          <w:p w14:paraId="416A3AD2" w14:textId="0EB8F76B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1233503.99</w:t>
            </w:r>
          </w:p>
        </w:tc>
      </w:tr>
      <w:tr w:rsidR="008117EE" w:rsidRPr="008117EE" w14:paraId="3FC0D3DD" w14:textId="77777777" w:rsidTr="009C1148">
        <w:tc>
          <w:tcPr>
            <w:tcW w:w="1218" w:type="dxa"/>
          </w:tcPr>
          <w:p w14:paraId="3414827F" w14:textId="638C91C9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3901" w:type="dxa"/>
          </w:tcPr>
          <w:p w14:paraId="11DF13F6" w14:textId="22C1B752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434494.00</w:t>
            </w:r>
          </w:p>
        </w:tc>
        <w:tc>
          <w:tcPr>
            <w:tcW w:w="4226" w:type="dxa"/>
          </w:tcPr>
          <w:p w14:paraId="360D8555" w14:textId="7CA27C75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1233454.96</w:t>
            </w:r>
          </w:p>
        </w:tc>
      </w:tr>
      <w:tr w:rsidR="008117EE" w:rsidRPr="008117EE" w14:paraId="206AC9B4" w14:textId="77777777" w:rsidTr="009C1148">
        <w:tc>
          <w:tcPr>
            <w:tcW w:w="1218" w:type="dxa"/>
          </w:tcPr>
          <w:p w14:paraId="3D0B0257" w14:textId="3BC8C353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3901" w:type="dxa"/>
          </w:tcPr>
          <w:p w14:paraId="6A65AAEE" w14:textId="1FFA2531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434516.01</w:t>
            </w:r>
          </w:p>
        </w:tc>
        <w:tc>
          <w:tcPr>
            <w:tcW w:w="4226" w:type="dxa"/>
          </w:tcPr>
          <w:p w14:paraId="595B58CE" w14:textId="5A717AB4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1233401.99</w:t>
            </w:r>
          </w:p>
        </w:tc>
      </w:tr>
      <w:tr w:rsidR="008117EE" w:rsidRPr="008117EE" w14:paraId="24D018D9" w14:textId="77777777" w:rsidTr="009C1148">
        <w:tc>
          <w:tcPr>
            <w:tcW w:w="1218" w:type="dxa"/>
          </w:tcPr>
          <w:p w14:paraId="6929AAE9" w14:textId="5E55FB52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901" w:type="dxa"/>
          </w:tcPr>
          <w:p w14:paraId="7E8EA9B2" w14:textId="2397655D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434552.94</w:t>
            </w:r>
          </w:p>
        </w:tc>
        <w:tc>
          <w:tcPr>
            <w:tcW w:w="4226" w:type="dxa"/>
          </w:tcPr>
          <w:p w14:paraId="421117F0" w14:textId="02185BD5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1233379.04</w:t>
            </w:r>
          </w:p>
        </w:tc>
      </w:tr>
      <w:tr w:rsidR="008117EE" w:rsidRPr="008117EE" w14:paraId="6DE06C0C" w14:textId="77777777" w:rsidTr="009C1148">
        <w:tc>
          <w:tcPr>
            <w:tcW w:w="1218" w:type="dxa"/>
          </w:tcPr>
          <w:p w14:paraId="32DC9F18" w14:textId="559DED83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3901" w:type="dxa"/>
          </w:tcPr>
          <w:p w14:paraId="54D02320" w14:textId="26AD9CAC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434564.01</w:t>
            </w:r>
          </w:p>
        </w:tc>
        <w:tc>
          <w:tcPr>
            <w:tcW w:w="4226" w:type="dxa"/>
          </w:tcPr>
          <w:p w14:paraId="4FE0606F" w14:textId="6D604368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1233367.05</w:t>
            </w:r>
          </w:p>
        </w:tc>
      </w:tr>
      <w:tr w:rsidR="008117EE" w:rsidRPr="008117EE" w14:paraId="514765CC" w14:textId="77777777" w:rsidTr="009C1148">
        <w:tc>
          <w:tcPr>
            <w:tcW w:w="1218" w:type="dxa"/>
          </w:tcPr>
          <w:p w14:paraId="000A5072" w14:textId="3B193381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3901" w:type="dxa"/>
          </w:tcPr>
          <w:p w14:paraId="26BCC842" w14:textId="50D9A105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434561.98</w:t>
            </w:r>
          </w:p>
        </w:tc>
        <w:tc>
          <w:tcPr>
            <w:tcW w:w="4226" w:type="dxa"/>
          </w:tcPr>
          <w:p w14:paraId="335B5136" w14:textId="48032FC2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1233339.01</w:t>
            </w:r>
          </w:p>
        </w:tc>
      </w:tr>
      <w:tr w:rsidR="008117EE" w:rsidRPr="008117EE" w14:paraId="2BB22A6E" w14:textId="77777777" w:rsidTr="009C1148">
        <w:tc>
          <w:tcPr>
            <w:tcW w:w="1218" w:type="dxa"/>
          </w:tcPr>
          <w:p w14:paraId="3E713A78" w14:textId="6D127A6D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3901" w:type="dxa"/>
          </w:tcPr>
          <w:p w14:paraId="18DCDC32" w14:textId="78EF97D6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434537.01</w:t>
            </w:r>
          </w:p>
        </w:tc>
        <w:tc>
          <w:tcPr>
            <w:tcW w:w="4226" w:type="dxa"/>
          </w:tcPr>
          <w:p w14:paraId="6BF83265" w14:textId="1AA0F0B2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1233235.04</w:t>
            </w:r>
          </w:p>
        </w:tc>
      </w:tr>
      <w:tr w:rsidR="008117EE" w:rsidRPr="008117EE" w14:paraId="1166D192" w14:textId="77777777" w:rsidTr="009C1148">
        <w:tc>
          <w:tcPr>
            <w:tcW w:w="1218" w:type="dxa"/>
          </w:tcPr>
          <w:p w14:paraId="33017EEC" w14:textId="3082876F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3901" w:type="dxa"/>
          </w:tcPr>
          <w:p w14:paraId="5B6EF1BC" w14:textId="1A928C69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434552.03</w:t>
            </w:r>
          </w:p>
        </w:tc>
        <w:tc>
          <w:tcPr>
            <w:tcW w:w="4226" w:type="dxa"/>
          </w:tcPr>
          <w:p w14:paraId="4A3C9682" w14:textId="03215EE2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1233188.02</w:t>
            </w:r>
          </w:p>
        </w:tc>
      </w:tr>
      <w:tr w:rsidR="008117EE" w:rsidRPr="008117EE" w14:paraId="77D81E2E" w14:textId="77777777" w:rsidTr="009C1148">
        <w:tc>
          <w:tcPr>
            <w:tcW w:w="1218" w:type="dxa"/>
          </w:tcPr>
          <w:p w14:paraId="6A3AB2A2" w14:textId="390AB303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3901" w:type="dxa"/>
          </w:tcPr>
          <w:p w14:paraId="68E3E297" w14:textId="6A824DEF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434584.01</w:t>
            </w:r>
          </w:p>
        </w:tc>
        <w:tc>
          <w:tcPr>
            <w:tcW w:w="4226" w:type="dxa"/>
          </w:tcPr>
          <w:p w14:paraId="0978BC2F" w14:textId="23F4AD7B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1233173.97</w:t>
            </w:r>
          </w:p>
        </w:tc>
      </w:tr>
      <w:tr w:rsidR="008117EE" w:rsidRPr="008117EE" w14:paraId="43888D47" w14:textId="77777777" w:rsidTr="009C1148">
        <w:tc>
          <w:tcPr>
            <w:tcW w:w="1218" w:type="dxa"/>
          </w:tcPr>
          <w:p w14:paraId="077587D4" w14:textId="68A0B9ED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3901" w:type="dxa"/>
          </w:tcPr>
          <w:p w14:paraId="42E88E22" w14:textId="7909B0D4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434619.98</w:t>
            </w:r>
          </w:p>
        </w:tc>
        <w:tc>
          <w:tcPr>
            <w:tcW w:w="4226" w:type="dxa"/>
          </w:tcPr>
          <w:p w14:paraId="6EA17814" w14:textId="03D1BF43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1233169.97</w:t>
            </w:r>
          </w:p>
        </w:tc>
      </w:tr>
      <w:tr w:rsidR="008117EE" w:rsidRPr="008117EE" w14:paraId="3A5996DA" w14:textId="77777777" w:rsidTr="009C1148">
        <w:tc>
          <w:tcPr>
            <w:tcW w:w="1218" w:type="dxa"/>
          </w:tcPr>
          <w:p w14:paraId="1CEFD511" w14:textId="19FCF27A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3901" w:type="dxa"/>
          </w:tcPr>
          <w:p w14:paraId="37CDB6AE" w14:textId="17EEFE86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434658.98</w:t>
            </w:r>
          </w:p>
        </w:tc>
        <w:tc>
          <w:tcPr>
            <w:tcW w:w="4226" w:type="dxa"/>
          </w:tcPr>
          <w:p w14:paraId="69E61251" w14:textId="46A72A1B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1233153.97</w:t>
            </w:r>
          </w:p>
        </w:tc>
      </w:tr>
      <w:tr w:rsidR="008117EE" w:rsidRPr="008117EE" w14:paraId="0CD9A302" w14:textId="77777777" w:rsidTr="009C1148">
        <w:tc>
          <w:tcPr>
            <w:tcW w:w="1218" w:type="dxa"/>
          </w:tcPr>
          <w:p w14:paraId="46C2C1FD" w14:textId="144F3E2C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3901" w:type="dxa"/>
          </w:tcPr>
          <w:p w14:paraId="3898EC24" w14:textId="3F10EB89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434707.94</w:t>
            </w:r>
          </w:p>
        </w:tc>
        <w:tc>
          <w:tcPr>
            <w:tcW w:w="4226" w:type="dxa"/>
          </w:tcPr>
          <w:p w14:paraId="5DA7E3C3" w14:textId="0728C08A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1233140.03</w:t>
            </w:r>
          </w:p>
        </w:tc>
      </w:tr>
      <w:tr w:rsidR="008117EE" w:rsidRPr="008117EE" w14:paraId="02A87149" w14:textId="77777777" w:rsidTr="009C1148">
        <w:tc>
          <w:tcPr>
            <w:tcW w:w="1218" w:type="dxa"/>
          </w:tcPr>
          <w:p w14:paraId="58F77AB0" w14:textId="130EA0BD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3901" w:type="dxa"/>
          </w:tcPr>
          <w:p w14:paraId="292A9286" w14:textId="33393460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434715.47</w:t>
            </w:r>
          </w:p>
        </w:tc>
        <w:tc>
          <w:tcPr>
            <w:tcW w:w="4226" w:type="dxa"/>
          </w:tcPr>
          <w:p w14:paraId="6143D753" w14:textId="349B1CD2" w:rsidR="00124DAC" w:rsidRPr="008117EE" w:rsidRDefault="00124DA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1233140.02</w:t>
            </w:r>
          </w:p>
        </w:tc>
      </w:tr>
    </w:tbl>
    <w:p w14:paraId="63FE5558" w14:textId="09F9A67F" w:rsidR="0059113A" w:rsidRPr="008117EE" w:rsidRDefault="0059113A" w:rsidP="00561377">
      <w:pPr>
        <w:jc w:val="center"/>
        <w:rPr>
          <w:rFonts w:ascii="Times New Roman" w:hAnsi="Times New Roman" w:cs="Times New Roman"/>
        </w:rPr>
      </w:pPr>
    </w:p>
    <w:p w14:paraId="227212BD" w14:textId="77777777" w:rsidR="00554981" w:rsidRPr="008117EE" w:rsidRDefault="00554981" w:rsidP="00561377">
      <w:pPr>
        <w:jc w:val="center"/>
        <w:rPr>
          <w:rFonts w:ascii="Times New Roman" w:hAnsi="Times New Roman" w:cs="Times New Roman"/>
        </w:rPr>
      </w:pPr>
    </w:p>
    <w:p w14:paraId="49750C76" w14:textId="18D1B7DE" w:rsidR="0059113A" w:rsidRPr="008117EE" w:rsidRDefault="000174B2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t xml:space="preserve">Д. </w:t>
      </w:r>
      <w:r w:rsidR="00AC4003" w:rsidRPr="008117EE">
        <w:rPr>
          <w:rFonts w:ascii="Times New Roman" w:hAnsi="Times New Roman" w:cs="Times New Roman"/>
        </w:rPr>
        <w:t>Митюшино</w:t>
      </w:r>
    </w:p>
    <w:p w14:paraId="542D6B07" w14:textId="7889ADA1" w:rsidR="000174B2" w:rsidRPr="008117EE" w:rsidRDefault="00002F4C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8DBC519" wp14:editId="3E03E938">
            <wp:extent cx="5895975" cy="3429000"/>
            <wp:effectExtent l="0" t="0" r="9525" b="0"/>
            <wp:docPr id="7" name="Рисунок 7" descr="Z:\Дима2017\Шураев\РАБОТА\Мурыгинское ГП\денис\ГраницыМурыгинское сп\схемы\митюшин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Дима2017\Шураев\РАБОТА\Мурыгинское ГП\денис\ГраницыМурыгинское сп\схемы\митюшин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6" b="55137"/>
                    <a:stretch/>
                  </pic:blipFill>
                  <pic:spPr bwMode="auto">
                    <a:xfrm>
                      <a:off x="0" y="0"/>
                      <a:ext cx="58959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38DF7371" w14:textId="77777777" w:rsidTr="00AC4003">
        <w:trPr>
          <w:trHeight w:val="254"/>
        </w:trPr>
        <w:tc>
          <w:tcPr>
            <w:tcW w:w="1218" w:type="dxa"/>
            <w:vMerge w:val="restart"/>
          </w:tcPr>
          <w:p w14:paraId="5BAE9830" w14:textId="77777777" w:rsidR="000174B2" w:rsidRPr="008117EE" w:rsidRDefault="000174B2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54115B11" w14:textId="77777777" w:rsidR="000174B2" w:rsidRPr="008117EE" w:rsidRDefault="000174B2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6E25C836" w14:textId="77777777" w:rsidTr="00AC4003">
        <w:trPr>
          <w:trHeight w:val="353"/>
        </w:trPr>
        <w:tc>
          <w:tcPr>
            <w:tcW w:w="1218" w:type="dxa"/>
            <w:vMerge/>
          </w:tcPr>
          <w:p w14:paraId="6F5C8ED7" w14:textId="77777777" w:rsidR="000174B2" w:rsidRPr="008117EE" w:rsidRDefault="000174B2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4CE0B14F" w14:textId="77777777" w:rsidR="000174B2" w:rsidRPr="008117EE" w:rsidRDefault="000174B2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62FF106B" w14:textId="77777777" w:rsidR="000174B2" w:rsidRPr="008117EE" w:rsidRDefault="000174B2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7C56694A" w14:textId="77777777" w:rsidTr="00AC4003">
        <w:tc>
          <w:tcPr>
            <w:tcW w:w="1218" w:type="dxa"/>
          </w:tcPr>
          <w:p w14:paraId="612561EC" w14:textId="0824A3BC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</w:tcPr>
          <w:p w14:paraId="722A7F96" w14:textId="18E4F3D8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432559.00</w:t>
            </w:r>
          </w:p>
        </w:tc>
        <w:tc>
          <w:tcPr>
            <w:tcW w:w="4226" w:type="dxa"/>
          </w:tcPr>
          <w:p w14:paraId="636D8A10" w14:textId="0E5F3523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1232709.03</w:t>
            </w:r>
          </w:p>
        </w:tc>
      </w:tr>
      <w:tr w:rsidR="008117EE" w:rsidRPr="008117EE" w14:paraId="389A08AD" w14:textId="77777777" w:rsidTr="00AC4003">
        <w:tc>
          <w:tcPr>
            <w:tcW w:w="1218" w:type="dxa"/>
          </w:tcPr>
          <w:p w14:paraId="1A124827" w14:textId="3B509EEA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</w:tcPr>
          <w:p w14:paraId="4A66B4D8" w14:textId="0F0A401D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432587.97</w:t>
            </w:r>
          </w:p>
        </w:tc>
        <w:tc>
          <w:tcPr>
            <w:tcW w:w="4226" w:type="dxa"/>
          </w:tcPr>
          <w:p w14:paraId="6134908B" w14:textId="19CE4FB1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1232824.04</w:t>
            </w:r>
          </w:p>
        </w:tc>
      </w:tr>
      <w:tr w:rsidR="008117EE" w:rsidRPr="008117EE" w14:paraId="63D5A5D4" w14:textId="77777777" w:rsidTr="00AC4003">
        <w:tc>
          <w:tcPr>
            <w:tcW w:w="1218" w:type="dxa"/>
          </w:tcPr>
          <w:p w14:paraId="084BA912" w14:textId="53D56A6C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</w:tcPr>
          <w:p w14:paraId="59A1D14F" w14:textId="3EBB076F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432500.97</w:t>
            </w:r>
          </w:p>
        </w:tc>
        <w:tc>
          <w:tcPr>
            <w:tcW w:w="4226" w:type="dxa"/>
          </w:tcPr>
          <w:p w14:paraId="2FE79F43" w14:textId="61128080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1232861.00</w:t>
            </w:r>
          </w:p>
        </w:tc>
      </w:tr>
      <w:tr w:rsidR="008117EE" w:rsidRPr="008117EE" w14:paraId="6D76289C" w14:textId="77777777" w:rsidTr="00AC4003">
        <w:tc>
          <w:tcPr>
            <w:tcW w:w="1218" w:type="dxa"/>
          </w:tcPr>
          <w:p w14:paraId="1647A3B7" w14:textId="193DA8E6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</w:tcPr>
          <w:p w14:paraId="556053F5" w14:textId="2A70C6AA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432415.01</w:t>
            </w:r>
          </w:p>
        </w:tc>
        <w:tc>
          <w:tcPr>
            <w:tcW w:w="4226" w:type="dxa"/>
          </w:tcPr>
          <w:p w14:paraId="6B81CBD9" w14:textId="76916275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1232904.99</w:t>
            </w:r>
          </w:p>
        </w:tc>
      </w:tr>
      <w:tr w:rsidR="008117EE" w:rsidRPr="008117EE" w14:paraId="68804A16" w14:textId="77777777" w:rsidTr="00AC4003">
        <w:tc>
          <w:tcPr>
            <w:tcW w:w="1218" w:type="dxa"/>
          </w:tcPr>
          <w:p w14:paraId="6900CE59" w14:textId="09C401EF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</w:tcPr>
          <w:p w14:paraId="5EF918E7" w14:textId="4F36EA08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432379.99</w:t>
            </w:r>
          </w:p>
        </w:tc>
        <w:tc>
          <w:tcPr>
            <w:tcW w:w="4226" w:type="dxa"/>
          </w:tcPr>
          <w:p w14:paraId="153D3754" w14:textId="570E3104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1232928.01</w:t>
            </w:r>
          </w:p>
        </w:tc>
      </w:tr>
      <w:tr w:rsidR="008117EE" w:rsidRPr="008117EE" w14:paraId="3E480928" w14:textId="77777777" w:rsidTr="00AC4003">
        <w:tc>
          <w:tcPr>
            <w:tcW w:w="1218" w:type="dxa"/>
          </w:tcPr>
          <w:p w14:paraId="1CA70D27" w14:textId="52DC9DB7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</w:tcPr>
          <w:p w14:paraId="4FB05EDE" w14:textId="0946C009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432418.94</w:t>
            </w:r>
          </w:p>
        </w:tc>
        <w:tc>
          <w:tcPr>
            <w:tcW w:w="4226" w:type="dxa"/>
          </w:tcPr>
          <w:p w14:paraId="3C34525A" w14:textId="4BCB30DD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1233044.97</w:t>
            </w:r>
          </w:p>
        </w:tc>
      </w:tr>
      <w:tr w:rsidR="008117EE" w:rsidRPr="008117EE" w14:paraId="17EA624B" w14:textId="77777777" w:rsidTr="00AC4003">
        <w:tc>
          <w:tcPr>
            <w:tcW w:w="1218" w:type="dxa"/>
          </w:tcPr>
          <w:p w14:paraId="6C9421CA" w14:textId="25D4BF89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</w:tcPr>
          <w:p w14:paraId="09E12F8F" w14:textId="2E89BF6F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432441.96</w:t>
            </w:r>
          </w:p>
        </w:tc>
        <w:tc>
          <w:tcPr>
            <w:tcW w:w="4226" w:type="dxa"/>
          </w:tcPr>
          <w:p w14:paraId="1EEA2717" w14:textId="115E2B50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1233093.03</w:t>
            </w:r>
          </w:p>
        </w:tc>
      </w:tr>
      <w:tr w:rsidR="008117EE" w:rsidRPr="008117EE" w14:paraId="72AA04A4" w14:textId="77777777" w:rsidTr="00AC4003">
        <w:tc>
          <w:tcPr>
            <w:tcW w:w="1218" w:type="dxa"/>
          </w:tcPr>
          <w:p w14:paraId="15C98EEC" w14:textId="5D71D593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</w:tcPr>
          <w:p w14:paraId="707CA5A2" w14:textId="7BDF671E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432440.96</w:t>
            </w:r>
          </w:p>
        </w:tc>
        <w:tc>
          <w:tcPr>
            <w:tcW w:w="4226" w:type="dxa"/>
          </w:tcPr>
          <w:p w14:paraId="78EB3700" w14:textId="131200B2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1233117.97</w:t>
            </w:r>
          </w:p>
        </w:tc>
      </w:tr>
      <w:tr w:rsidR="008117EE" w:rsidRPr="008117EE" w14:paraId="366BEA9C" w14:textId="77777777" w:rsidTr="00AC4003">
        <w:tc>
          <w:tcPr>
            <w:tcW w:w="1218" w:type="dxa"/>
          </w:tcPr>
          <w:p w14:paraId="7F80FB57" w14:textId="160F5C3E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</w:tcPr>
          <w:p w14:paraId="12372AE0" w14:textId="028875E0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432411.96</w:t>
            </w:r>
          </w:p>
        </w:tc>
        <w:tc>
          <w:tcPr>
            <w:tcW w:w="4226" w:type="dxa"/>
          </w:tcPr>
          <w:p w14:paraId="69748700" w14:textId="5E87FA27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1233128.03</w:t>
            </w:r>
          </w:p>
        </w:tc>
      </w:tr>
      <w:tr w:rsidR="008117EE" w:rsidRPr="008117EE" w14:paraId="243D6AA4" w14:textId="77777777" w:rsidTr="00AC4003">
        <w:tc>
          <w:tcPr>
            <w:tcW w:w="1218" w:type="dxa"/>
          </w:tcPr>
          <w:p w14:paraId="651433D1" w14:textId="5E281DE4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</w:tcPr>
          <w:p w14:paraId="5314CE43" w14:textId="25E291F7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432394.02</w:t>
            </w:r>
          </w:p>
        </w:tc>
        <w:tc>
          <w:tcPr>
            <w:tcW w:w="4226" w:type="dxa"/>
          </w:tcPr>
          <w:p w14:paraId="6039CB69" w14:textId="1255BEE0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1233122.99</w:t>
            </w:r>
          </w:p>
        </w:tc>
      </w:tr>
      <w:tr w:rsidR="008117EE" w:rsidRPr="008117EE" w14:paraId="1CAB3613" w14:textId="77777777" w:rsidTr="00AC4003">
        <w:tc>
          <w:tcPr>
            <w:tcW w:w="1218" w:type="dxa"/>
          </w:tcPr>
          <w:p w14:paraId="6330D3D7" w14:textId="4DB7EC01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</w:tcPr>
          <w:p w14:paraId="633BDD22" w14:textId="41D34D25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432357.01</w:t>
            </w:r>
          </w:p>
        </w:tc>
        <w:tc>
          <w:tcPr>
            <w:tcW w:w="4226" w:type="dxa"/>
          </w:tcPr>
          <w:p w14:paraId="0A9F4F20" w14:textId="4EC0F39A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1233123.97</w:t>
            </w:r>
          </w:p>
        </w:tc>
      </w:tr>
      <w:tr w:rsidR="008117EE" w:rsidRPr="008117EE" w14:paraId="08D3024D" w14:textId="77777777" w:rsidTr="00AC4003">
        <w:tc>
          <w:tcPr>
            <w:tcW w:w="1218" w:type="dxa"/>
          </w:tcPr>
          <w:p w14:paraId="6F463A43" w14:textId="6348C94F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</w:tcPr>
          <w:p w14:paraId="7436017D" w14:textId="47D7DD5F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432304.95</w:t>
            </w:r>
          </w:p>
        </w:tc>
        <w:tc>
          <w:tcPr>
            <w:tcW w:w="4226" w:type="dxa"/>
          </w:tcPr>
          <w:p w14:paraId="56E42101" w14:textId="204B6EDB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1233153.99</w:t>
            </w:r>
          </w:p>
        </w:tc>
      </w:tr>
      <w:tr w:rsidR="008117EE" w:rsidRPr="008117EE" w14:paraId="565A8828" w14:textId="77777777" w:rsidTr="00AC4003">
        <w:tc>
          <w:tcPr>
            <w:tcW w:w="1218" w:type="dxa"/>
          </w:tcPr>
          <w:p w14:paraId="3F478575" w14:textId="5C87FA20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</w:tcPr>
          <w:p w14:paraId="35D7B6A4" w14:textId="2296BCA9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432277.28</w:t>
            </w:r>
          </w:p>
        </w:tc>
        <w:tc>
          <w:tcPr>
            <w:tcW w:w="4226" w:type="dxa"/>
          </w:tcPr>
          <w:p w14:paraId="2F8682F4" w14:textId="5252C352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1233177.90</w:t>
            </w:r>
          </w:p>
        </w:tc>
      </w:tr>
      <w:tr w:rsidR="008117EE" w:rsidRPr="008117EE" w14:paraId="77BAD00E" w14:textId="77777777" w:rsidTr="00AC4003">
        <w:tc>
          <w:tcPr>
            <w:tcW w:w="1218" w:type="dxa"/>
          </w:tcPr>
          <w:p w14:paraId="037C4BA4" w14:textId="698A373A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</w:tcPr>
          <w:p w14:paraId="526E8E25" w14:textId="17093D06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432253.99</w:t>
            </w:r>
          </w:p>
        </w:tc>
        <w:tc>
          <w:tcPr>
            <w:tcW w:w="4226" w:type="dxa"/>
          </w:tcPr>
          <w:p w14:paraId="76500ACA" w14:textId="61B15AB3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1233198.02</w:t>
            </w:r>
          </w:p>
        </w:tc>
      </w:tr>
      <w:tr w:rsidR="008117EE" w:rsidRPr="008117EE" w14:paraId="0CD3729E" w14:textId="77777777" w:rsidTr="00AC4003">
        <w:tc>
          <w:tcPr>
            <w:tcW w:w="1218" w:type="dxa"/>
          </w:tcPr>
          <w:p w14:paraId="4B43C9CF" w14:textId="2632F7ED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</w:tcPr>
          <w:p w14:paraId="02A1DA87" w14:textId="0D1E2CD5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432215.96</w:t>
            </w:r>
          </w:p>
        </w:tc>
        <w:tc>
          <w:tcPr>
            <w:tcW w:w="4226" w:type="dxa"/>
          </w:tcPr>
          <w:p w14:paraId="164915BB" w14:textId="03F4B35A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1233207.96</w:t>
            </w:r>
          </w:p>
        </w:tc>
      </w:tr>
      <w:tr w:rsidR="008117EE" w:rsidRPr="008117EE" w14:paraId="71DF6DB5" w14:textId="77777777" w:rsidTr="00AC4003">
        <w:tc>
          <w:tcPr>
            <w:tcW w:w="1218" w:type="dxa"/>
          </w:tcPr>
          <w:p w14:paraId="74569C99" w14:textId="26186F01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1" w:type="dxa"/>
          </w:tcPr>
          <w:p w14:paraId="39C2888D" w14:textId="1E889F3E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432200.95</w:t>
            </w:r>
          </w:p>
        </w:tc>
        <w:tc>
          <w:tcPr>
            <w:tcW w:w="4226" w:type="dxa"/>
          </w:tcPr>
          <w:p w14:paraId="76FD6382" w14:textId="2D43703A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1233230.00</w:t>
            </w:r>
          </w:p>
        </w:tc>
      </w:tr>
      <w:tr w:rsidR="008117EE" w:rsidRPr="008117EE" w14:paraId="30F1A25E" w14:textId="77777777" w:rsidTr="00AC4003">
        <w:tc>
          <w:tcPr>
            <w:tcW w:w="1218" w:type="dxa"/>
          </w:tcPr>
          <w:p w14:paraId="4A1F372E" w14:textId="03FA3E2C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1" w:type="dxa"/>
          </w:tcPr>
          <w:p w14:paraId="2A94BE7F" w14:textId="6DFC7F20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432195.99</w:t>
            </w:r>
          </w:p>
        </w:tc>
        <w:tc>
          <w:tcPr>
            <w:tcW w:w="4226" w:type="dxa"/>
          </w:tcPr>
          <w:p w14:paraId="275CDF5C" w14:textId="1877E768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1233290.95</w:t>
            </w:r>
          </w:p>
        </w:tc>
      </w:tr>
      <w:tr w:rsidR="008117EE" w:rsidRPr="008117EE" w14:paraId="7A385132" w14:textId="77777777" w:rsidTr="00AC4003">
        <w:tc>
          <w:tcPr>
            <w:tcW w:w="1218" w:type="dxa"/>
          </w:tcPr>
          <w:p w14:paraId="0D625DFB" w14:textId="3D9A65DD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1" w:type="dxa"/>
          </w:tcPr>
          <w:p w14:paraId="11BC0EF3" w14:textId="00CCBFEB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432128.95</w:t>
            </w:r>
          </w:p>
        </w:tc>
        <w:tc>
          <w:tcPr>
            <w:tcW w:w="4226" w:type="dxa"/>
          </w:tcPr>
          <w:p w14:paraId="76962C8F" w14:textId="60B7CACB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1233295.96</w:t>
            </w:r>
          </w:p>
        </w:tc>
      </w:tr>
      <w:tr w:rsidR="008117EE" w:rsidRPr="008117EE" w14:paraId="5866C095" w14:textId="77777777" w:rsidTr="00AC4003">
        <w:tc>
          <w:tcPr>
            <w:tcW w:w="1218" w:type="dxa"/>
          </w:tcPr>
          <w:p w14:paraId="3D9D1F93" w14:textId="3C43FA45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1" w:type="dxa"/>
          </w:tcPr>
          <w:p w14:paraId="4FD120CB" w14:textId="682F2CA9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432107.98</w:t>
            </w:r>
          </w:p>
        </w:tc>
        <w:tc>
          <w:tcPr>
            <w:tcW w:w="4226" w:type="dxa"/>
          </w:tcPr>
          <w:p w14:paraId="24E3F625" w14:textId="1BF5FD1F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1233302.00</w:t>
            </w:r>
          </w:p>
        </w:tc>
      </w:tr>
      <w:tr w:rsidR="008117EE" w:rsidRPr="008117EE" w14:paraId="548E6285" w14:textId="77777777" w:rsidTr="00AC4003">
        <w:tc>
          <w:tcPr>
            <w:tcW w:w="1218" w:type="dxa"/>
          </w:tcPr>
          <w:p w14:paraId="750E0786" w14:textId="5684008E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1" w:type="dxa"/>
          </w:tcPr>
          <w:p w14:paraId="36439F0F" w14:textId="6B070D81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432057.96</w:t>
            </w:r>
          </w:p>
        </w:tc>
        <w:tc>
          <w:tcPr>
            <w:tcW w:w="4226" w:type="dxa"/>
          </w:tcPr>
          <w:p w14:paraId="5B39D432" w14:textId="33072E7E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1233324.00</w:t>
            </w:r>
          </w:p>
        </w:tc>
      </w:tr>
      <w:tr w:rsidR="008117EE" w:rsidRPr="008117EE" w14:paraId="517BF9EF" w14:textId="77777777" w:rsidTr="00AC4003">
        <w:tc>
          <w:tcPr>
            <w:tcW w:w="1218" w:type="dxa"/>
          </w:tcPr>
          <w:p w14:paraId="67221D00" w14:textId="590F5C56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1" w:type="dxa"/>
          </w:tcPr>
          <w:p w14:paraId="22BF68D6" w14:textId="31F9482F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432024.94</w:t>
            </w:r>
          </w:p>
        </w:tc>
        <w:tc>
          <w:tcPr>
            <w:tcW w:w="4226" w:type="dxa"/>
          </w:tcPr>
          <w:p w14:paraId="2425996F" w14:textId="6265B2B9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1233322.03</w:t>
            </w:r>
          </w:p>
        </w:tc>
      </w:tr>
      <w:tr w:rsidR="008117EE" w:rsidRPr="008117EE" w14:paraId="0A232E74" w14:textId="77777777" w:rsidTr="00AC4003">
        <w:tc>
          <w:tcPr>
            <w:tcW w:w="1218" w:type="dxa"/>
          </w:tcPr>
          <w:p w14:paraId="314D2FFD" w14:textId="268CBCBE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01" w:type="dxa"/>
          </w:tcPr>
          <w:p w14:paraId="7936B973" w14:textId="09DF1F03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432012.02</w:t>
            </w:r>
          </w:p>
        </w:tc>
        <w:tc>
          <w:tcPr>
            <w:tcW w:w="4226" w:type="dxa"/>
          </w:tcPr>
          <w:p w14:paraId="437567FD" w14:textId="008B1E1B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1233313.98</w:t>
            </w:r>
          </w:p>
        </w:tc>
      </w:tr>
      <w:tr w:rsidR="008117EE" w:rsidRPr="008117EE" w14:paraId="24A3CDF7" w14:textId="77777777" w:rsidTr="00AC4003">
        <w:tc>
          <w:tcPr>
            <w:tcW w:w="1218" w:type="dxa"/>
          </w:tcPr>
          <w:p w14:paraId="743EF9E5" w14:textId="6E3B91F8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01" w:type="dxa"/>
          </w:tcPr>
          <w:p w14:paraId="2F05C86B" w14:textId="238A99EE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432015.00</w:t>
            </w:r>
          </w:p>
        </w:tc>
        <w:tc>
          <w:tcPr>
            <w:tcW w:w="4226" w:type="dxa"/>
          </w:tcPr>
          <w:p w14:paraId="0BE67F06" w14:textId="0C09EAD8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1233296.99</w:t>
            </w:r>
          </w:p>
        </w:tc>
      </w:tr>
      <w:tr w:rsidR="008117EE" w:rsidRPr="008117EE" w14:paraId="4AF47429" w14:textId="77777777" w:rsidTr="00AC4003">
        <w:tc>
          <w:tcPr>
            <w:tcW w:w="1218" w:type="dxa"/>
          </w:tcPr>
          <w:p w14:paraId="59BB886C" w14:textId="0883E6DD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01" w:type="dxa"/>
          </w:tcPr>
          <w:p w14:paraId="0A6D8562" w14:textId="71DC5164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432028.02</w:t>
            </w:r>
          </w:p>
        </w:tc>
        <w:tc>
          <w:tcPr>
            <w:tcW w:w="4226" w:type="dxa"/>
          </w:tcPr>
          <w:p w14:paraId="26A2B487" w14:textId="13F30C67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1233289.97</w:t>
            </w:r>
          </w:p>
        </w:tc>
      </w:tr>
      <w:tr w:rsidR="008117EE" w:rsidRPr="008117EE" w14:paraId="58347E25" w14:textId="77777777" w:rsidTr="00AC4003">
        <w:tc>
          <w:tcPr>
            <w:tcW w:w="1218" w:type="dxa"/>
          </w:tcPr>
          <w:p w14:paraId="1B7047CB" w14:textId="3268633B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901" w:type="dxa"/>
          </w:tcPr>
          <w:p w14:paraId="3D7EED4B" w14:textId="2ABEA8F3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431990.00</w:t>
            </w:r>
          </w:p>
        </w:tc>
        <w:tc>
          <w:tcPr>
            <w:tcW w:w="4226" w:type="dxa"/>
          </w:tcPr>
          <w:p w14:paraId="49623914" w14:textId="74B4F8FC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1233227.99</w:t>
            </w:r>
          </w:p>
        </w:tc>
      </w:tr>
      <w:tr w:rsidR="008117EE" w:rsidRPr="008117EE" w14:paraId="6AAA907E" w14:textId="77777777" w:rsidTr="00AC4003">
        <w:tc>
          <w:tcPr>
            <w:tcW w:w="1218" w:type="dxa"/>
          </w:tcPr>
          <w:p w14:paraId="3A8F4A00" w14:textId="46B614CC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901" w:type="dxa"/>
          </w:tcPr>
          <w:p w14:paraId="2616B88B" w14:textId="476DC7A6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431972.00</w:t>
            </w:r>
          </w:p>
        </w:tc>
        <w:tc>
          <w:tcPr>
            <w:tcW w:w="4226" w:type="dxa"/>
          </w:tcPr>
          <w:p w14:paraId="50B27E78" w14:textId="2E67AC9F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1233200.98</w:t>
            </w:r>
          </w:p>
        </w:tc>
      </w:tr>
      <w:tr w:rsidR="008117EE" w:rsidRPr="008117EE" w14:paraId="5918B569" w14:textId="77777777" w:rsidTr="00AC4003">
        <w:tc>
          <w:tcPr>
            <w:tcW w:w="1218" w:type="dxa"/>
          </w:tcPr>
          <w:p w14:paraId="6F758FD0" w14:textId="31BB61D7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901" w:type="dxa"/>
          </w:tcPr>
          <w:p w14:paraId="0C1AFEA0" w14:textId="6C009506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431977.97</w:t>
            </w:r>
          </w:p>
        </w:tc>
        <w:tc>
          <w:tcPr>
            <w:tcW w:w="4226" w:type="dxa"/>
          </w:tcPr>
          <w:p w14:paraId="02A6EE82" w14:textId="63CAD778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1233193.01</w:t>
            </w:r>
          </w:p>
        </w:tc>
      </w:tr>
      <w:tr w:rsidR="008117EE" w:rsidRPr="008117EE" w14:paraId="16415148" w14:textId="77777777" w:rsidTr="00AC4003">
        <w:tc>
          <w:tcPr>
            <w:tcW w:w="1218" w:type="dxa"/>
          </w:tcPr>
          <w:p w14:paraId="2DABBAB5" w14:textId="0F4848D7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901" w:type="dxa"/>
          </w:tcPr>
          <w:p w14:paraId="302684B3" w14:textId="3CB77059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431998.95</w:t>
            </w:r>
          </w:p>
        </w:tc>
        <w:tc>
          <w:tcPr>
            <w:tcW w:w="4226" w:type="dxa"/>
          </w:tcPr>
          <w:p w14:paraId="50BDA3CA" w14:textId="0278F21F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1233189.05</w:t>
            </w:r>
          </w:p>
        </w:tc>
      </w:tr>
      <w:tr w:rsidR="008117EE" w:rsidRPr="008117EE" w14:paraId="57E2D0CF" w14:textId="77777777" w:rsidTr="00AC4003">
        <w:tc>
          <w:tcPr>
            <w:tcW w:w="1218" w:type="dxa"/>
          </w:tcPr>
          <w:p w14:paraId="3A5D4228" w14:textId="4FAA015D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901" w:type="dxa"/>
          </w:tcPr>
          <w:p w14:paraId="26BFD79E" w14:textId="3EEFF723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432018.03</w:t>
            </w:r>
          </w:p>
        </w:tc>
        <w:tc>
          <w:tcPr>
            <w:tcW w:w="4226" w:type="dxa"/>
          </w:tcPr>
          <w:p w14:paraId="28BF8F22" w14:textId="7E2DF310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1233159.96</w:t>
            </w:r>
          </w:p>
        </w:tc>
      </w:tr>
      <w:tr w:rsidR="008117EE" w:rsidRPr="008117EE" w14:paraId="374D5AEA" w14:textId="77777777" w:rsidTr="00AC4003">
        <w:tc>
          <w:tcPr>
            <w:tcW w:w="1218" w:type="dxa"/>
          </w:tcPr>
          <w:p w14:paraId="4894B682" w14:textId="04724222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901" w:type="dxa"/>
          </w:tcPr>
          <w:p w14:paraId="0C2A7D8F" w14:textId="2DCD29D1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432007.03</w:t>
            </w:r>
          </w:p>
        </w:tc>
        <w:tc>
          <w:tcPr>
            <w:tcW w:w="4226" w:type="dxa"/>
          </w:tcPr>
          <w:p w14:paraId="551F92BE" w14:textId="08321795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1233141.99</w:t>
            </w:r>
          </w:p>
        </w:tc>
      </w:tr>
      <w:tr w:rsidR="008117EE" w:rsidRPr="008117EE" w14:paraId="6C8C3899" w14:textId="77777777" w:rsidTr="00AC4003">
        <w:tc>
          <w:tcPr>
            <w:tcW w:w="1218" w:type="dxa"/>
          </w:tcPr>
          <w:p w14:paraId="6522B84B" w14:textId="3FAC29A9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901" w:type="dxa"/>
          </w:tcPr>
          <w:p w14:paraId="000506C4" w14:textId="4EFCDD08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431887.00</w:t>
            </w:r>
          </w:p>
        </w:tc>
        <w:tc>
          <w:tcPr>
            <w:tcW w:w="4226" w:type="dxa"/>
          </w:tcPr>
          <w:p w14:paraId="5BE147CC" w14:textId="1EC94F03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1233201.95</w:t>
            </w:r>
          </w:p>
        </w:tc>
      </w:tr>
      <w:tr w:rsidR="008117EE" w:rsidRPr="008117EE" w14:paraId="3033CD64" w14:textId="77777777" w:rsidTr="00AC4003">
        <w:tc>
          <w:tcPr>
            <w:tcW w:w="1218" w:type="dxa"/>
          </w:tcPr>
          <w:p w14:paraId="18A3A822" w14:textId="23FA0748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901" w:type="dxa"/>
          </w:tcPr>
          <w:p w14:paraId="5975D1BA" w14:textId="030E6E7A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431824.94</w:t>
            </w:r>
          </w:p>
        </w:tc>
        <w:tc>
          <w:tcPr>
            <w:tcW w:w="4226" w:type="dxa"/>
          </w:tcPr>
          <w:p w14:paraId="17FBC150" w14:textId="309D353D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1233099.96</w:t>
            </w:r>
          </w:p>
        </w:tc>
      </w:tr>
      <w:tr w:rsidR="008117EE" w:rsidRPr="008117EE" w14:paraId="2F85E46D" w14:textId="77777777" w:rsidTr="00AC4003">
        <w:tc>
          <w:tcPr>
            <w:tcW w:w="1218" w:type="dxa"/>
          </w:tcPr>
          <w:p w14:paraId="137E45E2" w14:textId="7A9E8811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901" w:type="dxa"/>
          </w:tcPr>
          <w:p w14:paraId="6E4BAC9D" w14:textId="07FF7844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431923.00</w:t>
            </w:r>
          </w:p>
        </w:tc>
        <w:tc>
          <w:tcPr>
            <w:tcW w:w="4226" w:type="dxa"/>
          </w:tcPr>
          <w:p w14:paraId="682A081B" w14:textId="41057DEE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1232997.96</w:t>
            </w:r>
          </w:p>
        </w:tc>
      </w:tr>
      <w:tr w:rsidR="008117EE" w:rsidRPr="008117EE" w14:paraId="76A92AB1" w14:textId="77777777" w:rsidTr="00AC4003">
        <w:tc>
          <w:tcPr>
            <w:tcW w:w="1218" w:type="dxa"/>
          </w:tcPr>
          <w:p w14:paraId="0444088B" w14:textId="0C2ABD2F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901" w:type="dxa"/>
          </w:tcPr>
          <w:p w14:paraId="41085C91" w14:textId="7E0C58B8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431906.00</w:t>
            </w:r>
          </w:p>
        </w:tc>
        <w:tc>
          <w:tcPr>
            <w:tcW w:w="4226" w:type="dxa"/>
          </w:tcPr>
          <w:p w14:paraId="78D3F69F" w14:textId="3980F18A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1232959.01</w:t>
            </w:r>
          </w:p>
        </w:tc>
      </w:tr>
      <w:tr w:rsidR="008117EE" w:rsidRPr="008117EE" w14:paraId="404AD73B" w14:textId="77777777" w:rsidTr="00AC4003">
        <w:tc>
          <w:tcPr>
            <w:tcW w:w="1218" w:type="dxa"/>
          </w:tcPr>
          <w:p w14:paraId="245BBD58" w14:textId="18663CB1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901" w:type="dxa"/>
          </w:tcPr>
          <w:p w14:paraId="6E7BA086" w14:textId="32490B44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431891.02</w:t>
            </w:r>
          </w:p>
        </w:tc>
        <w:tc>
          <w:tcPr>
            <w:tcW w:w="4226" w:type="dxa"/>
          </w:tcPr>
          <w:p w14:paraId="17CA206E" w14:textId="7B104FB1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1232910.03</w:t>
            </w:r>
          </w:p>
        </w:tc>
      </w:tr>
      <w:tr w:rsidR="008117EE" w:rsidRPr="008117EE" w14:paraId="6595D869" w14:textId="77777777" w:rsidTr="00AC4003">
        <w:tc>
          <w:tcPr>
            <w:tcW w:w="1218" w:type="dxa"/>
          </w:tcPr>
          <w:p w14:paraId="5C750198" w14:textId="700E0C37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901" w:type="dxa"/>
          </w:tcPr>
          <w:p w14:paraId="0FCB14D7" w14:textId="65FFB8F6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431943.00</w:t>
            </w:r>
          </w:p>
        </w:tc>
        <w:tc>
          <w:tcPr>
            <w:tcW w:w="4226" w:type="dxa"/>
          </w:tcPr>
          <w:p w14:paraId="7CEB2FCD" w14:textId="08A83681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1232882.00</w:t>
            </w:r>
          </w:p>
        </w:tc>
      </w:tr>
      <w:tr w:rsidR="008117EE" w:rsidRPr="008117EE" w14:paraId="7C28E303" w14:textId="77777777" w:rsidTr="00AC4003">
        <w:tc>
          <w:tcPr>
            <w:tcW w:w="1218" w:type="dxa"/>
          </w:tcPr>
          <w:p w14:paraId="249EAE76" w14:textId="7C3390E7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901" w:type="dxa"/>
          </w:tcPr>
          <w:p w14:paraId="7697BB42" w14:textId="147DF757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431864.01</w:t>
            </w:r>
          </w:p>
        </w:tc>
        <w:tc>
          <w:tcPr>
            <w:tcW w:w="4226" w:type="dxa"/>
          </w:tcPr>
          <w:p w14:paraId="35F7BD60" w14:textId="25016C12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1232826.95</w:t>
            </w:r>
          </w:p>
        </w:tc>
      </w:tr>
      <w:tr w:rsidR="008117EE" w:rsidRPr="008117EE" w14:paraId="74C8FF93" w14:textId="77777777" w:rsidTr="00AC4003">
        <w:tc>
          <w:tcPr>
            <w:tcW w:w="1218" w:type="dxa"/>
          </w:tcPr>
          <w:p w14:paraId="5BDF5367" w14:textId="6960D114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901" w:type="dxa"/>
          </w:tcPr>
          <w:p w14:paraId="218F82D7" w14:textId="724B151B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431778.98</w:t>
            </w:r>
          </w:p>
        </w:tc>
        <w:tc>
          <w:tcPr>
            <w:tcW w:w="4226" w:type="dxa"/>
          </w:tcPr>
          <w:p w14:paraId="199B4594" w14:textId="4B0E6535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1232759.01</w:t>
            </w:r>
          </w:p>
        </w:tc>
      </w:tr>
      <w:tr w:rsidR="008117EE" w:rsidRPr="008117EE" w14:paraId="3F6DE5DC" w14:textId="77777777" w:rsidTr="00AC4003">
        <w:tc>
          <w:tcPr>
            <w:tcW w:w="1218" w:type="dxa"/>
          </w:tcPr>
          <w:p w14:paraId="73B587DB" w14:textId="703166D0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901" w:type="dxa"/>
          </w:tcPr>
          <w:p w14:paraId="1629C4DD" w14:textId="2F8FB53F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431756.98</w:t>
            </w:r>
          </w:p>
        </w:tc>
        <w:tc>
          <w:tcPr>
            <w:tcW w:w="4226" w:type="dxa"/>
          </w:tcPr>
          <w:p w14:paraId="5B71FFC4" w14:textId="3BF8D8A6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1232723.97</w:t>
            </w:r>
          </w:p>
        </w:tc>
      </w:tr>
      <w:tr w:rsidR="008117EE" w:rsidRPr="008117EE" w14:paraId="4C2C24F8" w14:textId="77777777" w:rsidTr="00AC4003">
        <w:tc>
          <w:tcPr>
            <w:tcW w:w="1218" w:type="dxa"/>
          </w:tcPr>
          <w:p w14:paraId="02ECF005" w14:textId="0711690F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901" w:type="dxa"/>
          </w:tcPr>
          <w:p w14:paraId="56C0A743" w14:textId="636D6B48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431748.95</w:t>
            </w:r>
          </w:p>
        </w:tc>
        <w:tc>
          <w:tcPr>
            <w:tcW w:w="4226" w:type="dxa"/>
          </w:tcPr>
          <w:p w14:paraId="37DD9F11" w14:textId="22F1A1AA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1232688.03</w:t>
            </w:r>
          </w:p>
        </w:tc>
      </w:tr>
      <w:tr w:rsidR="008117EE" w:rsidRPr="008117EE" w14:paraId="7A867358" w14:textId="77777777" w:rsidTr="00AC4003">
        <w:tc>
          <w:tcPr>
            <w:tcW w:w="1218" w:type="dxa"/>
          </w:tcPr>
          <w:p w14:paraId="0AE94CF7" w14:textId="17D17378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901" w:type="dxa"/>
          </w:tcPr>
          <w:p w14:paraId="333A56BB" w14:textId="25EB1DD1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431839.05</w:t>
            </w:r>
          </w:p>
        </w:tc>
        <w:tc>
          <w:tcPr>
            <w:tcW w:w="4226" w:type="dxa"/>
          </w:tcPr>
          <w:p w14:paraId="601E03D9" w14:textId="01C940DA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1232621.00</w:t>
            </w:r>
          </w:p>
        </w:tc>
      </w:tr>
      <w:tr w:rsidR="008117EE" w:rsidRPr="008117EE" w14:paraId="332733E6" w14:textId="77777777" w:rsidTr="00AC4003">
        <w:tc>
          <w:tcPr>
            <w:tcW w:w="1218" w:type="dxa"/>
          </w:tcPr>
          <w:p w14:paraId="670EA4B2" w14:textId="6F0A5E7D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901" w:type="dxa"/>
          </w:tcPr>
          <w:p w14:paraId="37D12239" w14:textId="20C3DA91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431895.94</w:t>
            </w:r>
          </w:p>
        </w:tc>
        <w:tc>
          <w:tcPr>
            <w:tcW w:w="4226" w:type="dxa"/>
          </w:tcPr>
          <w:p w14:paraId="6D1AAB36" w14:textId="0E1BE1C1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1232604.96</w:t>
            </w:r>
          </w:p>
        </w:tc>
      </w:tr>
      <w:tr w:rsidR="008117EE" w:rsidRPr="008117EE" w14:paraId="24E84022" w14:textId="77777777" w:rsidTr="00AC4003">
        <w:tc>
          <w:tcPr>
            <w:tcW w:w="1218" w:type="dxa"/>
          </w:tcPr>
          <w:p w14:paraId="2479BAC6" w14:textId="2D10F339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901" w:type="dxa"/>
          </w:tcPr>
          <w:p w14:paraId="6CFF02DC" w14:textId="4CB7E21B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432081.00</w:t>
            </w:r>
          </w:p>
        </w:tc>
        <w:tc>
          <w:tcPr>
            <w:tcW w:w="4226" w:type="dxa"/>
          </w:tcPr>
          <w:p w14:paraId="0E1DB653" w14:textId="1058BFC5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1232514.04</w:t>
            </w:r>
          </w:p>
        </w:tc>
      </w:tr>
      <w:tr w:rsidR="008117EE" w:rsidRPr="008117EE" w14:paraId="3FD6C1AC" w14:textId="77777777" w:rsidTr="00AC4003">
        <w:tc>
          <w:tcPr>
            <w:tcW w:w="1218" w:type="dxa"/>
          </w:tcPr>
          <w:p w14:paraId="50259385" w14:textId="1BAE4B19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901" w:type="dxa"/>
          </w:tcPr>
          <w:p w14:paraId="4C9931A1" w14:textId="42926657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432108.97</w:t>
            </w:r>
          </w:p>
        </w:tc>
        <w:tc>
          <w:tcPr>
            <w:tcW w:w="4226" w:type="dxa"/>
          </w:tcPr>
          <w:p w14:paraId="2C11BEF0" w14:textId="4091276A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1232477.97</w:t>
            </w:r>
          </w:p>
        </w:tc>
      </w:tr>
      <w:tr w:rsidR="008117EE" w:rsidRPr="008117EE" w14:paraId="02E0CAB4" w14:textId="77777777" w:rsidTr="00AC4003">
        <w:tc>
          <w:tcPr>
            <w:tcW w:w="1218" w:type="dxa"/>
          </w:tcPr>
          <w:p w14:paraId="74F776E5" w14:textId="2A1BB6B3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901" w:type="dxa"/>
          </w:tcPr>
          <w:p w14:paraId="54991372" w14:textId="2928D060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432189.15</w:t>
            </w:r>
          </w:p>
        </w:tc>
        <w:tc>
          <w:tcPr>
            <w:tcW w:w="4226" w:type="dxa"/>
          </w:tcPr>
          <w:p w14:paraId="0F8BD7C1" w14:textId="21625C39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1232543.75</w:t>
            </w:r>
          </w:p>
        </w:tc>
      </w:tr>
      <w:tr w:rsidR="008117EE" w:rsidRPr="008117EE" w14:paraId="1EF789D0" w14:textId="77777777" w:rsidTr="00AC4003">
        <w:tc>
          <w:tcPr>
            <w:tcW w:w="1218" w:type="dxa"/>
          </w:tcPr>
          <w:p w14:paraId="156FDC8C" w14:textId="15362FEF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901" w:type="dxa"/>
          </w:tcPr>
          <w:p w14:paraId="7F6CA712" w14:textId="6923AFEB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432204.04</w:t>
            </w:r>
          </w:p>
        </w:tc>
        <w:tc>
          <w:tcPr>
            <w:tcW w:w="4226" w:type="dxa"/>
          </w:tcPr>
          <w:p w14:paraId="065250EF" w14:textId="1698A2A7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1232555.97</w:t>
            </w:r>
          </w:p>
        </w:tc>
      </w:tr>
      <w:tr w:rsidR="008117EE" w:rsidRPr="008117EE" w14:paraId="3A97888F" w14:textId="77777777" w:rsidTr="00AC4003">
        <w:tc>
          <w:tcPr>
            <w:tcW w:w="1218" w:type="dxa"/>
          </w:tcPr>
          <w:p w14:paraId="39F0897D" w14:textId="5C052A6C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901" w:type="dxa"/>
          </w:tcPr>
          <w:p w14:paraId="5BD75527" w14:textId="2E2979BA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432256.03</w:t>
            </w:r>
          </w:p>
        </w:tc>
        <w:tc>
          <w:tcPr>
            <w:tcW w:w="4226" w:type="dxa"/>
          </w:tcPr>
          <w:p w14:paraId="6EEAA3B7" w14:textId="23E775FF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1232528.94</w:t>
            </w:r>
          </w:p>
        </w:tc>
      </w:tr>
      <w:tr w:rsidR="008117EE" w:rsidRPr="008117EE" w14:paraId="535C7ADD" w14:textId="77777777" w:rsidTr="00AC4003">
        <w:tc>
          <w:tcPr>
            <w:tcW w:w="1218" w:type="dxa"/>
          </w:tcPr>
          <w:p w14:paraId="294DD5C1" w14:textId="6C3F1CFA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901" w:type="dxa"/>
          </w:tcPr>
          <w:p w14:paraId="2A0E1798" w14:textId="6EF62BF9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432286.99</w:t>
            </w:r>
          </w:p>
        </w:tc>
        <w:tc>
          <w:tcPr>
            <w:tcW w:w="4226" w:type="dxa"/>
          </w:tcPr>
          <w:p w14:paraId="79ABEAD2" w14:textId="667F1620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1232578.00</w:t>
            </w:r>
          </w:p>
        </w:tc>
      </w:tr>
      <w:tr w:rsidR="008117EE" w:rsidRPr="008117EE" w14:paraId="66A7DF8B" w14:textId="77777777" w:rsidTr="00AC4003">
        <w:tc>
          <w:tcPr>
            <w:tcW w:w="1218" w:type="dxa"/>
          </w:tcPr>
          <w:p w14:paraId="1EA17C5C" w14:textId="483984D0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901" w:type="dxa"/>
          </w:tcPr>
          <w:p w14:paraId="342C9AA8" w14:textId="2B4F2C43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432352.96</w:t>
            </w:r>
          </w:p>
        </w:tc>
        <w:tc>
          <w:tcPr>
            <w:tcW w:w="4226" w:type="dxa"/>
          </w:tcPr>
          <w:p w14:paraId="2E35F294" w14:textId="1FDF6206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1232562.97</w:t>
            </w:r>
          </w:p>
        </w:tc>
      </w:tr>
      <w:tr w:rsidR="008117EE" w:rsidRPr="008117EE" w14:paraId="3B8CB9EE" w14:textId="77777777" w:rsidTr="00AC4003">
        <w:tc>
          <w:tcPr>
            <w:tcW w:w="1218" w:type="dxa"/>
          </w:tcPr>
          <w:p w14:paraId="100409A8" w14:textId="07505A41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901" w:type="dxa"/>
          </w:tcPr>
          <w:p w14:paraId="05F329A2" w14:textId="7CEAC202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432383.03</w:t>
            </w:r>
          </w:p>
        </w:tc>
        <w:tc>
          <w:tcPr>
            <w:tcW w:w="4226" w:type="dxa"/>
          </w:tcPr>
          <w:p w14:paraId="5C90D6C9" w14:textId="0AA2F82E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1232576.01</w:t>
            </w:r>
          </w:p>
        </w:tc>
      </w:tr>
      <w:tr w:rsidR="008117EE" w:rsidRPr="008117EE" w14:paraId="78C66052" w14:textId="77777777" w:rsidTr="00AC4003">
        <w:tc>
          <w:tcPr>
            <w:tcW w:w="1218" w:type="dxa"/>
          </w:tcPr>
          <w:p w14:paraId="586BC34C" w14:textId="0B7EA23E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901" w:type="dxa"/>
          </w:tcPr>
          <w:p w14:paraId="3930327F" w14:textId="1AF884D1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432410.99</w:t>
            </w:r>
          </w:p>
        </w:tc>
        <w:tc>
          <w:tcPr>
            <w:tcW w:w="4226" w:type="dxa"/>
          </w:tcPr>
          <w:p w14:paraId="090DFD98" w14:textId="2790BD64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1232612.98</w:t>
            </w:r>
          </w:p>
        </w:tc>
      </w:tr>
      <w:tr w:rsidR="008117EE" w:rsidRPr="008117EE" w14:paraId="25BA125E" w14:textId="77777777" w:rsidTr="00AC4003">
        <w:tc>
          <w:tcPr>
            <w:tcW w:w="1218" w:type="dxa"/>
          </w:tcPr>
          <w:p w14:paraId="733FFDBE" w14:textId="02166958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901" w:type="dxa"/>
          </w:tcPr>
          <w:p w14:paraId="78F64586" w14:textId="51EA485D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432501.04</w:t>
            </w:r>
          </w:p>
        </w:tc>
        <w:tc>
          <w:tcPr>
            <w:tcW w:w="4226" w:type="dxa"/>
          </w:tcPr>
          <w:p w14:paraId="1AD62E47" w14:textId="6DD338AA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1232578.02</w:t>
            </w:r>
          </w:p>
        </w:tc>
      </w:tr>
      <w:tr w:rsidR="008117EE" w:rsidRPr="008117EE" w14:paraId="5936A37B" w14:textId="77777777" w:rsidTr="00AC4003">
        <w:tc>
          <w:tcPr>
            <w:tcW w:w="1218" w:type="dxa"/>
          </w:tcPr>
          <w:p w14:paraId="02965536" w14:textId="20A143EE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901" w:type="dxa"/>
          </w:tcPr>
          <w:p w14:paraId="5C4FA1FA" w14:textId="56C16909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432565.97</w:t>
            </w:r>
          </w:p>
        </w:tc>
        <w:tc>
          <w:tcPr>
            <w:tcW w:w="4226" w:type="dxa"/>
          </w:tcPr>
          <w:p w14:paraId="7605D7D9" w14:textId="4B820C74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1232559.95</w:t>
            </w:r>
          </w:p>
        </w:tc>
      </w:tr>
      <w:tr w:rsidR="008117EE" w:rsidRPr="008117EE" w14:paraId="42752630" w14:textId="77777777" w:rsidTr="00AC4003">
        <w:tc>
          <w:tcPr>
            <w:tcW w:w="1218" w:type="dxa"/>
          </w:tcPr>
          <w:p w14:paraId="7433FEC3" w14:textId="33151C47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901" w:type="dxa"/>
          </w:tcPr>
          <w:p w14:paraId="09C17228" w14:textId="02CE30CC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432622.99</w:t>
            </w:r>
          </w:p>
        </w:tc>
        <w:tc>
          <w:tcPr>
            <w:tcW w:w="4226" w:type="dxa"/>
          </w:tcPr>
          <w:p w14:paraId="5D4530FC" w14:textId="23646D8E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1232583.95</w:t>
            </w:r>
          </w:p>
        </w:tc>
      </w:tr>
      <w:tr w:rsidR="008117EE" w:rsidRPr="008117EE" w14:paraId="1C9B96A2" w14:textId="77777777" w:rsidTr="00AC4003">
        <w:tc>
          <w:tcPr>
            <w:tcW w:w="1218" w:type="dxa"/>
          </w:tcPr>
          <w:p w14:paraId="09BCB948" w14:textId="48377F38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901" w:type="dxa"/>
          </w:tcPr>
          <w:p w14:paraId="281CAE23" w14:textId="05ED9E68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432664.02</w:t>
            </w:r>
          </w:p>
        </w:tc>
        <w:tc>
          <w:tcPr>
            <w:tcW w:w="4226" w:type="dxa"/>
          </w:tcPr>
          <w:p w14:paraId="6F514A48" w14:textId="1D959239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1232634.95</w:t>
            </w:r>
          </w:p>
        </w:tc>
      </w:tr>
      <w:tr w:rsidR="008117EE" w:rsidRPr="008117EE" w14:paraId="3A0A20C9" w14:textId="77777777" w:rsidTr="00AC4003">
        <w:tc>
          <w:tcPr>
            <w:tcW w:w="1218" w:type="dxa"/>
          </w:tcPr>
          <w:p w14:paraId="1A3B7148" w14:textId="2DDD08E3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901" w:type="dxa"/>
          </w:tcPr>
          <w:p w14:paraId="75758FB9" w14:textId="16395608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432665.98</w:t>
            </w:r>
          </w:p>
        </w:tc>
        <w:tc>
          <w:tcPr>
            <w:tcW w:w="4226" w:type="dxa"/>
          </w:tcPr>
          <w:p w14:paraId="3A17B1BB" w14:textId="7415EF82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1232653.00</w:t>
            </w:r>
          </w:p>
        </w:tc>
      </w:tr>
      <w:tr w:rsidR="008117EE" w:rsidRPr="008117EE" w14:paraId="6D8DF552" w14:textId="77777777" w:rsidTr="00AC4003">
        <w:tc>
          <w:tcPr>
            <w:tcW w:w="1218" w:type="dxa"/>
          </w:tcPr>
          <w:p w14:paraId="6FCAF6F1" w14:textId="6DA9FCCB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3901" w:type="dxa"/>
          </w:tcPr>
          <w:p w14:paraId="58707994" w14:textId="096A564E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432611.98</w:t>
            </w:r>
          </w:p>
        </w:tc>
        <w:tc>
          <w:tcPr>
            <w:tcW w:w="4226" w:type="dxa"/>
          </w:tcPr>
          <w:p w14:paraId="6DF510AF" w14:textId="244D7C5D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1232666.97</w:t>
            </w:r>
          </w:p>
        </w:tc>
      </w:tr>
      <w:tr w:rsidR="008117EE" w:rsidRPr="008117EE" w14:paraId="0BB77375" w14:textId="77777777" w:rsidTr="00AC4003">
        <w:tc>
          <w:tcPr>
            <w:tcW w:w="1218" w:type="dxa"/>
          </w:tcPr>
          <w:p w14:paraId="2794964F" w14:textId="22584381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3901" w:type="dxa"/>
          </w:tcPr>
          <w:p w14:paraId="0A5720AE" w14:textId="5725E1F4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432611.98</w:t>
            </w:r>
          </w:p>
        </w:tc>
        <w:tc>
          <w:tcPr>
            <w:tcW w:w="4226" w:type="dxa"/>
          </w:tcPr>
          <w:p w14:paraId="4B8D6DBB" w14:textId="1752ACB5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1232693.04</w:t>
            </w:r>
          </w:p>
        </w:tc>
      </w:tr>
    </w:tbl>
    <w:p w14:paraId="323060C5" w14:textId="13585902" w:rsidR="000174B2" w:rsidRPr="008117EE" w:rsidRDefault="000174B2" w:rsidP="00561377">
      <w:pPr>
        <w:jc w:val="center"/>
        <w:rPr>
          <w:rFonts w:ascii="Times New Roman" w:hAnsi="Times New Roman" w:cs="Times New Roman"/>
        </w:rPr>
      </w:pPr>
    </w:p>
    <w:p w14:paraId="0D4595FC" w14:textId="77777777" w:rsidR="00554981" w:rsidRPr="008117EE" w:rsidRDefault="00554981" w:rsidP="00561377">
      <w:pPr>
        <w:jc w:val="center"/>
        <w:rPr>
          <w:rFonts w:ascii="Times New Roman" w:hAnsi="Times New Roman" w:cs="Times New Roman"/>
        </w:rPr>
      </w:pPr>
    </w:p>
    <w:p w14:paraId="3F5B4DDC" w14:textId="1A58422C" w:rsidR="000174B2" w:rsidRPr="008117EE" w:rsidRDefault="002B3019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t>Д. Б</w:t>
      </w:r>
      <w:r w:rsidR="00AC4003" w:rsidRPr="008117EE">
        <w:rPr>
          <w:rFonts w:ascii="Times New Roman" w:hAnsi="Times New Roman" w:cs="Times New Roman"/>
        </w:rPr>
        <w:t>ыково</w:t>
      </w:r>
    </w:p>
    <w:p w14:paraId="60721FFF" w14:textId="00B31379" w:rsidR="002B3019" w:rsidRPr="008117EE" w:rsidRDefault="00A20590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817BAA5" wp14:editId="633DD419">
            <wp:extent cx="5781675" cy="4109753"/>
            <wp:effectExtent l="0" t="0" r="0" b="5080"/>
            <wp:docPr id="14" name="Рисунок 14" descr="Z:\Дима2017\Шураев\РАБОТА\Мурыгинское ГП\денис\ГраницыМурыгинское сп\схемы\быко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Дима2017\Шураев\РАБОТА\Мурыгинское ГП\денис\ГраницыМурыгинское сп\схемы\быков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57" b="24315"/>
                    <a:stretch/>
                  </pic:blipFill>
                  <pic:spPr bwMode="auto">
                    <a:xfrm>
                      <a:off x="0" y="0"/>
                      <a:ext cx="5781675" cy="410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0EB9DD26" w14:textId="77777777" w:rsidTr="00AC4003">
        <w:trPr>
          <w:trHeight w:val="254"/>
        </w:trPr>
        <w:tc>
          <w:tcPr>
            <w:tcW w:w="1218" w:type="dxa"/>
            <w:vMerge w:val="restart"/>
          </w:tcPr>
          <w:p w14:paraId="7EABEAA6" w14:textId="77777777" w:rsidR="002B3019" w:rsidRPr="008117EE" w:rsidRDefault="002B3019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2455E834" w14:textId="77777777" w:rsidR="002B3019" w:rsidRPr="008117EE" w:rsidRDefault="002B3019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0E8ED39E" w14:textId="77777777" w:rsidTr="00AC4003">
        <w:trPr>
          <w:trHeight w:val="353"/>
        </w:trPr>
        <w:tc>
          <w:tcPr>
            <w:tcW w:w="1218" w:type="dxa"/>
            <w:vMerge/>
          </w:tcPr>
          <w:p w14:paraId="0B65AE82" w14:textId="77777777" w:rsidR="002B3019" w:rsidRPr="008117EE" w:rsidRDefault="002B3019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56E47170" w14:textId="77777777" w:rsidR="002B3019" w:rsidRPr="008117EE" w:rsidRDefault="002B3019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14E0C914" w14:textId="77777777" w:rsidR="002B3019" w:rsidRPr="008117EE" w:rsidRDefault="002B3019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7DF8821A" w14:textId="77777777" w:rsidTr="00AC4003">
        <w:tc>
          <w:tcPr>
            <w:tcW w:w="1218" w:type="dxa"/>
            <w:hideMark/>
          </w:tcPr>
          <w:p w14:paraId="2C12AC33" w14:textId="176255FE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hideMark/>
          </w:tcPr>
          <w:p w14:paraId="6364E216" w14:textId="646E4ED7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433796.99</w:t>
            </w:r>
          </w:p>
        </w:tc>
        <w:tc>
          <w:tcPr>
            <w:tcW w:w="4226" w:type="dxa"/>
            <w:hideMark/>
          </w:tcPr>
          <w:p w14:paraId="304263B9" w14:textId="27A65C52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1234991.00</w:t>
            </w:r>
          </w:p>
        </w:tc>
      </w:tr>
      <w:tr w:rsidR="008117EE" w:rsidRPr="008117EE" w14:paraId="20AEA962" w14:textId="77777777" w:rsidTr="00AC4003">
        <w:tc>
          <w:tcPr>
            <w:tcW w:w="1218" w:type="dxa"/>
            <w:hideMark/>
          </w:tcPr>
          <w:p w14:paraId="41A40DBD" w14:textId="42D289E4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hideMark/>
          </w:tcPr>
          <w:p w14:paraId="4DAFF3E3" w14:textId="105FD82A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433790.99</w:t>
            </w:r>
          </w:p>
        </w:tc>
        <w:tc>
          <w:tcPr>
            <w:tcW w:w="4226" w:type="dxa"/>
            <w:hideMark/>
          </w:tcPr>
          <w:p w14:paraId="722C1857" w14:textId="06C6EFA1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1235026.00</w:t>
            </w:r>
          </w:p>
        </w:tc>
      </w:tr>
      <w:tr w:rsidR="008117EE" w:rsidRPr="008117EE" w14:paraId="3AD4DF9B" w14:textId="77777777" w:rsidTr="00AC4003">
        <w:tc>
          <w:tcPr>
            <w:tcW w:w="1218" w:type="dxa"/>
            <w:hideMark/>
          </w:tcPr>
          <w:p w14:paraId="67A4DE1B" w14:textId="725ACE73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hideMark/>
          </w:tcPr>
          <w:p w14:paraId="3AE992EB" w14:textId="74F03758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433822.99</w:t>
            </w:r>
          </w:p>
        </w:tc>
        <w:tc>
          <w:tcPr>
            <w:tcW w:w="4226" w:type="dxa"/>
            <w:hideMark/>
          </w:tcPr>
          <w:p w14:paraId="2DB6046F" w14:textId="0899AC69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1235092.00</w:t>
            </w:r>
          </w:p>
        </w:tc>
      </w:tr>
      <w:tr w:rsidR="008117EE" w:rsidRPr="008117EE" w14:paraId="26335A71" w14:textId="77777777" w:rsidTr="00AC4003">
        <w:tc>
          <w:tcPr>
            <w:tcW w:w="1218" w:type="dxa"/>
            <w:hideMark/>
          </w:tcPr>
          <w:p w14:paraId="13930984" w14:textId="362F5D95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hideMark/>
          </w:tcPr>
          <w:p w14:paraId="0AE0B604" w14:textId="1172A875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433783.77</w:t>
            </w:r>
          </w:p>
        </w:tc>
        <w:tc>
          <w:tcPr>
            <w:tcW w:w="4226" w:type="dxa"/>
            <w:hideMark/>
          </w:tcPr>
          <w:p w14:paraId="69B37F9B" w14:textId="21A7B53F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1235102.54</w:t>
            </w:r>
          </w:p>
        </w:tc>
      </w:tr>
      <w:tr w:rsidR="008117EE" w:rsidRPr="008117EE" w14:paraId="2500DD85" w14:textId="77777777" w:rsidTr="00AC4003">
        <w:tc>
          <w:tcPr>
            <w:tcW w:w="1218" w:type="dxa"/>
            <w:hideMark/>
          </w:tcPr>
          <w:p w14:paraId="1B216191" w14:textId="083E3F3F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  <w:hideMark/>
          </w:tcPr>
          <w:p w14:paraId="6AA8BA36" w14:textId="2C756EB7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433774.53</w:t>
            </w:r>
          </w:p>
        </w:tc>
        <w:tc>
          <w:tcPr>
            <w:tcW w:w="4226" w:type="dxa"/>
            <w:hideMark/>
          </w:tcPr>
          <w:p w14:paraId="65FC8ED8" w14:textId="1B66170E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1235105.02</w:t>
            </w:r>
          </w:p>
        </w:tc>
      </w:tr>
      <w:tr w:rsidR="008117EE" w:rsidRPr="008117EE" w14:paraId="43E94E1A" w14:textId="77777777" w:rsidTr="00AC4003">
        <w:tc>
          <w:tcPr>
            <w:tcW w:w="1218" w:type="dxa"/>
            <w:hideMark/>
          </w:tcPr>
          <w:p w14:paraId="2D3F041F" w14:textId="2FEA2E96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  <w:hideMark/>
          </w:tcPr>
          <w:p w14:paraId="658DD3B4" w14:textId="06DCD75A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433839.67</w:t>
            </w:r>
          </w:p>
        </w:tc>
        <w:tc>
          <w:tcPr>
            <w:tcW w:w="4226" w:type="dxa"/>
            <w:hideMark/>
          </w:tcPr>
          <w:p w14:paraId="0CFF944F" w14:textId="2F12DA6F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1235254.92</w:t>
            </w:r>
          </w:p>
        </w:tc>
      </w:tr>
      <w:tr w:rsidR="008117EE" w:rsidRPr="008117EE" w14:paraId="7DC06510" w14:textId="77777777" w:rsidTr="00AC4003">
        <w:tc>
          <w:tcPr>
            <w:tcW w:w="1218" w:type="dxa"/>
            <w:hideMark/>
          </w:tcPr>
          <w:p w14:paraId="68660626" w14:textId="572D89C3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  <w:hideMark/>
          </w:tcPr>
          <w:p w14:paraId="2D06BD51" w14:textId="0314A7EA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433814.99</w:t>
            </w:r>
          </w:p>
        </w:tc>
        <w:tc>
          <w:tcPr>
            <w:tcW w:w="4226" w:type="dxa"/>
            <w:hideMark/>
          </w:tcPr>
          <w:p w14:paraId="76999A46" w14:textId="581082D4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1235267.00</w:t>
            </w:r>
          </w:p>
        </w:tc>
      </w:tr>
      <w:tr w:rsidR="008117EE" w:rsidRPr="008117EE" w14:paraId="7AE20B38" w14:textId="77777777" w:rsidTr="00AC4003">
        <w:tc>
          <w:tcPr>
            <w:tcW w:w="1218" w:type="dxa"/>
            <w:hideMark/>
          </w:tcPr>
          <w:p w14:paraId="58F21DE8" w14:textId="70143535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  <w:hideMark/>
          </w:tcPr>
          <w:p w14:paraId="5B723A4D" w14:textId="0014AB92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433833.07</w:t>
            </w:r>
          </w:p>
        </w:tc>
        <w:tc>
          <w:tcPr>
            <w:tcW w:w="4226" w:type="dxa"/>
            <w:hideMark/>
          </w:tcPr>
          <w:p w14:paraId="483380D3" w14:textId="7F21CC22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1235309.72</w:t>
            </w:r>
          </w:p>
        </w:tc>
      </w:tr>
      <w:tr w:rsidR="008117EE" w:rsidRPr="008117EE" w14:paraId="759D31D0" w14:textId="77777777" w:rsidTr="00AC4003">
        <w:tc>
          <w:tcPr>
            <w:tcW w:w="1218" w:type="dxa"/>
            <w:hideMark/>
          </w:tcPr>
          <w:p w14:paraId="4CD56B1D" w14:textId="18DD2399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  <w:hideMark/>
          </w:tcPr>
          <w:p w14:paraId="327B1678" w14:textId="27D0D871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433947.97</w:t>
            </w:r>
          </w:p>
        </w:tc>
        <w:tc>
          <w:tcPr>
            <w:tcW w:w="4226" w:type="dxa"/>
            <w:hideMark/>
          </w:tcPr>
          <w:p w14:paraId="3719D8C1" w14:textId="7625F5EB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1235397.35</w:t>
            </w:r>
          </w:p>
        </w:tc>
      </w:tr>
      <w:tr w:rsidR="008117EE" w:rsidRPr="008117EE" w14:paraId="5058C546" w14:textId="77777777" w:rsidTr="00AC4003">
        <w:tc>
          <w:tcPr>
            <w:tcW w:w="1218" w:type="dxa"/>
            <w:hideMark/>
          </w:tcPr>
          <w:p w14:paraId="2A8CE044" w14:textId="36AD861A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  <w:hideMark/>
          </w:tcPr>
          <w:p w14:paraId="79845329" w14:textId="6E3DD783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434035.25</w:t>
            </w:r>
          </w:p>
        </w:tc>
        <w:tc>
          <w:tcPr>
            <w:tcW w:w="4226" w:type="dxa"/>
            <w:hideMark/>
          </w:tcPr>
          <w:p w14:paraId="64775084" w14:textId="6A68C99E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1235496.63</w:t>
            </w:r>
          </w:p>
        </w:tc>
      </w:tr>
      <w:tr w:rsidR="008117EE" w:rsidRPr="008117EE" w14:paraId="4A83BE3D" w14:textId="77777777" w:rsidTr="00AC4003">
        <w:tc>
          <w:tcPr>
            <w:tcW w:w="1218" w:type="dxa"/>
            <w:hideMark/>
          </w:tcPr>
          <w:p w14:paraId="7894E8CA" w14:textId="474B8113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  <w:hideMark/>
          </w:tcPr>
          <w:p w14:paraId="03B38FD6" w14:textId="3E9FBD3C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434051.05</w:t>
            </w:r>
          </w:p>
        </w:tc>
        <w:tc>
          <w:tcPr>
            <w:tcW w:w="4226" w:type="dxa"/>
            <w:hideMark/>
          </w:tcPr>
          <w:p w14:paraId="1AA1C15D" w14:textId="4D181D34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1235654.98</w:t>
            </w:r>
          </w:p>
        </w:tc>
      </w:tr>
      <w:tr w:rsidR="008117EE" w:rsidRPr="008117EE" w14:paraId="3728836F" w14:textId="77777777" w:rsidTr="00AC4003">
        <w:tc>
          <w:tcPr>
            <w:tcW w:w="1218" w:type="dxa"/>
            <w:hideMark/>
          </w:tcPr>
          <w:p w14:paraId="3B25FF81" w14:textId="7DBF296B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  <w:hideMark/>
          </w:tcPr>
          <w:p w14:paraId="3BC7CD6F" w14:textId="341525B1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433653.54</w:t>
            </w:r>
          </w:p>
        </w:tc>
        <w:tc>
          <w:tcPr>
            <w:tcW w:w="4226" w:type="dxa"/>
            <w:hideMark/>
          </w:tcPr>
          <w:p w14:paraId="7B20DF6E" w14:textId="6B7FCFC6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1235860.28</w:t>
            </w:r>
          </w:p>
        </w:tc>
      </w:tr>
      <w:tr w:rsidR="008117EE" w:rsidRPr="008117EE" w14:paraId="579DFA05" w14:textId="77777777" w:rsidTr="00AC4003">
        <w:tc>
          <w:tcPr>
            <w:tcW w:w="1218" w:type="dxa"/>
            <w:hideMark/>
          </w:tcPr>
          <w:p w14:paraId="2847188F" w14:textId="03274E73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  <w:hideMark/>
          </w:tcPr>
          <w:p w14:paraId="4A85FA9E" w14:textId="17DCB50A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433610.59</w:t>
            </w:r>
          </w:p>
        </w:tc>
        <w:tc>
          <w:tcPr>
            <w:tcW w:w="4226" w:type="dxa"/>
            <w:hideMark/>
          </w:tcPr>
          <w:p w14:paraId="10EC62FB" w14:textId="451B17CF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1235818.59</w:t>
            </w:r>
          </w:p>
        </w:tc>
      </w:tr>
      <w:tr w:rsidR="008117EE" w:rsidRPr="008117EE" w14:paraId="02175852" w14:textId="77777777" w:rsidTr="00AC4003">
        <w:tc>
          <w:tcPr>
            <w:tcW w:w="1218" w:type="dxa"/>
            <w:hideMark/>
          </w:tcPr>
          <w:p w14:paraId="628D6C8E" w14:textId="666FB94A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  <w:hideMark/>
          </w:tcPr>
          <w:p w14:paraId="668A5C26" w14:textId="7237EB53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433571.74</w:t>
            </w:r>
          </w:p>
        </w:tc>
        <w:tc>
          <w:tcPr>
            <w:tcW w:w="4226" w:type="dxa"/>
            <w:hideMark/>
          </w:tcPr>
          <w:p w14:paraId="64FE1277" w14:textId="00FD9A3F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1235727.23</w:t>
            </w:r>
          </w:p>
        </w:tc>
      </w:tr>
      <w:tr w:rsidR="008117EE" w:rsidRPr="008117EE" w14:paraId="57F16D8F" w14:textId="77777777" w:rsidTr="00AC4003">
        <w:tc>
          <w:tcPr>
            <w:tcW w:w="1218" w:type="dxa"/>
            <w:hideMark/>
          </w:tcPr>
          <w:p w14:paraId="54A3E348" w14:textId="23AC9B31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  <w:hideMark/>
          </w:tcPr>
          <w:p w14:paraId="2E53226B" w14:textId="053BE643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433515.75</w:t>
            </w:r>
          </w:p>
        </w:tc>
        <w:tc>
          <w:tcPr>
            <w:tcW w:w="4226" w:type="dxa"/>
            <w:hideMark/>
          </w:tcPr>
          <w:p w14:paraId="465C2482" w14:textId="3F1AAC24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1235516.04</w:t>
            </w:r>
          </w:p>
        </w:tc>
      </w:tr>
      <w:tr w:rsidR="008117EE" w:rsidRPr="008117EE" w14:paraId="5E0366B7" w14:textId="77777777" w:rsidTr="00AC4003">
        <w:tc>
          <w:tcPr>
            <w:tcW w:w="1218" w:type="dxa"/>
            <w:hideMark/>
          </w:tcPr>
          <w:p w14:paraId="6404FB16" w14:textId="353F8E92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1" w:type="dxa"/>
            <w:hideMark/>
          </w:tcPr>
          <w:p w14:paraId="2E2169AA" w14:textId="4C5B0B71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433469.19</w:t>
            </w:r>
          </w:p>
        </w:tc>
        <w:tc>
          <w:tcPr>
            <w:tcW w:w="4226" w:type="dxa"/>
            <w:hideMark/>
          </w:tcPr>
          <w:p w14:paraId="52DF5D19" w14:textId="42846DE5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1235459.46</w:t>
            </w:r>
          </w:p>
        </w:tc>
      </w:tr>
      <w:tr w:rsidR="008117EE" w:rsidRPr="008117EE" w14:paraId="39330BFC" w14:textId="77777777" w:rsidTr="00AC4003">
        <w:tc>
          <w:tcPr>
            <w:tcW w:w="1218" w:type="dxa"/>
            <w:hideMark/>
          </w:tcPr>
          <w:p w14:paraId="43886421" w14:textId="4B674B33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1" w:type="dxa"/>
            <w:hideMark/>
          </w:tcPr>
          <w:p w14:paraId="6276242C" w14:textId="6A5A328E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433456.99</w:t>
            </w:r>
          </w:p>
        </w:tc>
        <w:tc>
          <w:tcPr>
            <w:tcW w:w="4226" w:type="dxa"/>
            <w:hideMark/>
          </w:tcPr>
          <w:p w14:paraId="6956922F" w14:textId="7209ADE1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1235407.00</w:t>
            </w:r>
          </w:p>
        </w:tc>
      </w:tr>
      <w:tr w:rsidR="008117EE" w:rsidRPr="008117EE" w14:paraId="1F12CCC8" w14:textId="77777777" w:rsidTr="00AC4003">
        <w:tc>
          <w:tcPr>
            <w:tcW w:w="1218" w:type="dxa"/>
            <w:hideMark/>
          </w:tcPr>
          <w:p w14:paraId="765FA680" w14:textId="2C857536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1" w:type="dxa"/>
            <w:hideMark/>
          </w:tcPr>
          <w:p w14:paraId="4E83622D" w14:textId="537911E2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433431.99</w:t>
            </w:r>
          </w:p>
        </w:tc>
        <w:tc>
          <w:tcPr>
            <w:tcW w:w="4226" w:type="dxa"/>
            <w:hideMark/>
          </w:tcPr>
          <w:p w14:paraId="215A44EC" w14:textId="0716AA65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1235387.00</w:t>
            </w:r>
          </w:p>
        </w:tc>
      </w:tr>
      <w:tr w:rsidR="008117EE" w:rsidRPr="008117EE" w14:paraId="7B35020D" w14:textId="77777777" w:rsidTr="00AC4003">
        <w:tc>
          <w:tcPr>
            <w:tcW w:w="1218" w:type="dxa"/>
            <w:hideMark/>
          </w:tcPr>
          <w:p w14:paraId="2F46CD3A" w14:textId="3A58233D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1" w:type="dxa"/>
            <w:hideMark/>
          </w:tcPr>
          <w:p w14:paraId="4A3C093B" w14:textId="33D41228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433425.33</w:t>
            </w:r>
          </w:p>
        </w:tc>
        <w:tc>
          <w:tcPr>
            <w:tcW w:w="4226" w:type="dxa"/>
            <w:hideMark/>
          </w:tcPr>
          <w:p w14:paraId="7C3AEA22" w14:textId="6B460569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1235382.49</w:t>
            </w:r>
          </w:p>
        </w:tc>
      </w:tr>
      <w:tr w:rsidR="008117EE" w:rsidRPr="008117EE" w14:paraId="73F16EDB" w14:textId="77777777" w:rsidTr="00AC4003">
        <w:tc>
          <w:tcPr>
            <w:tcW w:w="1218" w:type="dxa"/>
            <w:hideMark/>
          </w:tcPr>
          <w:p w14:paraId="3B9C958C" w14:textId="5AE491B4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1" w:type="dxa"/>
            <w:hideMark/>
          </w:tcPr>
          <w:p w14:paraId="0121FA33" w14:textId="309E03DC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433400.99</w:t>
            </w:r>
          </w:p>
        </w:tc>
        <w:tc>
          <w:tcPr>
            <w:tcW w:w="4226" w:type="dxa"/>
            <w:hideMark/>
          </w:tcPr>
          <w:p w14:paraId="0F881DF1" w14:textId="59670F26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1235366.00</w:t>
            </w:r>
          </w:p>
        </w:tc>
      </w:tr>
      <w:tr w:rsidR="008117EE" w:rsidRPr="008117EE" w14:paraId="7406CC10" w14:textId="77777777" w:rsidTr="00AC4003">
        <w:tc>
          <w:tcPr>
            <w:tcW w:w="1218" w:type="dxa"/>
            <w:hideMark/>
          </w:tcPr>
          <w:p w14:paraId="1036B7C4" w14:textId="2BA144AF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1" w:type="dxa"/>
            <w:hideMark/>
          </w:tcPr>
          <w:p w14:paraId="1E34A12A" w14:textId="4D9D7119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433387.99</w:t>
            </w:r>
          </w:p>
        </w:tc>
        <w:tc>
          <w:tcPr>
            <w:tcW w:w="4226" w:type="dxa"/>
            <w:hideMark/>
          </w:tcPr>
          <w:p w14:paraId="64177C42" w14:textId="656D0267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1235309.00</w:t>
            </w:r>
          </w:p>
        </w:tc>
      </w:tr>
      <w:tr w:rsidR="008117EE" w:rsidRPr="008117EE" w14:paraId="168B6666" w14:textId="77777777" w:rsidTr="00AC4003">
        <w:tc>
          <w:tcPr>
            <w:tcW w:w="1218" w:type="dxa"/>
            <w:hideMark/>
          </w:tcPr>
          <w:p w14:paraId="43CF64B8" w14:textId="42A58840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01" w:type="dxa"/>
            <w:hideMark/>
          </w:tcPr>
          <w:p w14:paraId="0657B7B2" w14:textId="4A4B82C8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433409.99</w:t>
            </w:r>
          </w:p>
        </w:tc>
        <w:tc>
          <w:tcPr>
            <w:tcW w:w="4226" w:type="dxa"/>
            <w:hideMark/>
          </w:tcPr>
          <w:p w14:paraId="6E2EDAC3" w14:textId="6A0E53EC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1235293.00</w:t>
            </w:r>
          </w:p>
        </w:tc>
      </w:tr>
      <w:tr w:rsidR="008117EE" w:rsidRPr="008117EE" w14:paraId="77704700" w14:textId="77777777" w:rsidTr="00AC4003">
        <w:tc>
          <w:tcPr>
            <w:tcW w:w="1218" w:type="dxa"/>
            <w:hideMark/>
          </w:tcPr>
          <w:p w14:paraId="7CE41EC2" w14:textId="6E30C734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01" w:type="dxa"/>
            <w:hideMark/>
          </w:tcPr>
          <w:p w14:paraId="567CF229" w14:textId="05904425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433449.99</w:t>
            </w:r>
          </w:p>
        </w:tc>
        <w:tc>
          <w:tcPr>
            <w:tcW w:w="4226" w:type="dxa"/>
            <w:hideMark/>
          </w:tcPr>
          <w:p w14:paraId="1262E823" w14:textId="4366C891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1235264.00</w:t>
            </w:r>
          </w:p>
        </w:tc>
      </w:tr>
      <w:tr w:rsidR="008117EE" w:rsidRPr="008117EE" w14:paraId="1CB3CDB2" w14:textId="77777777" w:rsidTr="00AC4003">
        <w:tc>
          <w:tcPr>
            <w:tcW w:w="1218" w:type="dxa"/>
            <w:hideMark/>
          </w:tcPr>
          <w:p w14:paraId="2960C55C" w14:textId="1FA9F29E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01" w:type="dxa"/>
            <w:hideMark/>
          </w:tcPr>
          <w:p w14:paraId="008025BB" w14:textId="40E097FC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433490.99</w:t>
            </w:r>
          </w:p>
        </w:tc>
        <w:tc>
          <w:tcPr>
            <w:tcW w:w="4226" w:type="dxa"/>
            <w:hideMark/>
          </w:tcPr>
          <w:p w14:paraId="4F34191A" w14:textId="696A5674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1235254.00</w:t>
            </w:r>
          </w:p>
        </w:tc>
      </w:tr>
      <w:tr w:rsidR="008117EE" w:rsidRPr="008117EE" w14:paraId="207FE3D9" w14:textId="77777777" w:rsidTr="00AC4003">
        <w:tc>
          <w:tcPr>
            <w:tcW w:w="1218" w:type="dxa"/>
            <w:hideMark/>
          </w:tcPr>
          <w:p w14:paraId="38E6DD09" w14:textId="63FF42EE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901" w:type="dxa"/>
            <w:hideMark/>
          </w:tcPr>
          <w:p w14:paraId="0BBA8507" w14:textId="6982A772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433517.99</w:t>
            </w:r>
          </w:p>
        </w:tc>
        <w:tc>
          <w:tcPr>
            <w:tcW w:w="4226" w:type="dxa"/>
            <w:hideMark/>
          </w:tcPr>
          <w:p w14:paraId="0D8E2075" w14:textId="500AD659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1235255.00</w:t>
            </w:r>
          </w:p>
        </w:tc>
      </w:tr>
      <w:tr w:rsidR="008117EE" w:rsidRPr="008117EE" w14:paraId="5711395D" w14:textId="77777777" w:rsidTr="00AC4003">
        <w:tc>
          <w:tcPr>
            <w:tcW w:w="1218" w:type="dxa"/>
            <w:hideMark/>
          </w:tcPr>
          <w:p w14:paraId="6554D046" w14:textId="5B140A30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901" w:type="dxa"/>
            <w:hideMark/>
          </w:tcPr>
          <w:p w14:paraId="01C70279" w14:textId="3005441F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433504.34</w:t>
            </w:r>
          </w:p>
        </w:tc>
        <w:tc>
          <w:tcPr>
            <w:tcW w:w="4226" w:type="dxa"/>
            <w:hideMark/>
          </w:tcPr>
          <w:p w14:paraId="4AB684CB" w14:textId="59212635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1235215.56</w:t>
            </w:r>
          </w:p>
        </w:tc>
      </w:tr>
      <w:tr w:rsidR="008117EE" w:rsidRPr="008117EE" w14:paraId="11F1544E" w14:textId="77777777" w:rsidTr="00AC4003">
        <w:tc>
          <w:tcPr>
            <w:tcW w:w="1218" w:type="dxa"/>
            <w:hideMark/>
          </w:tcPr>
          <w:p w14:paraId="4AD2788E" w14:textId="577E6C40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901" w:type="dxa"/>
            <w:hideMark/>
          </w:tcPr>
          <w:p w14:paraId="0767BC47" w14:textId="63805714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433511.99</w:t>
            </w:r>
          </w:p>
        </w:tc>
        <w:tc>
          <w:tcPr>
            <w:tcW w:w="4226" w:type="dxa"/>
            <w:hideMark/>
          </w:tcPr>
          <w:p w14:paraId="31AE975B" w14:textId="134CFE61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1235200.00</w:t>
            </w:r>
          </w:p>
        </w:tc>
      </w:tr>
      <w:tr w:rsidR="008117EE" w:rsidRPr="008117EE" w14:paraId="225519B5" w14:textId="77777777" w:rsidTr="00AC4003">
        <w:tc>
          <w:tcPr>
            <w:tcW w:w="1218" w:type="dxa"/>
            <w:hideMark/>
          </w:tcPr>
          <w:p w14:paraId="723BEA6E" w14:textId="024A1CFF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901" w:type="dxa"/>
            <w:hideMark/>
          </w:tcPr>
          <w:p w14:paraId="7F9D83B4" w14:textId="74A08BC1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433522.99</w:t>
            </w:r>
          </w:p>
        </w:tc>
        <w:tc>
          <w:tcPr>
            <w:tcW w:w="4226" w:type="dxa"/>
            <w:hideMark/>
          </w:tcPr>
          <w:p w14:paraId="58D2996F" w14:textId="7FC2D746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1235179.00</w:t>
            </w:r>
          </w:p>
        </w:tc>
      </w:tr>
      <w:tr w:rsidR="008117EE" w:rsidRPr="008117EE" w14:paraId="7F8F200D" w14:textId="77777777" w:rsidTr="00AC4003">
        <w:tc>
          <w:tcPr>
            <w:tcW w:w="1218" w:type="dxa"/>
            <w:hideMark/>
          </w:tcPr>
          <w:p w14:paraId="35C7FB30" w14:textId="7F7E8134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901" w:type="dxa"/>
            <w:hideMark/>
          </w:tcPr>
          <w:p w14:paraId="53FC3063" w14:textId="45703C8E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433518.52</w:t>
            </w:r>
          </w:p>
        </w:tc>
        <w:tc>
          <w:tcPr>
            <w:tcW w:w="4226" w:type="dxa"/>
            <w:hideMark/>
          </w:tcPr>
          <w:p w14:paraId="0CD9188A" w14:textId="2A3C3E25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1235169.91</w:t>
            </w:r>
          </w:p>
        </w:tc>
      </w:tr>
      <w:tr w:rsidR="008117EE" w:rsidRPr="008117EE" w14:paraId="32FE54CB" w14:textId="77777777" w:rsidTr="00AC4003">
        <w:tc>
          <w:tcPr>
            <w:tcW w:w="1218" w:type="dxa"/>
            <w:hideMark/>
          </w:tcPr>
          <w:p w14:paraId="30CD7C39" w14:textId="0FB787C4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901" w:type="dxa"/>
            <w:hideMark/>
          </w:tcPr>
          <w:p w14:paraId="562366F4" w14:textId="4552BFBB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433532.99</w:t>
            </w:r>
          </w:p>
        </w:tc>
        <w:tc>
          <w:tcPr>
            <w:tcW w:w="4226" w:type="dxa"/>
            <w:hideMark/>
          </w:tcPr>
          <w:p w14:paraId="27318D16" w14:textId="0F048405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1235146.00</w:t>
            </w:r>
          </w:p>
        </w:tc>
      </w:tr>
      <w:tr w:rsidR="008117EE" w:rsidRPr="008117EE" w14:paraId="5F16B225" w14:textId="77777777" w:rsidTr="00AC4003">
        <w:tc>
          <w:tcPr>
            <w:tcW w:w="1218" w:type="dxa"/>
            <w:hideMark/>
          </w:tcPr>
          <w:p w14:paraId="6207B461" w14:textId="0BC72601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901" w:type="dxa"/>
            <w:hideMark/>
          </w:tcPr>
          <w:p w14:paraId="5C9FD5C3" w14:textId="7A08174A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433508.99</w:t>
            </w:r>
          </w:p>
        </w:tc>
        <w:tc>
          <w:tcPr>
            <w:tcW w:w="4226" w:type="dxa"/>
            <w:hideMark/>
          </w:tcPr>
          <w:p w14:paraId="7AD88296" w14:textId="75A9E91A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1235131.00</w:t>
            </w:r>
          </w:p>
        </w:tc>
      </w:tr>
      <w:tr w:rsidR="008117EE" w:rsidRPr="008117EE" w14:paraId="25C127AD" w14:textId="77777777" w:rsidTr="00AC4003">
        <w:tc>
          <w:tcPr>
            <w:tcW w:w="1218" w:type="dxa"/>
            <w:hideMark/>
          </w:tcPr>
          <w:p w14:paraId="04BD26D0" w14:textId="1C0A3B9C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901" w:type="dxa"/>
            <w:hideMark/>
          </w:tcPr>
          <w:p w14:paraId="6786A638" w14:textId="6A9D24E0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433495.99</w:t>
            </w:r>
          </w:p>
        </w:tc>
        <w:tc>
          <w:tcPr>
            <w:tcW w:w="4226" w:type="dxa"/>
            <w:hideMark/>
          </w:tcPr>
          <w:p w14:paraId="33A39613" w14:textId="79D0CD33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1235124.00</w:t>
            </w:r>
          </w:p>
        </w:tc>
      </w:tr>
      <w:tr w:rsidR="008117EE" w:rsidRPr="008117EE" w14:paraId="5263C02A" w14:textId="77777777" w:rsidTr="00AC4003">
        <w:tc>
          <w:tcPr>
            <w:tcW w:w="1218" w:type="dxa"/>
            <w:hideMark/>
          </w:tcPr>
          <w:p w14:paraId="7E1BEA57" w14:textId="4307EC8F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901" w:type="dxa"/>
            <w:hideMark/>
          </w:tcPr>
          <w:p w14:paraId="0FFA0B49" w14:textId="1D8E77AF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433493.99</w:t>
            </w:r>
          </w:p>
        </w:tc>
        <w:tc>
          <w:tcPr>
            <w:tcW w:w="4226" w:type="dxa"/>
            <w:hideMark/>
          </w:tcPr>
          <w:p w14:paraId="068FB6C8" w14:textId="6D6A519F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1235103.00</w:t>
            </w:r>
          </w:p>
        </w:tc>
      </w:tr>
      <w:tr w:rsidR="008117EE" w:rsidRPr="008117EE" w14:paraId="1DD01E62" w14:textId="77777777" w:rsidTr="00AC4003">
        <w:tc>
          <w:tcPr>
            <w:tcW w:w="1218" w:type="dxa"/>
            <w:hideMark/>
          </w:tcPr>
          <w:p w14:paraId="57CFFD39" w14:textId="42C0E5C6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901" w:type="dxa"/>
            <w:hideMark/>
          </w:tcPr>
          <w:p w14:paraId="6132581C" w14:textId="752D68C3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433537.99</w:t>
            </w:r>
          </w:p>
        </w:tc>
        <w:tc>
          <w:tcPr>
            <w:tcW w:w="4226" w:type="dxa"/>
            <w:hideMark/>
          </w:tcPr>
          <w:p w14:paraId="636B134B" w14:textId="5D8046C6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1235076.00</w:t>
            </w:r>
          </w:p>
        </w:tc>
      </w:tr>
      <w:tr w:rsidR="008117EE" w:rsidRPr="008117EE" w14:paraId="2CE830C6" w14:textId="77777777" w:rsidTr="00AC4003">
        <w:tc>
          <w:tcPr>
            <w:tcW w:w="1218" w:type="dxa"/>
            <w:hideMark/>
          </w:tcPr>
          <w:p w14:paraId="542A4BEC" w14:textId="2404189B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901" w:type="dxa"/>
            <w:hideMark/>
          </w:tcPr>
          <w:p w14:paraId="75AF9105" w14:textId="05851175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433568.99</w:t>
            </w:r>
          </w:p>
        </w:tc>
        <w:tc>
          <w:tcPr>
            <w:tcW w:w="4226" w:type="dxa"/>
            <w:hideMark/>
          </w:tcPr>
          <w:p w14:paraId="6B5B696B" w14:textId="33815C29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1235071.00</w:t>
            </w:r>
          </w:p>
        </w:tc>
      </w:tr>
      <w:tr w:rsidR="008117EE" w:rsidRPr="008117EE" w14:paraId="3A362AB2" w14:textId="77777777" w:rsidTr="00AC4003">
        <w:tc>
          <w:tcPr>
            <w:tcW w:w="1218" w:type="dxa"/>
            <w:hideMark/>
          </w:tcPr>
          <w:p w14:paraId="62A3DBFE" w14:textId="54C28830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901" w:type="dxa"/>
            <w:hideMark/>
          </w:tcPr>
          <w:p w14:paraId="433B84BA" w14:textId="106DC237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433589.99</w:t>
            </w:r>
          </w:p>
        </w:tc>
        <w:tc>
          <w:tcPr>
            <w:tcW w:w="4226" w:type="dxa"/>
            <w:hideMark/>
          </w:tcPr>
          <w:p w14:paraId="5D5FAB29" w14:textId="3AF28D26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1235053.00</w:t>
            </w:r>
          </w:p>
        </w:tc>
      </w:tr>
      <w:tr w:rsidR="008117EE" w:rsidRPr="008117EE" w14:paraId="1CAAC405" w14:textId="77777777" w:rsidTr="00AC4003">
        <w:tc>
          <w:tcPr>
            <w:tcW w:w="1218" w:type="dxa"/>
            <w:hideMark/>
          </w:tcPr>
          <w:p w14:paraId="4B10D098" w14:textId="3F0ADFBE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901" w:type="dxa"/>
            <w:hideMark/>
          </w:tcPr>
          <w:p w14:paraId="5F1F4091" w14:textId="0315AAA0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433595.99</w:t>
            </w:r>
          </w:p>
        </w:tc>
        <w:tc>
          <w:tcPr>
            <w:tcW w:w="4226" w:type="dxa"/>
            <w:hideMark/>
          </w:tcPr>
          <w:p w14:paraId="4CFCE35A" w14:textId="2813EADB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1235035.00</w:t>
            </w:r>
          </w:p>
        </w:tc>
      </w:tr>
      <w:tr w:rsidR="008117EE" w:rsidRPr="008117EE" w14:paraId="444D62AF" w14:textId="77777777" w:rsidTr="00AC4003">
        <w:tc>
          <w:tcPr>
            <w:tcW w:w="1218" w:type="dxa"/>
            <w:hideMark/>
          </w:tcPr>
          <w:p w14:paraId="5E2EC2DD" w14:textId="01F30552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901" w:type="dxa"/>
            <w:hideMark/>
          </w:tcPr>
          <w:p w14:paraId="42F68A53" w14:textId="53E8B304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433594.99</w:t>
            </w:r>
          </w:p>
        </w:tc>
        <w:tc>
          <w:tcPr>
            <w:tcW w:w="4226" w:type="dxa"/>
            <w:hideMark/>
          </w:tcPr>
          <w:p w14:paraId="07257D87" w14:textId="2D075175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1235010.00</w:t>
            </w:r>
          </w:p>
        </w:tc>
      </w:tr>
      <w:tr w:rsidR="008117EE" w:rsidRPr="008117EE" w14:paraId="086C9F44" w14:textId="77777777" w:rsidTr="00AC4003">
        <w:tc>
          <w:tcPr>
            <w:tcW w:w="1218" w:type="dxa"/>
            <w:hideMark/>
          </w:tcPr>
          <w:p w14:paraId="67CFA7B7" w14:textId="25BA317B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901" w:type="dxa"/>
            <w:hideMark/>
          </w:tcPr>
          <w:p w14:paraId="24621703" w14:textId="3E382B1A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433620.99</w:t>
            </w:r>
          </w:p>
        </w:tc>
        <w:tc>
          <w:tcPr>
            <w:tcW w:w="4226" w:type="dxa"/>
            <w:hideMark/>
          </w:tcPr>
          <w:p w14:paraId="62198769" w14:textId="53FB2135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1234993.00</w:t>
            </w:r>
          </w:p>
        </w:tc>
      </w:tr>
      <w:tr w:rsidR="008117EE" w:rsidRPr="008117EE" w14:paraId="5AD5C6F2" w14:textId="77777777" w:rsidTr="00AC4003">
        <w:tc>
          <w:tcPr>
            <w:tcW w:w="1218" w:type="dxa"/>
            <w:hideMark/>
          </w:tcPr>
          <w:p w14:paraId="4A269831" w14:textId="7F5E05F9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901" w:type="dxa"/>
            <w:hideMark/>
          </w:tcPr>
          <w:p w14:paraId="45A97B3F" w14:textId="17F2F79D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433637.99</w:t>
            </w:r>
          </w:p>
        </w:tc>
        <w:tc>
          <w:tcPr>
            <w:tcW w:w="4226" w:type="dxa"/>
            <w:hideMark/>
          </w:tcPr>
          <w:p w14:paraId="11EA0BDD" w14:textId="4F075422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1234977.00</w:t>
            </w:r>
          </w:p>
        </w:tc>
      </w:tr>
      <w:tr w:rsidR="008117EE" w:rsidRPr="008117EE" w14:paraId="2D73FD8F" w14:textId="77777777" w:rsidTr="00AC4003">
        <w:tc>
          <w:tcPr>
            <w:tcW w:w="1218" w:type="dxa"/>
            <w:hideMark/>
          </w:tcPr>
          <w:p w14:paraId="563E0B74" w14:textId="3B9AAF5D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901" w:type="dxa"/>
            <w:hideMark/>
          </w:tcPr>
          <w:p w14:paraId="254A3D4E" w14:textId="7BB8B62F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433648.99</w:t>
            </w:r>
          </w:p>
        </w:tc>
        <w:tc>
          <w:tcPr>
            <w:tcW w:w="4226" w:type="dxa"/>
            <w:hideMark/>
          </w:tcPr>
          <w:p w14:paraId="2C1E9CD9" w14:textId="38BC6B13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1234952.00</w:t>
            </w:r>
          </w:p>
        </w:tc>
      </w:tr>
      <w:tr w:rsidR="008117EE" w:rsidRPr="008117EE" w14:paraId="2FE8FF8C" w14:textId="77777777" w:rsidTr="00AC4003">
        <w:tc>
          <w:tcPr>
            <w:tcW w:w="1218" w:type="dxa"/>
            <w:hideMark/>
          </w:tcPr>
          <w:p w14:paraId="55D330CA" w14:textId="4168A9FD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901" w:type="dxa"/>
            <w:hideMark/>
          </w:tcPr>
          <w:p w14:paraId="2203870F" w14:textId="3A33B9CE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433713.99</w:t>
            </w:r>
          </w:p>
        </w:tc>
        <w:tc>
          <w:tcPr>
            <w:tcW w:w="4226" w:type="dxa"/>
            <w:hideMark/>
          </w:tcPr>
          <w:p w14:paraId="7C60FD79" w14:textId="5FFA1DFC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1235005.00</w:t>
            </w:r>
          </w:p>
        </w:tc>
      </w:tr>
      <w:tr w:rsidR="008117EE" w:rsidRPr="008117EE" w14:paraId="4F5183FA" w14:textId="77777777" w:rsidTr="00AC4003">
        <w:tc>
          <w:tcPr>
            <w:tcW w:w="1218" w:type="dxa"/>
            <w:hideMark/>
          </w:tcPr>
          <w:p w14:paraId="18A0699D" w14:textId="27A75DD8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901" w:type="dxa"/>
            <w:hideMark/>
          </w:tcPr>
          <w:p w14:paraId="5D007803" w14:textId="416EF8D8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433751.99</w:t>
            </w:r>
          </w:p>
        </w:tc>
        <w:tc>
          <w:tcPr>
            <w:tcW w:w="4226" w:type="dxa"/>
            <w:hideMark/>
          </w:tcPr>
          <w:p w14:paraId="7608EBF8" w14:textId="04934972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1234995.00</w:t>
            </w:r>
          </w:p>
        </w:tc>
      </w:tr>
    </w:tbl>
    <w:p w14:paraId="405A1B76" w14:textId="55FEAF0D" w:rsidR="002B3019" w:rsidRPr="008117EE" w:rsidRDefault="00E64CCD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t xml:space="preserve">Д. </w:t>
      </w:r>
      <w:r w:rsidR="00AC4003" w:rsidRPr="008117EE">
        <w:rPr>
          <w:rFonts w:ascii="Times New Roman" w:hAnsi="Times New Roman" w:cs="Times New Roman"/>
        </w:rPr>
        <w:t>Сверчково</w:t>
      </w:r>
    </w:p>
    <w:p w14:paraId="4D902C45" w14:textId="0863C523" w:rsidR="00E64CCD" w:rsidRPr="008117EE" w:rsidRDefault="00827319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9D34B5A" wp14:editId="7614D061">
            <wp:extent cx="5895975" cy="4848225"/>
            <wp:effectExtent l="0" t="0" r="9525" b="9525"/>
            <wp:docPr id="15" name="Рисунок 15" descr="Z:\Дима2017\Шураев\РАБОТА\Мурыгинское ГП\денис\ГраницыМурыгинское сп\схемы\сверчко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Дима2017\Шураев\РАБОТА\Мурыгинское ГП\денис\ГраницыМурыгинское сп\схемы\сверчков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39" b="25456"/>
                    <a:stretch/>
                  </pic:blipFill>
                  <pic:spPr bwMode="auto">
                    <a:xfrm>
                      <a:off x="0" y="0"/>
                      <a:ext cx="589597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4905C7DA" w14:textId="77777777" w:rsidTr="00AC4003">
        <w:trPr>
          <w:trHeight w:val="254"/>
        </w:trPr>
        <w:tc>
          <w:tcPr>
            <w:tcW w:w="1218" w:type="dxa"/>
            <w:vMerge w:val="restart"/>
          </w:tcPr>
          <w:p w14:paraId="12F7E0B0" w14:textId="77777777" w:rsidR="00E64CCD" w:rsidRPr="008117EE" w:rsidRDefault="00E64CCD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4A736C12" w14:textId="77777777" w:rsidR="00E64CCD" w:rsidRPr="008117EE" w:rsidRDefault="00E64CCD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37EBC90C" w14:textId="77777777" w:rsidTr="00AC4003">
        <w:trPr>
          <w:trHeight w:val="353"/>
        </w:trPr>
        <w:tc>
          <w:tcPr>
            <w:tcW w:w="1218" w:type="dxa"/>
            <w:vMerge/>
          </w:tcPr>
          <w:p w14:paraId="7DD0E3D0" w14:textId="77777777" w:rsidR="00E64CCD" w:rsidRPr="008117EE" w:rsidRDefault="00E64CCD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51C098CC" w14:textId="77777777" w:rsidR="00E64CCD" w:rsidRPr="008117EE" w:rsidRDefault="00E64CCD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64B2BC39" w14:textId="77777777" w:rsidR="00E64CCD" w:rsidRPr="008117EE" w:rsidRDefault="00E64CCD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7959B3B9" w14:textId="77777777" w:rsidTr="00AC4003">
        <w:tc>
          <w:tcPr>
            <w:tcW w:w="1218" w:type="dxa"/>
            <w:hideMark/>
          </w:tcPr>
          <w:p w14:paraId="1D3629E7" w14:textId="2F2DE3AB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hideMark/>
          </w:tcPr>
          <w:p w14:paraId="41F23F9C" w14:textId="737B64AC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436412.99</w:t>
            </w:r>
          </w:p>
        </w:tc>
        <w:tc>
          <w:tcPr>
            <w:tcW w:w="4226" w:type="dxa"/>
            <w:hideMark/>
          </w:tcPr>
          <w:p w14:paraId="057F2276" w14:textId="1603F567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1237179.00</w:t>
            </w:r>
          </w:p>
        </w:tc>
      </w:tr>
      <w:tr w:rsidR="008117EE" w:rsidRPr="008117EE" w14:paraId="38643080" w14:textId="77777777" w:rsidTr="00AC4003">
        <w:tc>
          <w:tcPr>
            <w:tcW w:w="1218" w:type="dxa"/>
            <w:hideMark/>
          </w:tcPr>
          <w:p w14:paraId="0150BC84" w14:textId="236CA2FA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hideMark/>
          </w:tcPr>
          <w:p w14:paraId="115CD49F" w14:textId="504D4AF6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436369.99</w:t>
            </w:r>
          </w:p>
        </w:tc>
        <w:tc>
          <w:tcPr>
            <w:tcW w:w="4226" w:type="dxa"/>
            <w:hideMark/>
          </w:tcPr>
          <w:p w14:paraId="315581E0" w14:textId="31D59E73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1237168.00</w:t>
            </w:r>
          </w:p>
        </w:tc>
      </w:tr>
      <w:tr w:rsidR="008117EE" w:rsidRPr="008117EE" w14:paraId="64A3EB5E" w14:textId="77777777" w:rsidTr="00AC4003">
        <w:tc>
          <w:tcPr>
            <w:tcW w:w="1218" w:type="dxa"/>
            <w:hideMark/>
          </w:tcPr>
          <w:p w14:paraId="76A57095" w14:textId="238F5995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hideMark/>
          </w:tcPr>
          <w:p w14:paraId="43DCF0A0" w14:textId="54541382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436321.99</w:t>
            </w:r>
          </w:p>
        </w:tc>
        <w:tc>
          <w:tcPr>
            <w:tcW w:w="4226" w:type="dxa"/>
            <w:hideMark/>
          </w:tcPr>
          <w:p w14:paraId="0E080491" w14:textId="3B757BCF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1237164.00</w:t>
            </w:r>
          </w:p>
        </w:tc>
      </w:tr>
      <w:tr w:rsidR="008117EE" w:rsidRPr="008117EE" w14:paraId="69C51BEC" w14:textId="77777777" w:rsidTr="00AC4003">
        <w:tc>
          <w:tcPr>
            <w:tcW w:w="1218" w:type="dxa"/>
            <w:hideMark/>
          </w:tcPr>
          <w:p w14:paraId="7F8953EE" w14:textId="2BAF381E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hideMark/>
          </w:tcPr>
          <w:p w14:paraId="5265C90C" w14:textId="742C176F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436319.99</w:t>
            </w:r>
          </w:p>
        </w:tc>
        <w:tc>
          <w:tcPr>
            <w:tcW w:w="4226" w:type="dxa"/>
            <w:hideMark/>
          </w:tcPr>
          <w:p w14:paraId="25DEA74E" w14:textId="450BD280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1237184.00</w:t>
            </w:r>
          </w:p>
        </w:tc>
      </w:tr>
      <w:tr w:rsidR="008117EE" w:rsidRPr="008117EE" w14:paraId="0D1E5017" w14:textId="77777777" w:rsidTr="00AC4003">
        <w:tc>
          <w:tcPr>
            <w:tcW w:w="1218" w:type="dxa"/>
            <w:hideMark/>
          </w:tcPr>
          <w:p w14:paraId="49CD1C9A" w14:textId="5558841D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  <w:hideMark/>
          </w:tcPr>
          <w:p w14:paraId="5CCF210D" w14:textId="55DC80FE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436321.99</w:t>
            </w:r>
          </w:p>
        </w:tc>
        <w:tc>
          <w:tcPr>
            <w:tcW w:w="4226" w:type="dxa"/>
            <w:hideMark/>
          </w:tcPr>
          <w:p w14:paraId="1133D926" w14:textId="43F1BDE9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1237212.00</w:t>
            </w:r>
          </w:p>
        </w:tc>
      </w:tr>
      <w:tr w:rsidR="008117EE" w:rsidRPr="008117EE" w14:paraId="3549ABDC" w14:textId="77777777" w:rsidTr="00AC4003">
        <w:tc>
          <w:tcPr>
            <w:tcW w:w="1218" w:type="dxa"/>
            <w:hideMark/>
          </w:tcPr>
          <w:p w14:paraId="5EF32831" w14:textId="64361EC1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  <w:hideMark/>
          </w:tcPr>
          <w:p w14:paraId="3159D597" w14:textId="35AC0E5C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436301.99</w:t>
            </w:r>
          </w:p>
        </w:tc>
        <w:tc>
          <w:tcPr>
            <w:tcW w:w="4226" w:type="dxa"/>
            <w:hideMark/>
          </w:tcPr>
          <w:p w14:paraId="5E63CA03" w14:textId="0274A743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1237214.00</w:t>
            </w:r>
          </w:p>
        </w:tc>
      </w:tr>
      <w:tr w:rsidR="008117EE" w:rsidRPr="008117EE" w14:paraId="5BDB62DF" w14:textId="77777777" w:rsidTr="00AC4003">
        <w:tc>
          <w:tcPr>
            <w:tcW w:w="1218" w:type="dxa"/>
            <w:hideMark/>
          </w:tcPr>
          <w:p w14:paraId="6652D76F" w14:textId="754B4F08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  <w:hideMark/>
          </w:tcPr>
          <w:p w14:paraId="131FA63A" w14:textId="2D5F306C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436305.99</w:t>
            </w:r>
          </w:p>
        </w:tc>
        <w:tc>
          <w:tcPr>
            <w:tcW w:w="4226" w:type="dxa"/>
            <w:hideMark/>
          </w:tcPr>
          <w:p w14:paraId="4038BDEF" w14:textId="79020C60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1237259.00</w:t>
            </w:r>
          </w:p>
        </w:tc>
      </w:tr>
      <w:tr w:rsidR="008117EE" w:rsidRPr="008117EE" w14:paraId="58D7CA64" w14:textId="77777777" w:rsidTr="00AC4003">
        <w:tc>
          <w:tcPr>
            <w:tcW w:w="1218" w:type="dxa"/>
            <w:hideMark/>
          </w:tcPr>
          <w:p w14:paraId="0A6CF82E" w14:textId="7C016CE5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  <w:hideMark/>
          </w:tcPr>
          <w:p w14:paraId="1179B728" w14:textId="7D911FDA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436280.99</w:t>
            </w:r>
          </w:p>
        </w:tc>
        <w:tc>
          <w:tcPr>
            <w:tcW w:w="4226" w:type="dxa"/>
            <w:hideMark/>
          </w:tcPr>
          <w:p w14:paraId="05744716" w14:textId="1FEC1994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1237267.00</w:t>
            </w:r>
          </w:p>
        </w:tc>
      </w:tr>
      <w:tr w:rsidR="008117EE" w:rsidRPr="008117EE" w14:paraId="3F560B4C" w14:textId="77777777" w:rsidTr="00AC4003">
        <w:tc>
          <w:tcPr>
            <w:tcW w:w="1218" w:type="dxa"/>
            <w:hideMark/>
          </w:tcPr>
          <w:p w14:paraId="697C4F65" w14:textId="2E5AA7E4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  <w:hideMark/>
          </w:tcPr>
          <w:p w14:paraId="60FEB333" w14:textId="5CB359B0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436268.99</w:t>
            </w:r>
          </w:p>
        </w:tc>
        <w:tc>
          <w:tcPr>
            <w:tcW w:w="4226" w:type="dxa"/>
            <w:hideMark/>
          </w:tcPr>
          <w:p w14:paraId="262D9FBE" w14:textId="62F61F02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1237289.00</w:t>
            </w:r>
          </w:p>
        </w:tc>
      </w:tr>
      <w:tr w:rsidR="008117EE" w:rsidRPr="008117EE" w14:paraId="33F17419" w14:textId="77777777" w:rsidTr="00AC4003">
        <w:tc>
          <w:tcPr>
            <w:tcW w:w="1218" w:type="dxa"/>
            <w:hideMark/>
          </w:tcPr>
          <w:p w14:paraId="62FC4331" w14:textId="6CB44594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  <w:hideMark/>
          </w:tcPr>
          <w:p w14:paraId="02AA8DD0" w14:textId="169C15E3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436262.99</w:t>
            </w:r>
          </w:p>
        </w:tc>
        <w:tc>
          <w:tcPr>
            <w:tcW w:w="4226" w:type="dxa"/>
            <w:hideMark/>
          </w:tcPr>
          <w:p w14:paraId="640F2453" w14:textId="12FBF4BB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1237326.00</w:t>
            </w:r>
          </w:p>
        </w:tc>
      </w:tr>
      <w:tr w:rsidR="008117EE" w:rsidRPr="008117EE" w14:paraId="4BCF9951" w14:textId="77777777" w:rsidTr="00AC4003">
        <w:tc>
          <w:tcPr>
            <w:tcW w:w="1218" w:type="dxa"/>
            <w:hideMark/>
          </w:tcPr>
          <w:p w14:paraId="50FFBBCC" w14:textId="7EF1ED2C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  <w:hideMark/>
          </w:tcPr>
          <w:p w14:paraId="7DD45D58" w14:textId="7138F804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436297.99</w:t>
            </w:r>
          </w:p>
        </w:tc>
        <w:tc>
          <w:tcPr>
            <w:tcW w:w="4226" w:type="dxa"/>
            <w:hideMark/>
          </w:tcPr>
          <w:p w14:paraId="570DE9CF" w14:textId="6C581CF9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1237372.00</w:t>
            </w:r>
          </w:p>
        </w:tc>
      </w:tr>
      <w:tr w:rsidR="008117EE" w:rsidRPr="008117EE" w14:paraId="5390ED87" w14:textId="77777777" w:rsidTr="00AC4003">
        <w:tc>
          <w:tcPr>
            <w:tcW w:w="1218" w:type="dxa"/>
            <w:hideMark/>
          </w:tcPr>
          <w:p w14:paraId="7639A093" w14:textId="75AB96A0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  <w:hideMark/>
          </w:tcPr>
          <w:p w14:paraId="1BD213AD" w14:textId="6DD93A2E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436330.99</w:t>
            </w:r>
          </w:p>
        </w:tc>
        <w:tc>
          <w:tcPr>
            <w:tcW w:w="4226" w:type="dxa"/>
            <w:hideMark/>
          </w:tcPr>
          <w:p w14:paraId="65499974" w14:textId="48383C7C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1237421.00</w:t>
            </w:r>
          </w:p>
        </w:tc>
      </w:tr>
      <w:tr w:rsidR="008117EE" w:rsidRPr="008117EE" w14:paraId="1FEA2FF2" w14:textId="77777777" w:rsidTr="00AC4003">
        <w:tc>
          <w:tcPr>
            <w:tcW w:w="1218" w:type="dxa"/>
            <w:hideMark/>
          </w:tcPr>
          <w:p w14:paraId="79F52D94" w14:textId="1CDC8294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  <w:hideMark/>
          </w:tcPr>
          <w:p w14:paraId="4DE2894A" w14:textId="196332C1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436204.99</w:t>
            </w:r>
          </w:p>
        </w:tc>
        <w:tc>
          <w:tcPr>
            <w:tcW w:w="4226" w:type="dxa"/>
            <w:hideMark/>
          </w:tcPr>
          <w:p w14:paraId="06B9C5E9" w14:textId="23996A23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1237423.00</w:t>
            </w:r>
          </w:p>
        </w:tc>
      </w:tr>
      <w:tr w:rsidR="008117EE" w:rsidRPr="008117EE" w14:paraId="0BC38112" w14:textId="77777777" w:rsidTr="00AC4003">
        <w:tc>
          <w:tcPr>
            <w:tcW w:w="1218" w:type="dxa"/>
            <w:hideMark/>
          </w:tcPr>
          <w:p w14:paraId="763E2882" w14:textId="68DC1AB8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  <w:hideMark/>
          </w:tcPr>
          <w:p w14:paraId="49A4FC03" w14:textId="353F35F6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436215.99</w:t>
            </w:r>
          </w:p>
        </w:tc>
        <w:tc>
          <w:tcPr>
            <w:tcW w:w="4226" w:type="dxa"/>
            <w:hideMark/>
          </w:tcPr>
          <w:p w14:paraId="5964D16F" w14:textId="5D2A67CD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1237293.00</w:t>
            </w:r>
          </w:p>
        </w:tc>
      </w:tr>
      <w:tr w:rsidR="008117EE" w:rsidRPr="008117EE" w14:paraId="46D96EB2" w14:textId="77777777" w:rsidTr="00AC4003">
        <w:tc>
          <w:tcPr>
            <w:tcW w:w="1218" w:type="dxa"/>
            <w:hideMark/>
          </w:tcPr>
          <w:p w14:paraId="663B38AC" w14:textId="4072C647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  <w:hideMark/>
          </w:tcPr>
          <w:p w14:paraId="08FA13FA" w14:textId="7C92F988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436183.99</w:t>
            </w:r>
          </w:p>
        </w:tc>
        <w:tc>
          <w:tcPr>
            <w:tcW w:w="4226" w:type="dxa"/>
            <w:hideMark/>
          </w:tcPr>
          <w:p w14:paraId="7CDD0A19" w14:textId="04468071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1237293.00</w:t>
            </w:r>
          </w:p>
        </w:tc>
      </w:tr>
      <w:tr w:rsidR="008117EE" w:rsidRPr="008117EE" w14:paraId="3CA051C0" w14:textId="77777777" w:rsidTr="00AC4003">
        <w:tc>
          <w:tcPr>
            <w:tcW w:w="1218" w:type="dxa"/>
            <w:hideMark/>
          </w:tcPr>
          <w:p w14:paraId="1E788832" w14:textId="4180D596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1" w:type="dxa"/>
            <w:hideMark/>
          </w:tcPr>
          <w:p w14:paraId="110D9E5D" w14:textId="2DC658EC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436176.99</w:t>
            </w:r>
          </w:p>
        </w:tc>
        <w:tc>
          <w:tcPr>
            <w:tcW w:w="4226" w:type="dxa"/>
            <w:hideMark/>
          </w:tcPr>
          <w:p w14:paraId="5281121A" w14:textId="26DB01BF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1237209.00</w:t>
            </w:r>
          </w:p>
        </w:tc>
      </w:tr>
      <w:tr w:rsidR="008117EE" w:rsidRPr="008117EE" w14:paraId="2F5152BC" w14:textId="77777777" w:rsidTr="00AC4003">
        <w:tc>
          <w:tcPr>
            <w:tcW w:w="1218" w:type="dxa"/>
            <w:hideMark/>
          </w:tcPr>
          <w:p w14:paraId="6D6D1893" w14:textId="0F51FD54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1" w:type="dxa"/>
            <w:hideMark/>
          </w:tcPr>
          <w:p w14:paraId="0D54B9D7" w14:textId="04D17DED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436191.99</w:t>
            </w:r>
          </w:p>
        </w:tc>
        <w:tc>
          <w:tcPr>
            <w:tcW w:w="4226" w:type="dxa"/>
            <w:hideMark/>
          </w:tcPr>
          <w:p w14:paraId="066A1918" w14:textId="581F1E60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1237207.00</w:t>
            </w:r>
          </w:p>
        </w:tc>
      </w:tr>
      <w:tr w:rsidR="008117EE" w:rsidRPr="008117EE" w14:paraId="6FDD6860" w14:textId="77777777" w:rsidTr="00AC4003">
        <w:tc>
          <w:tcPr>
            <w:tcW w:w="1218" w:type="dxa"/>
            <w:hideMark/>
          </w:tcPr>
          <w:p w14:paraId="5DDFC5CB" w14:textId="0CCE3E08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1" w:type="dxa"/>
            <w:hideMark/>
          </w:tcPr>
          <w:p w14:paraId="6CB3F23B" w14:textId="14AA2A23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436190.99</w:t>
            </w:r>
          </w:p>
        </w:tc>
        <w:tc>
          <w:tcPr>
            <w:tcW w:w="4226" w:type="dxa"/>
            <w:hideMark/>
          </w:tcPr>
          <w:p w14:paraId="4E60BA71" w14:textId="4BA64786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1237153.00</w:t>
            </w:r>
          </w:p>
        </w:tc>
      </w:tr>
      <w:tr w:rsidR="008117EE" w:rsidRPr="008117EE" w14:paraId="37C1810A" w14:textId="77777777" w:rsidTr="00AC4003">
        <w:tc>
          <w:tcPr>
            <w:tcW w:w="1218" w:type="dxa"/>
            <w:hideMark/>
          </w:tcPr>
          <w:p w14:paraId="1BFA1739" w14:textId="7AA8F1E2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1" w:type="dxa"/>
            <w:hideMark/>
          </w:tcPr>
          <w:p w14:paraId="6459B25B" w14:textId="44414824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435939.24</w:t>
            </w:r>
          </w:p>
        </w:tc>
        <w:tc>
          <w:tcPr>
            <w:tcW w:w="4226" w:type="dxa"/>
            <w:hideMark/>
          </w:tcPr>
          <w:p w14:paraId="601C464A" w14:textId="253210C8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1236956.01</w:t>
            </w:r>
          </w:p>
        </w:tc>
      </w:tr>
      <w:tr w:rsidR="008117EE" w:rsidRPr="008117EE" w14:paraId="59B061E2" w14:textId="77777777" w:rsidTr="00AC4003">
        <w:tc>
          <w:tcPr>
            <w:tcW w:w="1218" w:type="dxa"/>
            <w:hideMark/>
          </w:tcPr>
          <w:p w14:paraId="158035A7" w14:textId="6B527DD6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1" w:type="dxa"/>
            <w:hideMark/>
          </w:tcPr>
          <w:p w14:paraId="7296F30C" w14:textId="1790CE2F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436053.06</w:t>
            </w:r>
          </w:p>
        </w:tc>
        <w:tc>
          <w:tcPr>
            <w:tcW w:w="4226" w:type="dxa"/>
            <w:hideMark/>
          </w:tcPr>
          <w:p w14:paraId="23F71A15" w14:textId="7CF8B7FB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1236893.63</w:t>
            </w:r>
          </w:p>
        </w:tc>
      </w:tr>
      <w:tr w:rsidR="008117EE" w:rsidRPr="008117EE" w14:paraId="1F593CEB" w14:textId="77777777" w:rsidTr="00AC4003">
        <w:tc>
          <w:tcPr>
            <w:tcW w:w="1218" w:type="dxa"/>
            <w:hideMark/>
          </w:tcPr>
          <w:p w14:paraId="5EA7F52A" w14:textId="48FE2AD1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1" w:type="dxa"/>
            <w:hideMark/>
          </w:tcPr>
          <w:p w14:paraId="6C7532D5" w14:textId="51685E0D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436170.86</w:t>
            </w:r>
          </w:p>
        </w:tc>
        <w:tc>
          <w:tcPr>
            <w:tcW w:w="4226" w:type="dxa"/>
            <w:hideMark/>
          </w:tcPr>
          <w:p w14:paraId="672C08C4" w14:textId="3AACA0CC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1236886.56</w:t>
            </w:r>
          </w:p>
        </w:tc>
      </w:tr>
      <w:tr w:rsidR="008117EE" w:rsidRPr="008117EE" w14:paraId="64FCAAF1" w14:textId="77777777" w:rsidTr="00AC4003">
        <w:tc>
          <w:tcPr>
            <w:tcW w:w="1218" w:type="dxa"/>
            <w:hideMark/>
          </w:tcPr>
          <w:p w14:paraId="3D82C48F" w14:textId="4F3DBE0D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01" w:type="dxa"/>
            <w:hideMark/>
          </w:tcPr>
          <w:p w14:paraId="5CBB7CD6" w14:textId="33CC4A7B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436220.32</w:t>
            </w:r>
          </w:p>
        </w:tc>
        <w:tc>
          <w:tcPr>
            <w:tcW w:w="4226" w:type="dxa"/>
            <w:hideMark/>
          </w:tcPr>
          <w:p w14:paraId="1FB1043F" w14:textId="4D44B337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1237059.07</w:t>
            </w:r>
          </w:p>
        </w:tc>
      </w:tr>
      <w:tr w:rsidR="008117EE" w:rsidRPr="008117EE" w14:paraId="11CAC123" w14:textId="77777777" w:rsidTr="00AC4003">
        <w:tc>
          <w:tcPr>
            <w:tcW w:w="1218" w:type="dxa"/>
            <w:hideMark/>
          </w:tcPr>
          <w:p w14:paraId="4C36D962" w14:textId="03686F30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01" w:type="dxa"/>
            <w:hideMark/>
          </w:tcPr>
          <w:p w14:paraId="6F3E6BC6" w14:textId="7F2DC6EA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436229.81</w:t>
            </w:r>
          </w:p>
        </w:tc>
        <w:tc>
          <w:tcPr>
            <w:tcW w:w="4226" w:type="dxa"/>
            <w:hideMark/>
          </w:tcPr>
          <w:p w14:paraId="48B98FB4" w14:textId="7EA846EE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1237158.21</w:t>
            </w:r>
          </w:p>
        </w:tc>
      </w:tr>
      <w:tr w:rsidR="008117EE" w:rsidRPr="008117EE" w14:paraId="66C8ACC6" w14:textId="77777777" w:rsidTr="00AC4003">
        <w:tc>
          <w:tcPr>
            <w:tcW w:w="1218" w:type="dxa"/>
            <w:hideMark/>
          </w:tcPr>
          <w:p w14:paraId="2A601FE7" w14:textId="1AE5FA10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01" w:type="dxa"/>
            <w:hideMark/>
          </w:tcPr>
          <w:p w14:paraId="44B49FA2" w14:textId="1FF3B370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436272.99</w:t>
            </w:r>
          </w:p>
        </w:tc>
        <w:tc>
          <w:tcPr>
            <w:tcW w:w="4226" w:type="dxa"/>
            <w:hideMark/>
          </w:tcPr>
          <w:p w14:paraId="605CE4F6" w14:textId="67B1E5C2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1237164.00</w:t>
            </w:r>
          </w:p>
        </w:tc>
      </w:tr>
      <w:tr w:rsidR="008117EE" w:rsidRPr="008117EE" w14:paraId="4CA92D47" w14:textId="77777777" w:rsidTr="00AC4003">
        <w:tc>
          <w:tcPr>
            <w:tcW w:w="1218" w:type="dxa"/>
            <w:hideMark/>
          </w:tcPr>
          <w:p w14:paraId="3B9907FD" w14:textId="51C573CF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901" w:type="dxa"/>
            <w:hideMark/>
          </w:tcPr>
          <w:p w14:paraId="78D44980" w14:textId="433A887D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436310.99</w:t>
            </w:r>
          </w:p>
        </w:tc>
        <w:tc>
          <w:tcPr>
            <w:tcW w:w="4226" w:type="dxa"/>
            <w:hideMark/>
          </w:tcPr>
          <w:p w14:paraId="0314B67B" w14:textId="1AD40B67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1237120.00</w:t>
            </w:r>
          </w:p>
        </w:tc>
      </w:tr>
      <w:tr w:rsidR="008117EE" w:rsidRPr="008117EE" w14:paraId="790F2A9D" w14:textId="77777777" w:rsidTr="00AC4003">
        <w:tc>
          <w:tcPr>
            <w:tcW w:w="1218" w:type="dxa"/>
            <w:hideMark/>
          </w:tcPr>
          <w:p w14:paraId="113AD729" w14:textId="73EC75E7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901" w:type="dxa"/>
            <w:hideMark/>
          </w:tcPr>
          <w:p w14:paraId="195D0CA0" w14:textId="6D39ECAF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436343.99</w:t>
            </w:r>
          </w:p>
        </w:tc>
        <w:tc>
          <w:tcPr>
            <w:tcW w:w="4226" w:type="dxa"/>
            <w:hideMark/>
          </w:tcPr>
          <w:p w14:paraId="21BA099A" w14:textId="6215A1CD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1237139.00</w:t>
            </w:r>
          </w:p>
        </w:tc>
      </w:tr>
      <w:tr w:rsidR="008117EE" w:rsidRPr="008117EE" w14:paraId="44965A77" w14:textId="77777777" w:rsidTr="00AC4003">
        <w:tc>
          <w:tcPr>
            <w:tcW w:w="1218" w:type="dxa"/>
            <w:hideMark/>
          </w:tcPr>
          <w:p w14:paraId="55E2C8C9" w14:textId="10DDA346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901" w:type="dxa"/>
            <w:hideMark/>
          </w:tcPr>
          <w:p w14:paraId="783DBBAE" w14:textId="60B339F8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436370.99</w:t>
            </w:r>
          </w:p>
        </w:tc>
        <w:tc>
          <w:tcPr>
            <w:tcW w:w="4226" w:type="dxa"/>
            <w:hideMark/>
          </w:tcPr>
          <w:p w14:paraId="7355FB4B" w14:textId="2EAE6E15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1237141.00</w:t>
            </w:r>
          </w:p>
        </w:tc>
      </w:tr>
      <w:tr w:rsidR="008117EE" w:rsidRPr="008117EE" w14:paraId="021BC733" w14:textId="77777777" w:rsidTr="00AC4003">
        <w:tc>
          <w:tcPr>
            <w:tcW w:w="1218" w:type="dxa"/>
          </w:tcPr>
          <w:p w14:paraId="7428C548" w14:textId="7EB5A0E7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901" w:type="dxa"/>
          </w:tcPr>
          <w:p w14:paraId="5B255669" w14:textId="18EAB2A9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436374.99</w:t>
            </w:r>
          </w:p>
        </w:tc>
        <w:tc>
          <w:tcPr>
            <w:tcW w:w="4226" w:type="dxa"/>
          </w:tcPr>
          <w:p w14:paraId="4270F2B4" w14:textId="7ED4C7A5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1237109.00</w:t>
            </w:r>
          </w:p>
        </w:tc>
      </w:tr>
      <w:tr w:rsidR="008117EE" w:rsidRPr="008117EE" w14:paraId="2D14D953" w14:textId="77777777" w:rsidTr="00AC4003">
        <w:tc>
          <w:tcPr>
            <w:tcW w:w="1218" w:type="dxa"/>
          </w:tcPr>
          <w:p w14:paraId="11822DEF" w14:textId="13E20B37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901" w:type="dxa"/>
          </w:tcPr>
          <w:p w14:paraId="4A28EB03" w14:textId="61D4EA16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436371.26</w:t>
            </w:r>
          </w:p>
        </w:tc>
        <w:tc>
          <w:tcPr>
            <w:tcW w:w="4226" w:type="dxa"/>
          </w:tcPr>
          <w:p w14:paraId="1ECCACFB" w14:textId="4025352B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1237086.60</w:t>
            </w:r>
          </w:p>
        </w:tc>
      </w:tr>
      <w:tr w:rsidR="008117EE" w:rsidRPr="008117EE" w14:paraId="534E408F" w14:textId="77777777" w:rsidTr="00AC4003">
        <w:tc>
          <w:tcPr>
            <w:tcW w:w="1218" w:type="dxa"/>
          </w:tcPr>
          <w:p w14:paraId="6AA92624" w14:textId="7C0F944C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901" w:type="dxa"/>
          </w:tcPr>
          <w:p w14:paraId="7629306E" w14:textId="7CB92C74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436367.99</w:t>
            </w:r>
          </w:p>
        </w:tc>
        <w:tc>
          <w:tcPr>
            <w:tcW w:w="4226" w:type="dxa"/>
          </w:tcPr>
          <w:p w14:paraId="2533E7BF" w14:textId="66EB604A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1237067.00</w:t>
            </w:r>
          </w:p>
        </w:tc>
      </w:tr>
      <w:tr w:rsidR="008117EE" w:rsidRPr="008117EE" w14:paraId="4C0862C8" w14:textId="77777777" w:rsidTr="00AC4003">
        <w:tc>
          <w:tcPr>
            <w:tcW w:w="1218" w:type="dxa"/>
          </w:tcPr>
          <w:p w14:paraId="4013EC57" w14:textId="78C25D6E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901" w:type="dxa"/>
          </w:tcPr>
          <w:p w14:paraId="575E8F69" w14:textId="53874FCD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436350.99</w:t>
            </w:r>
          </w:p>
        </w:tc>
        <w:tc>
          <w:tcPr>
            <w:tcW w:w="4226" w:type="dxa"/>
          </w:tcPr>
          <w:p w14:paraId="61B085C3" w14:textId="090D5BA5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1237038.00</w:t>
            </w:r>
          </w:p>
        </w:tc>
      </w:tr>
      <w:tr w:rsidR="008117EE" w:rsidRPr="008117EE" w14:paraId="08A9D80F" w14:textId="77777777" w:rsidTr="00AC4003">
        <w:tc>
          <w:tcPr>
            <w:tcW w:w="1218" w:type="dxa"/>
          </w:tcPr>
          <w:p w14:paraId="6447C8F8" w14:textId="76D25B7D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901" w:type="dxa"/>
          </w:tcPr>
          <w:p w14:paraId="30F5C230" w14:textId="7F0CB268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436334.99</w:t>
            </w:r>
          </w:p>
        </w:tc>
        <w:tc>
          <w:tcPr>
            <w:tcW w:w="4226" w:type="dxa"/>
          </w:tcPr>
          <w:p w14:paraId="5F277B16" w14:textId="2525447B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1237028.00</w:t>
            </w:r>
          </w:p>
        </w:tc>
      </w:tr>
      <w:tr w:rsidR="008117EE" w:rsidRPr="008117EE" w14:paraId="0FEF750E" w14:textId="77777777" w:rsidTr="00AC4003">
        <w:tc>
          <w:tcPr>
            <w:tcW w:w="1218" w:type="dxa"/>
          </w:tcPr>
          <w:p w14:paraId="1EFAB9C8" w14:textId="706A58F3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901" w:type="dxa"/>
          </w:tcPr>
          <w:p w14:paraId="13B5DE10" w14:textId="3AE34B54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436299.99</w:t>
            </w:r>
          </w:p>
        </w:tc>
        <w:tc>
          <w:tcPr>
            <w:tcW w:w="4226" w:type="dxa"/>
          </w:tcPr>
          <w:p w14:paraId="4314CC53" w14:textId="3CCDA251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1237031.00</w:t>
            </w:r>
          </w:p>
        </w:tc>
      </w:tr>
      <w:tr w:rsidR="008117EE" w:rsidRPr="008117EE" w14:paraId="0BC51C41" w14:textId="77777777" w:rsidTr="00AC4003">
        <w:tc>
          <w:tcPr>
            <w:tcW w:w="1218" w:type="dxa"/>
          </w:tcPr>
          <w:p w14:paraId="255BB2CA" w14:textId="23D9A3D6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901" w:type="dxa"/>
          </w:tcPr>
          <w:p w14:paraId="49E6A688" w14:textId="6F6F0163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436292.99</w:t>
            </w:r>
          </w:p>
        </w:tc>
        <w:tc>
          <w:tcPr>
            <w:tcW w:w="4226" w:type="dxa"/>
          </w:tcPr>
          <w:p w14:paraId="308F7D42" w14:textId="10951918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1236983.00</w:t>
            </w:r>
          </w:p>
        </w:tc>
      </w:tr>
      <w:tr w:rsidR="008117EE" w:rsidRPr="008117EE" w14:paraId="2B3D53D9" w14:textId="77777777" w:rsidTr="00AC4003">
        <w:tc>
          <w:tcPr>
            <w:tcW w:w="1218" w:type="dxa"/>
          </w:tcPr>
          <w:p w14:paraId="3540ED99" w14:textId="6AC685BE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901" w:type="dxa"/>
          </w:tcPr>
          <w:p w14:paraId="16E7CBBE" w14:textId="5D05C907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436319.99</w:t>
            </w:r>
          </w:p>
        </w:tc>
        <w:tc>
          <w:tcPr>
            <w:tcW w:w="4226" w:type="dxa"/>
          </w:tcPr>
          <w:p w14:paraId="55800499" w14:textId="41FDE6E3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1236960.00</w:t>
            </w:r>
          </w:p>
        </w:tc>
      </w:tr>
      <w:tr w:rsidR="008117EE" w:rsidRPr="008117EE" w14:paraId="6ABB330E" w14:textId="77777777" w:rsidTr="00AC4003">
        <w:tc>
          <w:tcPr>
            <w:tcW w:w="1218" w:type="dxa"/>
          </w:tcPr>
          <w:p w14:paraId="69E36D90" w14:textId="2AA2A130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901" w:type="dxa"/>
          </w:tcPr>
          <w:p w14:paraId="54EF2858" w14:textId="3C0E8701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436318.99</w:t>
            </w:r>
          </w:p>
        </w:tc>
        <w:tc>
          <w:tcPr>
            <w:tcW w:w="4226" w:type="dxa"/>
          </w:tcPr>
          <w:p w14:paraId="75EB9B8C" w14:textId="145DFFAB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1236997.00</w:t>
            </w:r>
          </w:p>
        </w:tc>
      </w:tr>
      <w:tr w:rsidR="008117EE" w:rsidRPr="008117EE" w14:paraId="5851D5D4" w14:textId="77777777" w:rsidTr="00AC4003">
        <w:tc>
          <w:tcPr>
            <w:tcW w:w="1218" w:type="dxa"/>
          </w:tcPr>
          <w:p w14:paraId="7B5EB131" w14:textId="5684FFEE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901" w:type="dxa"/>
          </w:tcPr>
          <w:p w14:paraId="7AC0AE71" w14:textId="475B261A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436336.99</w:t>
            </w:r>
          </w:p>
        </w:tc>
        <w:tc>
          <w:tcPr>
            <w:tcW w:w="4226" w:type="dxa"/>
          </w:tcPr>
          <w:p w14:paraId="4CF118D1" w14:textId="0ED188B8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1237012.00</w:t>
            </w:r>
          </w:p>
        </w:tc>
      </w:tr>
      <w:tr w:rsidR="008117EE" w:rsidRPr="008117EE" w14:paraId="2E7E1716" w14:textId="77777777" w:rsidTr="00AC4003">
        <w:tc>
          <w:tcPr>
            <w:tcW w:w="1218" w:type="dxa"/>
          </w:tcPr>
          <w:p w14:paraId="1A8DB4CA" w14:textId="364875AB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901" w:type="dxa"/>
          </w:tcPr>
          <w:p w14:paraId="495D6C4B" w14:textId="14D6F053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436363.99</w:t>
            </w:r>
          </w:p>
        </w:tc>
        <w:tc>
          <w:tcPr>
            <w:tcW w:w="4226" w:type="dxa"/>
          </w:tcPr>
          <w:p w14:paraId="20105AF4" w14:textId="14CE5368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1237025.00</w:t>
            </w:r>
          </w:p>
        </w:tc>
      </w:tr>
      <w:tr w:rsidR="008117EE" w:rsidRPr="008117EE" w14:paraId="72FCB1D7" w14:textId="77777777" w:rsidTr="00AC4003">
        <w:tc>
          <w:tcPr>
            <w:tcW w:w="1218" w:type="dxa"/>
          </w:tcPr>
          <w:p w14:paraId="6929D608" w14:textId="633F8348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901" w:type="dxa"/>
          </w:tcPr>
          <w:p w14:paraId="0504D457" w14:textId="169C5CDE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436384.99</w:t>
            </w:r>
          </w:p>
        </w:tc>
        <w:tc>
          <w:tcPr>
            <w:tcW w:w="4226" w:type="dxa"/>
          </w:tcPr>
          <w:p w14:paraId="2552C282" w14:textId="07A35FDB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1237028.00</w:t>
            </w:r>
          </w:p>
        </w:tc>
      </w:tr>
      <w:tr w:rsidR="008117EE" w:rsidRPr="008117EE" w14:paraId="5FBFC36A" w14:textId="77777777" w:rsidTr="00AC4003">
        <w:tc>
          <w:tcPr>
            <w:tcW w:w="1218" w:type="dxa"/>
          </w:tcPr>
          <w:p w14:paraId="3431F8CB" w14:textId="5AB89212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901" w:type="dxa"/>
          </w:tcPr>
          <w:p w14:paraId="7C2240F6" w14:textId="75C8B133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436430.99</w:t>
            </w:r>
          </w:p>
        </w:tc>
        <w:tc>
          <w:tcPr>
            <w:tcW w:w="4226" w:type="dxa"/>
          </w:tcPr>
          <w:p w14:paraId="49230691" w14:textId="2F42EA9D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1237031.00</w:t>
            </w:r>
          </w:p>
        </w:tc>
      </w:tr>
      <w:tr w:rsidR="008117EE" w:rsidRPr="008117EE" w14:paraId="5C01DB41" w14:textId="77777777" w:rsidTr="00AC4003">
        <w:tc>
          <w:tcPr>
            <w:tcW w:w="1218" w:type="dxa"/>
          </w:tcPr>
          <w:p w14:paraId="4C6DF963" w14:textId="4E45239B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901" w:type="dxa"/>
          </w:tcPr>
          <w:p w14:paraId="32051EE3" w14:textId="4D73C6BA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436447.99</w:t>
            </w:r>
          </w:p>
        </w:tc>
        <w:tc>
          <w:tcPr>
            <w:tcW w:w="4226" w:type="dxa"/>
          </w:tcPr>
          <w:p w14:paraId="097EAEBA" w14:textId="6D9BAA1B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1237039.00</w:t>
            </w:r>
          </w:p>
        </w:tc>
      </w:tr>
      <w:tr w:rsidR="008117EE" w:rsidRPr="008117EE" w14:paraId="62590B24" w14:textId="77777777" w:rsidTr="00AC4003">
        <w:tc>
          <w:tcPr>
            <w:tcW w:w="1218" w:type="dxa"/>
          </w:tcPr>
          <w:p w14:paraId="250183B5" w14:textId="0D0D4663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901" w:type="dxa"/>
          </w:tcPr>
          <w:p w14:paraId="462675EB" w14:textId="5152036E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436467.99</w:t>
            </w:r>
          </w:p>
        </w:tc>
        <w:tc>
          <w:tcPr>
            <w:tcW w:w="4226" w:type="dxa"/>
          </w:tcPr>
          <w:p w14:paraId="4C8696EE" w14:textId="525A6708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1237037.00</w:t>
            </w:r>
          </w:p>
        </w:tc>
      </w:tr>
      <w:tr w:rsidR="008117EE" w:rsidRPr="008117EE" w14:paraId="2ABA3A04" w14:textId="77777777" w:rsidTr="00AC4003">
        <w:tc>
          <w:tcPr>
            <w:tcW w:w="1218" w:type="dxa"/>
          </w:tcPr>
          <w:p w14:paraId="77ACD5A5" w14:textId="455074CF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901" w:type="dxa"/>
          </w:tcPr>
          <w:p w14:paraId="3C8D1AFF" w14:textId="3A9DFC5F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436479.99</w:t>
            </w:r>
          </w:p>
        </w:tc>
        <w:tc>
          <w:tcPr>
            <w:tcW w:w="4226" w:type="dxa"/>
          </w:tcPr>
          <w:p w14:paraId="0C516C73" w14:textId="59E793D0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1237018.00</w:t>
            </w:r>
          </w:p>
        </w:tc>
      </w:tr>
      <w:tr w:rsidR="008117EE" w:rsidRPr="008117EE" w14:paraId="6A2939B4" w14:textId="77777777" w:rsidTr="00AC4003">
        <w:tc>
          <w:tcPr>
            <w:tcW w:w="1218" w:type="dxa"/>
          </w:tcPr>
          <w:p w14:paraId="1B1EDA98" w14:textId="4A97AA3F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901" w:type="dxa"/>
          </w:tcPr>
          <w:p w14:paraId="09B4A67B" w14:textId="376B1664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436496.99</w:t>
            </w:r>
          </w:p>
        </w:tc>
        <w:tc>
          <w:tcPr>
            <w:tcW w:w="4226" w:type="dxa"/>
          </w:tcPr>
          <w:p w14:paraId="72636511" w14:textId="2246DC90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1236988.00</w:t>
            </w:r>
          </w:p>
        </w:tc>
      </w:tr>
      <w:tr w:rsidR="008117EE" w:rsidRPr="008117EE" w14:paraId="54948152" w14:textId="77777777" w:rsidTr="00AC4003">
        <w:tc>
          <w:tcPr>
            <w:tcW w:w="1218" w:type="dxa"/>
          </w:tcPr>
          <w:p w14:paraId="24C30C22" w14:textId="603204D3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901" w:type="dxa"/>
          </w:tcPr>
          <w:p w14:paraId="69B53A55" w14:textId="79EFEAEA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436516.99</w:t>
            </w:r>
          </w:p>
        </w:tc>
        <w:tc>
          <w:tcPr>
            <w:tcW w:w="4226" w:type="dxa"/>
          </w:tcPr>
          <w:p w14:paraId="688BC1BE" w14:textId="0414122A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1236976.00</w:t>
            </w:r>
          </w:p>
        </w:tc>
      </w:tr>
      <w:tr w:rsidR="008117EE" w:rsidRPr="008117EE" w14:paraId="02BCB612" w14:textId="77777777" w:rsidTr="00AC4003">
        <w:tc>
          <w:tcPr>
            <w:tcW w:w="1218" w:type="dxa"/>
          </w:tcPr>
          <w:p w14:paraId="40B340D2" w14:textId="1CA18537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901" w:type="dxa"/>
          </w:tcPr>
          <w:p w14:paraId="37CA94AD" w14:textId="7B805D0E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436571.99</w:t>
            </w:r>
          </w:p>
        </w:tc>
        <w:tc>
          <w:tcPr>
            <w:tcW w:w="4226" w:type="dxa"/>
          </w:tcPr>
          <w:p w14:paraId="71B68943" w14:textId="067EDD46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1236953.00</w:t>
            </w:r>
          </w:p>
        </w:tc>
      </w:tr>
      <w:tr w:rsidR="008117EE" w:rsidRPr="008117EE" w14:paraId="641351A0" w14:textId="77777777" w:rsidTr="00AC4003">
        <w:tc>
          <w:tcPr>
            <w:tcW w:w="1218" w:type="dxa"/>
          </w:tcPr>
          <w:p w14:paraId="1D1E7564" w14:textId="542F6082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901" w:type="dxa"/>
          </w:tcPr>
          <w:p w14:paraId="348A48C8" w14:textId="38963EF5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436594.99</w:t>
            </w:r>
          </w:p>
        </w:tc>
        <w:tc>
          <w:tcPr>
            <w:tcW w:w="4226" w:type="dxa"/>
          </w:tcPr>
          <w:p w14:paraId="3816F720" w14:textId="76FA0DC6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1236918.00</w:t>
            </w:r>
          </w:p>
        </w:tc>
      </w:tr>
      <w:tr w:rsidR="008117EE" w:rsidRPr="008117EE" w14:paraId="221F13B5" w14:textId="77777777" w:rsidTr="00AC4003">
        <w:tc>
          <w:tcPr>
            <w:tcW w:w="1218" w:type="dxa"/>
          </w:tcPr>
          <w:p w14:paraId="34F55B28" w14:textId="1D43C7CB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901" w:type="dxa"/>
          </w:tcPr>
          <w:p w14:paraId="43B6D563" w14:textId="4C5483B2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436637.43</w:t>
            </w:r>
          </w:p>
        </w:tc>
        <w:tc>
          <w:tcPr>
            <w:tcW w:w="4226" w:type="dxa"/>
          </w:tcPr>
          <w:p w14:paraId="58251838" w14:textId="614D3268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1237056.52</w:t>
            </w:r>
          </w:p>
        </w:tc>
      </w:tr>
      <w:tr w:rsidR="008117EE" w:rsidRPr="008117EE" w14:paraId="58F3DD88" w14:textId="77777777" w:rsidTr="00AC4003">
        <w:tc>
          <w:tcPr>
            <w:tcW w:w="1218" w:type="dxa"/>
          </w:tcPr>
          <w:p w14:paraId="591303F6" w14:textId="1E869C26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901" w:type="dxa"/>
          </w:tcPr>
          <w:p w14:paraId="498BEC54" w14:textId="2D212D4E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436647.99</w:t>
            </w:r>
          </w:p>
        </w:tc>
        <w:tc>
          <w:tcPr>
            <w:tcW w:w="4226" w:type="dxa"/>
          </w:tcPr>
          <w:p w14:paraId="17F624F1" w14:textId="6CD3D875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1237091.00</w:t>
            </w:r>
          </w:p>
        </w:tc>
      </w:tr>
      <w:tr w:rsidR="008117EE" w:rsidRPr="008117EE" w14:paraId="5403D64C" w14:textId="77777777" w:rsidTr="00AC4003">
        <w:tc>
          <w:tcPr>
            <w:tcW w:w="1218" w:type="dxa"/>
          </w:tcPr>
          <w:p w14:paraId="2845FD90" w14:textId="3240FB3A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901" w:type="dxa"/>
          </w:tcPr>
          <w:p w14:paraId="201D4240" w14:textId="01F29CD7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436691.99</w:t>
            </w:r>
          </w:p>
        </w:tc>
        <w:tc>
          <w:tcPr>
            <w:tcW w:w="4226" w:type="dxa"/>
          </w:tcPr>
          <w:p w14:paraId="1D835FED" w14:textId="5377A37E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1237081.00</w:t>
            </w:r>
          </w:p>
        </w:tc>
      </w:tr>
      <w:tr w:rsidR="008117EE" w:rsidRPr="008117EE" w14:paraId="33653AAE" w14:textId="77777777" w:rsidTr="00AC4003">
        <w:tc>
          <w:tcPr>
            <w:tcW w:w="1218" w:type="dxa"/>
          </w:tcPr>
          <w:p w14:paraId="746AC272" w14:textId="4D88FA67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901" w:type="dxa"/>
          </w:tcPr>
          <w:p w14:paraId="3EB27252" w14:textId="1AFB2F6A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436705.99</w:t>
            </w:r>
          </w:p>
        </w:tc>
        <w:tc>
          <w:tcPr>
            <w:tcW w:w="4226" w:type="dxa"/>
          </w:tcPr>
          <w:p w14:paraId="5ED884A3" w14:textId="3156C1DC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1237115.00</w:t>
            </w:r>
          </w:p>
        </w:tc>
      </w:tr>
      <w:tr w:rsidR="008117EE" w:rsidRPr="008117EE" w14:paraId="5686108C" w14:textId="77777777" w:rsidTr="00AC4003">
        <w:tc>
          <w:tcPr>
            <w:tcW w:w="1218" w:type="dxa"/>
          </w:tcPr>
          <w:p w14:paraId="1C28F6F1" w14:textId="7035AFC9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901" w:type="dxa"/>
          </w:tcPr>
          <w:p w14:paraId="6A963B3D" w14:textId="56A5A58F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436718.99</w:t>
            </w:r>
          </w:p>
        </w:tc>
        <w:tc>
          <w:tcPr>
            <w:tcW w:w="4226" w:type="dxa"/>
          </w:tcPr>
          <w:p w14:paraId="206B7C23" w14:textId="2BCD3C3D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1237142.00</w:t>
            </w:r>
          </w:p>
        </w:tc>
      </w:tr>
      <w:tr w:rsidR="008117EE" w:rsidRPr="008117EE" w14:paraId="08BE15D0" w14:textId="77777777" w:rsidTr="00AC4003">
        <w:tc>
          <w:tcPr>
            <w:tcW w:w="1218" w:type="dxa"/>
          </w:tcPr>
          <w:p w14:paraId="13E28476" w14:textId="7F577911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901" w:type="dxa"/>
          </w:tcPr>
          <w:p w14:paraId="74004F99" w14:textId="59CC7D55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436748.99</w:t>
            </w:r>
          </w:p>
        </w:tc>
        <w:tc>
          <w:tcPr>
            <w:tcW w:w="4226" w:type="dxa"/>
          </w:tcPr>
          <w:p w14:paraId="4AFA8B48" w14:textId="14F0FEF9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1237215.00</w:t>
            </w:r>
          </w:p>
        </w:tc>
      </w:tr>
      <w:tr w:rsidR="008117EE" w:rsidRPr="008117EE" w14:paraId="5CA3111A" w14:textId="77777777" w:rsidTr="00AC4003">
        <w:tc>
          <w:tcPr>
            <w:tcW w:w="1218" w:type="dxa"/>
          </w:tcPr>
          <w:p w14:paraId="00B2921A" w14:textId="76D3EC48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901" w:type="dxa"/>
          </w:tcPr>
          <w:p w14:paraId="5D9B9F2C" w14:textId="3B1C7E31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436672.99</w:t>
            </w:r>
          </w:p>
        </w:tc>
        <w:tc>
          <w:tcPr>
            <w:tcW w:w="4226" w:type="dxa"/>
          </w:tcPr>
          <w:p w14:paraId="36364FE0" w14:textId="4F21F731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1237221.00</w:t>
            </w:r>
          </w:p>
        </w:tc>
      </w:tr>
      <w:tr w:rsidR="008117EE" w:rsidRPr="008117EE" w14:paraId="26C70C52" w14:textId="77777777" w:rsidTr="00AC4003">
        <w:tc>
          <w:tcPr>
            <w:tcW w:w="1218" w:type="dxa"/>
          </w:tcPr>
          <w:p w14:paraId="646D6B5F" w14:textId="3D307FC7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901" w:type="dxa"/>
          </w:tcPr>
          <w:p w14:paraId="54BD1665" w14:textId="08A2D4E8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436502.99</w:t>
            </w:r>
          </w:p>
        </w:tc>
        <w:tc>
          <w:tcPr>
            <w:tcW w:w="4226" w:type="dxa"/>
          </w:tcPr>
          <w:p w14:paraId="7510F655" w14:textId="69CE7310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1237236.00</w:t>
            </w:r>
          </w:p>
        </w:tc>
      </w:tr>
      <w:tr w:rsidR="008117EE" w:rsidRPr="008117EE" w14:paraId="6E67D3AC" w14:textId="77777777" w:rsidTr="00AC4003">
        <w:tc>
          <w:tcPr>
            <w:tcW w:w="1218" w:type="dxa"/>
          </w:tcPr>
          <w:p w14:paraId="1E10CF48" w14:textId="20305723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901" w:type="dxa"/>
          </w:tcPr>
          <w:p w14:paraId="05ECC577" w14:textId="798B9189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436485.99</w:t>
            </w:r>
          </w:p>
        </w:tc>
        <w:tc>
          <w:tcPr>
            <w:tcW w:w="4226" w:type="dxa"/>
          </w:tcPr>
          <w:p w14:paraId="67602492" w14:textId="7A5B1AF8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1237233.00</w:t>
            </w:r>
          </w:p>
        </w:tc>
      </w:tr>
      <w:tr w:rsidR="008117EE" w:rsidRPr="008117EE" w14:paraId="706B3B6B" w14:textId="77777777" w:rsidTr="00AC4003">
        <w:tc>
          <w:tcPr>
            <w:tcW w:w="1218" w:type="dxa"/>
          </w:tcPr>
          <w:p w14:paraId="1CFD39D6" w14:textId="5CD37154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3901" w:type="dxa"/>
          </w:tcPr>
          <w:p w14:paraId="39A07B31" w14:textId="36AF8E4A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436459.99</w:t>
            </w:r>
          </w:p>
        </w:tc>
        <w:tc>
          <w:tcPr>
            <w:tcW w:w="4226" w:type="dxa"/>
          </w:tcPr>
          <w:p w14:paraId="5CA2E655" w14:textId="07F28082" w:rsidR="00AC4003" w:rsidRPr="008117EE" w:rsidRDefault="00AC400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1237210.00</w:t>
            </w:r>
          </w:p>
        </w:tc>
      </w:tr>
    </w:tbl>
    <w:p w14:paraId="2CB273DC" w14:textId="4F5B6B13" w:rsidR="00E64CCD" w:rsidRPr="008117EE" w:rsidRDefault="00E64CCD" w:rsidP="00561377">
      <w:pPr>
        <w:jc w:val="center"/>
        <w:rPr>
          <w:rFonts w:ascii="Times New Roman" w:hAnsi="Times New Roman" w:cs="Times New Roman"/>
        </w:rPr>
      </w:pPr>
    </w:p>
    <w:p w14:paraId="73667D47" w14:textId="77777777" w:rsidR="00554981" w:rsidRPr="008117EE" w:rsidRDefault="00554981" w:rsidP="00561377">
      <w:pPr>
        <w:jc w:val="center"/>
        <w:rPr>
          <w:rFonts w:ascii="Times New Roman" w:hAnsi="Times New Roman" w:cs="Times New Roman"/>
        </w:rPr>
      </w:pPr>
    </w:p>
    <w:p w14:paraId="04CD3448" w14:textId="433C17B6" w:rsidR="00E64CCD" w:rsidRPr="008117EE" w:rsidRDefault="00A012D0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t xml:space="preserve">Д. </w:t>
      </w:r>
      <w:r w:rsidR="003700E9" w:rsidRPr="008117EE">
        <w:rPr>
          <w:rFonts w:ascii="Times New Roman" w:hAnsi="Times New Roman" w:cs="Times New Roman"/>
        </w:rPr>
        <w:t>Свиридоново</w:t>
      </w:r>
    </w:p>
    <w:p w14:paraId="5A305CFC" w14:textId="3CCA8BFA" w:rsidR="00A012D0" w:rsidRPr="008117EE" w:rsidRDefault="002745EB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FACE552" wp14:editId="53A4EB23">
            <wp:extent cx="5895975" cy="4410075"/>
            <wp:effectExtent l="0" t="0" r="9525" b="9525"/>
            <wp:docPr id="16" name="Рисунок 16" descr="Z:\Дима2017\Шураев\РАБОТА\Мурыгинское ГП\денис\ГраницыМурыгинское сп\схемы\свиридо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Дима2017\Шураев\РАБОТА\Мурыгинское ГП\денис\ГраницыМурыгинское сп\схемы\свиридов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90" b="26256"/>
                    <a:stretch/>
                  </pic:blipFill>
                  <pic:spPr bwMode="auto">
                    <a:xfrm>
                      <a:off x="0" y="0"/>
                      <a:ext cx="58959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34412E07" w14:textId="77777777" w:rsidTr="003700E9">
        <w:trPr>
          <w:trHeight w:val="254"/>
        </w:trPr>
        <w:tc>
          <w:tcPr>
            <w:tcW w:w="1218" w:type="dxa"/>
            <w:vMerge w:val="restart"/>
          </w:tcPr>
          <w:p w14:paraId="134FE997" w14:textId="77777777" w:rsidR="00A012D0" w:rsidRPr="008117EE" w:rsidRDefault="00A012D0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7BC0F342" w14:textId="77777777" w:rsidR="00A012D0" w:rsidRPr="008117EE" w:rsidRDefault="00A012D0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4DD4598D" w14:textId="77777777" w:rsidTr="003700E9">
        <w:trPr>
          <w:trHeight w:val="353"/>
        </w:trPr>
        <w:tc>
          <w:tcPr>
            <w:tcW w:w="1218" w:type="dxa"/>
            <w:vMerge/>
          </w:tcPr>
          <w:p w14:paraId="438F908B" w14:textId="77777777" w:rsidR="00A012D0" w:rsidRPr="008117EE" w:rsidRDefault="00A012D0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75A901B4" w14:textId="77777777" w:rsidR="00A012D0" w:rsidRPr="008117EE" w:rsidRDefault="00A012D0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6FB35517" w14:textId="77777777" w:rsidR="00A012D0" w:rsidRPr="008117EE" w:rsidRDefault="00A012D0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2E9F38BD" w14:textId="77777777" w:rsidTr="003700E9">
        <w:tc>
          <w:tcPr>
            <w:tcW w:w="1218" w:type="dxa"/>
            <w:hideMark/>
          </w:tcPr>
          <w:p w14:paraId="4BE3AF58" w14:textId="365D9FBA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hideMark/>
          </w:tcPr>
          <w:p w14:paraId="78CA9B4E" w14:textId="73CC939B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435455.99</w:t>
            </w:r>
          </w:p>
        </w:tc>
        <w:tc>
          <w:tcPr>
            <w:tcW w:w="4226" w:type="dxa"/>
            <w:hideMark/>
          </w:tcPr>
          <w:p w14:paraId="0FB50576" w14:textId="7814BB75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1237490.00</w:t>
            </w:r>
          </w:p>
        </w:tc>
      </w:tr>
      <w:tr w:rsidR="008117EE" w:rsidRPr="008117EE" w14:paraId="7232341B" w14:textId="77777777" w:rsidTr="003700E9">
        <w:tc>
          <w:tcPr>
            <w:tcW w:w="1218" w:type="dxa"/>
            <w:hideMark/>
          </w:tcPr>
          <w:p w14:paraId="2D507F55" w14:textId="155E339D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hideMark/>
          </w:tcPr>
          <w:p w14:paraId="04319D19" w14:textId="3A990CB3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435446.99</w:t>
            </w:r>
          </w:p>
        </w:tc>
        <w:tc>
          <w:tcPr>
            <w:tcW w:w="4226" w:type="dxa"/>
            <w:hideMark/>
          </w:tcPr>
          <w:p w14:paraId="7E648AEA" w14:textId="4CF882EB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1237544.00</w:t>
            </w:r>
          </w:p>
        </w:tc>
      </w:tr>
      <w:tr w:rsidR="008117EE" w:rsidRPr="008117EE" w14:paraId="60C7AA74" w14:textId="77777777" w:rsidTr="003700E9">
        <w:tc>
          <w:tcPr>
            <w:tcW w:w="1218" w:type="dxa"/>
            <w:hideMark/>
          </w:tcPr>
          <w:p w14:paraId="0B05EED1" w14:textId="05652E8F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hideMark/>
          </w:tcPr>
          <w:p w14:paraId="7DA776E7" w14:textId="46971BE0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435471.99</w:t>
            </w:r>
          </w:p>
        </w:tc>
        <w:tc>
          <w:tcPr>
            <w:tcW w:w="4226" w:type="dxa"/>
            <w:hideMark/>
          </w:tcPr>
          <w:p w14:paraId="1C8977DA" w14:textId="00E29096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1237635.00</w:t>
            </w:r>
          </w:p>
        </w:tc>
      </w:tr>
      <w:tr w:rsidR="008117EE" w:rsidRPr="008117EE" w14:paraId="6A596AC6" w14:textId="77777777" w:rsidTr="003700E9">
        <w:tc>
          <w:tcPr>
            <w:tcW w:w="1218" w:type="dxa"/>
            <w:hideMark/>
          </w:tcPr>
          <w:p w14:paraId="66E3102F" w14:textId="14C0B172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hideMark/>
          </w:tcPr>
          <w:p w14:paraId="2FF0D86E" w14:textId="7C98F9B8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435484.99</w:t>
            </w:r>
          </w:p>
        </w:tc>
        <w:tc>
          <w:tcPr>
            <w:tcW w:w="4226" w:type="dxa"/>
            <w:hideMark/>
          </w:tcPr>
          <w:p w14:paraId="45ABC961" w14:textId="077D9DE8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1237707.00</w:t>
            </w:r>
          </w:p>
        </w:tc>
      </w:tr>
      <w:tr w:rsidR="008117EE" w:rsidRPr="008117EE" w14:paraId="47509C4F" w14:textId="77777777" w:rsidTr="003700E9">
        <w:tc>
          <w:tcPr>
            <w:tcW w:w="1218" w:type="dxa"/>
            <w:hideMark/>
          </w:tcPr>
          <w:p w14:paraId="03621449" w14:textId="483C886A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  <w:hideMark/>
          </w:tcPr>
          <w:p w14:paraId="64B0ECA4" w14:textId="1B74D892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435468.99</w:t>
            </w:r>
          </w:p>
        </w:tc>
        <w:tc>
          <w:tcPr>
            <w:tcW w:w="4226" w:type="dxa"/>
            <w:hideMark/>
          </w:tcPr>
          <w:p w14:paraId="72732B4A" w14:textId="160E50E6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1237773.00</w:t>
            </w:r>
          </w:p>
        </w:tc>
      </w:tr>
      <w:tr w:rsidR="008117EE" w:rsidRPr="008117EE" w14:paraId="4B6C79AB" w14:textId="77777777" w:rsidTr="003700E9">
        <w:tc>
          <w:tcPr>
            <w:tcW w:w="1218" w:type="dxa"/>
            <w:hideMark/>
          </w:tcPr>
          <w:p w14:paraId="7A896839" w14:textId="10A293C4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  <w:hideMark/>
          </w:tcPr>
          <w:p w14:paraId="047057A2" w14:textId="7E83B4A2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435419.99</w:t>
            </w:r>
          </w:p>
        </w:tc>
        <w:tc>
          <w:tcPr>
            <w:tcW w:w="4226" w:type="dxa"/>
            <w:hideMark/>
          </w:tcPr>
          <w:p w14:paraId="64DE9E51" w14:textId="5DBAC678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1237897.00</w:t>
            </w:r>
          </w:p>
        </w:tc>
      </w:tr>
      <w:tr w:rsidR="008117EE" w:rsidRPr="008117EE" w14:paraId="781D408A" w14:textId="77777777" w:rsidTr="003700E9">
        <w:tc>
          <w:tcPr>
            <w:tcW w:w="1218" w:type="dxa"/>
            <w:hideMark/>
          </w:tcPr>
          <w:p w14:paraId="1B8472B6" w14:textId="40ED1209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  <w:hideMark/>
          </w:tcPr>
          <w:p w14:paraId="43315E93" w14:textId="7AB13BE6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435330.99</w:t>
            </w:r>
          </w:p>
        </w:tc>
        <w:tc>
          <w:tcPr>
            <w:tcW w:w="4226" w:type="dxa"/>
            <w:hideMark/>
          </w:tcPr>
          <w:p w14:paraId="5805F88E" w14:textId="394CD7B6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1237821.00</w:t>
            </w:r>
          </w:p>
        </w:tc>
      </w:tr>
      <w:tr w:rsidR="008117EE" w:rsidRPr="008117EE" w14:paraId="726161A1" w14:textId="77777777" w:rsidTr="003700E9">
        <w:tc>
          <w:tcPr>
            <w:tcW w:w="1218" w:type="dxa"/>
            <w:hideMark/>
          </w:tcPr>
          <w:p w14:paraId="1541EFFD" w14:textId="0C2FB48B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  <w:hideMark/>
          </w:tcPr>
          <w:p w14:paraId="1DA06825" w14:textId="087A21D6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435313.99</w:t>
            </w:r>
          </w:p>
        </w:tc>
        <w:tc>
          <w:tcPr>
            <w:tcW w:w="4226" w:type="dxa"/>
            <w:hideMark/>
          </w:tcPr>
          <w:p w14:paraId="2DC825DD" w14:textId="10CC3089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1237850.00</w:t>
            </w:r>
          </w:p>
        </w:tc>
      </w:tr>
      <w:tr w:rsidR="008117EE" w:rsidRPr="008117EE" w14:paraId="2CDFB4B5" w14:textId="77777777" w:rsidTr="003700E9">
        <w:tc>
          <w:tcPr>
            <w:tcW w:w="1218" w:type="dxa"/>
            <w:hideMark/>
          </w:tcPr>
          <w:p w14:paraId="1CEB4F3B" w14:textId="271385E2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  <w:hideMark/>
          </w:tcPr>
          <w:p w14:paraId="0A4B5A16" w14:textId="3CD7D739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435293.15</w:t>
            </w:r>
          </w:p>
        </w:tc>
        <w:tc>
          <w:tcPr>
            <w:tcW w:w="4226" w:type="dxa"/>
            <w:hideMark/>
          </w:tcPr>
          <w:p w14:paraId="07CBB4B2" w14:textId="26E0B04F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1237850.80</w:t>
            </w:r>
          </w:p>
        </w:tc>
      </w:tr>
      <w:tr w:rsidR="008117EE" w:rsidRPr="008117EE" w14:paraId="6C009E13" w14:textId="77777777" w:rsidTr="003700E9">
        <w:tc>
          <w:tcPr>
            <w:tcW w:w="1218" w:type="dxa"/>
            <w:hideMark/>
          </w:tcPr>
          <w:p w14:paraId="1D244565" w14:textId="5377381E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  <w:hideMark/>
          </w:tcPr>
          <w:p w14:paraId="1386EBAA" w14:textId="5987482D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435274.06</w:t>
            </w:r>
          </w:p>
        </w:tc>
        <w:tc>
          <w:tcPr>
            <w:tcW w:w="4226" w:type="dxa"/>
            <w:hideMark/>
          </w:tcPr>
          <w:p w14:paraId="3A0BA689" w14:textId="3C80CA5A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1237885.92</w:t>
            </w:r>
          </w:p>
        </w:tc>
      </w:tr>
      <w:tr w:rsidR="008117EE" w:rsidRPr="008117EE" w14:paraId="66097495" w14:textId="77777777" w:rsidTr="003700E9">
        <w:tc>
          <w:tcPr>
            <w:tcW w:w="1218" w:type="dxa"/>
            <w:hideMark/>
          </w:tcPr>
          <w:p w14:paraId="6EBD239A" w14:textId="28BCF12F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  <w:hideMark/>
          </w:tcPr>
          <w:p w14:paraId="690BCFF1" w14:textId="2D3A7EAF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435254.99</w:t>
            </w:r>
          </w:p>
        </w:tc>
        <w:tc>
          <w:tcPr>
            <w:tcW w:w="4226" w:type="dxa"/>
            <w:hideMark/>
          </w:tcPr>
          <w:p w14:paraId="05353A47" w14:textId="75E8EDA6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1237913.00</w:t>
            </w:r>
          </w:p>
        </w:tc>
      </w:tr>
      <w:tr w:rsidR="008117EE" w:rsidRPr="008117EE" w14:paraId="635D0BBF" w14:textId="77777777" w:rsidTr="003700E9">
        <w:tc>
          <w:tcPr>
            <w:tcW w:w="1218" w:type="dxa"/>
            <w:hideMark/>
          </w:tcPr>
          <w:p w14:paraId="13CA5A37" w14:textId="70DBF190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  <w:hideMark/>
          </w:tcPr>
          <w:p w14:paraId="54F39A8A" w14:textId="638DCA69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435219.99</w:t>
            </w:r>
          </w:p>
        </w:tc>
        <w:tc>
          <w:tcPr>
            <w:tcW w:w="4226" w:type="dxa"/>
            <w:hideMark/>
          </w:tcPr>
          <w:p w14:paraId="207C8091" w14:textId="43981428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1237895.00</w:t>
            </w:r>
          </w:p>
        </w:tc>
      </w:tr>
      <w:tr w:rsidR="008117EE" w:rsidRPr="008117EE" w14:paraId="5D90BC4A" w14:textId="77777777" w:rsidTr="003700E9">
        <w:tc>
          <w:tcPr>
            <w:tcW w:w="1218" w:type="dxa"/>
            <w:hideMark/>
          </w:tcPr>
          <w:p w14:paraId="03988CC3" w14:textId="0054EF87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  <w:hideMark/>
          </w:tcPr>
          <w:p w14:paraId="0E5CB74F" w14:textId="1FE75001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435162.99</w:t>
            </w:r>
          </w:p>
        </w:tc>
        <w:tc>
          <w:tcPr>
            <w:tcW w:w="4226" w:type="dxa"/>
            <w:hideMark/>
          </w:tcPr>
          <w:p w14:paraId="15F11A75" w14:textId="5A9EC48F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1237859.00</w:t>
            </w:r>
          </w:p>
        </w:tc>
      </w:tr>
      <w:tr w:rsidR="008117EE" w:rsidRPr="008117EE" w14:paraId="70530517" w14:textId="77777777" w:rsidTr="003700E9">
        <w:tc>
          <w:tcPr>
            <w:tcW w:w="1218" w:type="dxa"/>
            <w:hideMark/>
          </w:tcPr>
          <w:p w14:paraId="14944F28" w14:textId="296784D2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  <w:hideMark/>
          </w:tcPr>
          <w:p w14:paraId="18AD7711" w14:textId="7582FAA7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435139.05</w:t>
            </w:r>
          </w:p>
        </w:tc>
        <w:tc>
          <w:tcPr>
            <w:tcW w:w="4226" w:type="dxa"/>
            <w:hideMark/>
          </w:tcPr>
          <w:p w14:paraId="51BD903B" w14:textId="198711F8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1237834.57</w:t>
            </w:r>
          </w:p>
        </w:tc>
      </w:tr>
      <w:tr w:rsidR="008117EE" w:rsidRPr="008117EE" w14:paraId="55ACD48E" w14:textId="77777777" w:rsidTr="003700E9">
        <w:tc>
          <w:tcPr>
            <w:tcW w:w="1218" w:type="dxa"/>
            <w:hideMark/>
          </w:tcPr>
          <w:p w14:paraId="3BF74582" w14:textId="58DD4436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  <w:hideMark/>
          </w:tcPr>
          <w:p w14:paraId="18325356" w14:textId="6E7EDC5B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435102.79</w:t>
            </w:r>
          </w:p>
        </w:tc>
        <w:tc>
          <w:tcPr>
            <w:tcW w:w="4226" w:type="dxa"/>
            <w:hideMark/>
          </w:tcPr>
          <w:p w14:paraId="5DB3CC2D" w14:textId="7692485C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1237817.69</w:t>
            </w:r>
          </w:p>
        </w:tc>
      </w:tr>
      <w:tr w:rsidR="008117EE" w:rsidRPr="008117EE" w14:paraId="5C3E294A" w14:textId="77777777" w:rsidTr="003700E9">
        <w:tc>
          <w:tcPr>
            <w:tcW w:w="1218" w:type="dxa"/>
            <w:hideMark/>
          </w:tcPr>
          <w:p w14:paraId="62632F3D" w14:textId="3B541458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1" w:type="dxa"/>
            <w:hideMark/>
          </w:tcPr>
          <w:p w14:paraId="12182755" w14:textId="63FE3889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435076.90</w:t>
            </w:r>
          </w:p>
        </w:tc>
        <w:tc>
          <w:tcPr>
            <w:tcW w:w="4226" w:type="dxa"/>
            <w:hideMark/>
          </w:tcPr>
          <w:p w14:paraId="43A99822" w14:textId="65AD7B0E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1237793.36</w:t>
            </w:r>
          </w:p>
        </w:tc>
      </w:tr>
      <w:tr w:rsidR="008117EE" w:rsidRPr="008117EE" w14:paraId="19245F47" w14:textId="77777777" w:rsidTr="003700E9">
        <w:tc>
          <w:tcPr>
            <w:tcW w:w="1218" w:type="dxa"/>
            <w:hideMark/>
          </w:tcPr>
          <w:p w14:paraId="57C2ED06" w14:textId="5A0F7EE9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1" w:type="dxa"/>
            <w:hideMark/>
          </w:tcPr>
          <w:p w14:paraId="6C0BE3A8" w14:textId="3A402E8A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435064.24</w:t>
            </w:r>
          </w:p>
        </w:tc>
        <w:tc>
          <w:tcPr>
            <w:tcW w:w="4226" w:type="dxa"/>
            <w:hideMark/>
          </w:tcPr>
          <w:p w14:paraId="1F299420" w14:textId="5FBEB6E5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1237867.24</w:t>
            </w:r>
          </w:p>
        </w:tc>
      </w:tr>
      <w:tr w:rsidR="008117EE" w:rsidRPr="008117EE" w14:paraId="5A6ADFAA" w14:textId="77777777" w:rsidTr="003700E9">
        <w:tc>
          <w:tcPr>
            <w:tcW w:w="1218" w:type="dxa"/>
            <w:hideMark/>
          </w:tcPr>
          <w:p w14:paraId="2367DD7E" w14:textId="43117703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1" w:type="dxa"/>
            <w:hideMark/>
          </w:tcPr>
          <w:p w14:paraId="62A8F52D" w14:textId="3ECA680A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434977.76</w:t>
            </w:r>
          </w:p>
        </w:tc>
        <w:tc>
          <w:tcPr>
            <w:tcW w:w="4226" w:type="dxa"/>
            <w:hideMark/>
          </w:tcPr>
          <w:p w14:paraId="06D2A75A" w14:textId="62C0A1D4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1237946.50</w:t>
            </w:r>
          </w:p>
        </w:tc>
      </w:tr>
      <w:tr w:rsidR="008117EE" w:rsidRPr="008117EE" w14:paraId="18F26BC3" w14:textId="77777777" w:rsidTr="003700E9">
        <w:tc>
          <w:tcPr>
            <w:tcW w:w="1218" w:type="dxa"/>
            <w:hideMark/>
          </w:tcPr>
          <w:p w14:paraId="511370E5" w14:textId="7A8A9FDD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1" w:type="dxa"/>
            <w:hideMark/>
          </w:tcPr>
          <w:p w14:paraId="71DEEFDC" w14:textId="01075BC0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434925.55</w:t>
            </w:r>
          </w:p>
        </w:tc>
        <w:tc>
          <w:tcPr>
            <w:tcW w:w="4226" w:type="dxa"/>
            <w:hideMark/>
          </w:tcPr>
          <w:p w14:paraId="10A4AFA1" w14:textId="41CD195B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1237884.94</w:t>
            </w:r>
          </w:p>
        </w:tc>
      </w:tr>
      <w:tr w:rsidR="008117EE" w:rsidRPr="008117EE" w14:paraId="303D96F8" w14:textId="77777777" w:rsidTr="003700E9">
        <w:tc>
          <w:tcPr>
            <w:tcW w:w="1218" w:type="dxa"/>
            <w:hideMark/>
          </w:tcPr>
          <w:p w14:paraId="271CDB21" w14:textId="21280A02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1" w:type="dxa"/>
            <w:hideMark/>
          </w:tcPr>
          <w:p w14:paraId="190F38D0" w14:textId="6E204E36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434869.60</w:t>
            </w:r>
          </w:p>
        </w:tc>
        <w:tc>
          <w:tcPr>
            <w:tcW w:w="4226" w:type="dxa"/>
            <w:hideMark/>
          </w:tcPr>
          <w:p w14:paraId="78034366" w14:textId="132AC5F5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1237866.54</w:t>
            </w:r>
          </w:p>
        </w:tc>
      </w:tr>
      <w:tr w:rsidR="008117EE" w:rsidRPr="008117EE" w14:paraId="74C2B106" w14:textId="77777777" w:rsidTr="003700E9">
        <w:tc>
          <w:tcPr>
            <w:tcW w:w="1218" w:type="dxa"/>
            <w:hideMark/>
          </w:tcPr>
          <w:p w14:paraId="45D565C2" w14:textId="6DD443D8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1" w:type="dxa"/>
            <w:hideMark/>
          </w:tcPr>
          <w:p w14:paraId="26ADB020" w14:textId="216DFEFF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434869.49</w:t>
            </w:r>
          </w:p>
        </w:tc>
        <w:tc>
          <w:tcPr>
            <w:tcW w:w="4226" w:type="dxa"/>
            <w:hideMark/>
          </w:tcPr>
          <w:p w14:paraId="704A7DA2" w14:textId="04452DA6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1237854.30</w:t>
            </w:r>
          </w:p>
        </w:tc>
      </w:tr>
      <w:tr w:rsidR="008117EE" w:rsidRPr="008117EE" w14:paraId="654FE5C2" w14:textId="77777777" w:rsidTr="003700E9">
        <w:tc>
          <w:tcPr>
            <w:tcW w:w="1218" w:type="dxa"/>
            <w:hideMark/>
          </w:tcPr>
          <w:p w14:paraId="6C0E3913" w14:textId="0C62F85D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01" w:type="dxa"/>
            <w:hideMark/>
          </w:tcPr>
          <w:p w14:paraId="78B07E84" w14:textId="3CFBF168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434884.05</w:t>
            </w:r>
          </w:p>
        </w:tc>
        <w:tc>
          <w:tcPr>
            <w:tcW w:w="4226" w:type="dxa"/>
            <w:hideMark/>
          </w:tcPr>
          <w:p w14:paraId="25F28E75" w14:textId="5D12440E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1237838.29</w:t>
            </w:r>
          </w:p>
        </w:tc>
      </w:tr>
      <w:tr w:rsidR="008117EE" w:rsidRPr="008117EE" w14:paraId="0EB8D309" w14:textId="77777777" w:rsidTr="003700E9">
        <w:tc>
          <w:tcPr>
            <w:tcW w:w="1218" w:type="dxa"/>
            <w:hideMark/>
          </w:tcPr>
          <w:p w14:paraId="452E39B7" w14:textId="75B64581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01" w:type="dxa"/>
            <w:hideMark/>
          </w:tcPr>
          <w:p w14:paraId="1968ED16" w14:textId="399EF5C1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434872.98</w:t>
            </w:r>
          </w:p>
        </w:tc>
        <w:tc>
          <w:tcPr>
            <w:tcW w:w="4226" w:type="dxa"/>
            <w:hideMark/>
          </w:tcPr>
          <w:p w14:paraId="695C2308" w14:textId="0C79FC49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1237824.46</w:t>
            </w:r>
          </w:p>
        </w:tc>
      </w:tr>
      <w:tr w:rsidR="008117EE" w:rsidRPr="008117EE" w14:paraId="037995E9" w14:textId="77777777" w:rsidTr="003700E9">
        <w:tc>
          <w:tcPr>
            <w:tcW w:w="1218" w:type="dxa"/>
            <w:hideMark/>
          </w:tcPr>
          <w:p w14:paraId="6384ADAD" w14:textId="56BF396D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01" w:type="dxa"/>
            <w:hideMark/>
          </w:tcPr>
          <w:p w14:paraId="7407A288" w14:textId="190478B5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434864.41</w:t>
            </w:r>
          </w:p>
        </w:tc>
        <w:tc>
          <w:tcPr>
            <w:tcW w:w="4226" w:type="dxa"/>
            <w:hideMark/>
          </w:tcPr>
          <w:p w14:paraId="63F32FB1" w14:textId="5E522D11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1237828.94</w:t>
            </w:r>
          </w:p>
        </w:tc>
      </w:tr>
      <w:tr w:rsidR="008117EE" w:rsidRPr="008117EE" w14:paraId="2DD5264E" w14:textId="77777777" w:rsidTr="003700E9">
        <w:tc>
          <w:tcPr>
            <w:tcW w:w="1218" w:type="dxa"/>
            <w:hideMark/>
          </w:tcPr>
          <w:p w14:paraId="6A78C1BE" w14:textId="0798B655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901" w:type="dxa"/>
            <w:hideMark/>
          </w:tcPr>
          <w:p w14:paraId="35AD7568" w14:textId="3A84BBFD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434846.81</w:t>
            </w:r>
          </w:p>
        </w:tc>
        <w:tc>
          <w:tcPr>
            <w:tcW w:w="4226" w:type="dxa"/>
            <w:hideMark/>
          </w:tcPr>
          <w:p w14:paraId="5A7DF963" w14:textId="7956D27D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1237705.71</w:t>
            </w:r>
          </w:p>
        </w:tc>
      </w:tr>
      <w:tr w:rsidR="008117EE" w:rsidRPr="008117EE" w14:paraId="22771042" w14:textId="77777777" w:rsidTr="003700E9">
        <w:tc>
          <w:tcPr>
            <w:tcW w:w="1218" w:type="dxa"/>
            <w:hideMark/>
          </w:tcPr>
          <w:p w14:paraId="652B41EB" w14:textId="38995EA9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901" w:type="dxa"/>
            <w:hideMark/>
          </w:tcPr>
          <w:p w14:paraId="478CCE6E" w14:textId="6F0E5AFE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434837.10</w:t>
            </w:r>
          </w:p>
        </w:tc>
        <w:tc>
          <w:tcPr>
            <w:tcW w:w="4226" w:type="dxa"/>
            <w:hideMark/>
          </w:tcPr>
          <w:p w14:paraId="7FD827AD" w14:textId="0052A4A0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1237640.35</w:t>
            </w:r>
          </w:p>
        </w:tc>
      </w:tr>
      <w:tr w:rsidR="008117EE" w:rsidRPr="008117EE" w14:paraId="4050FE23" w14:textId="77777777" w:rsidTr="003700E9">
        <w:tc>
          <w:tcPr>
            <w:tcW w:w="1218" w:type="dxa"/>
            <w:hideMark/>
          </w:tcPr>
          <w:p w14:paraId="4CB789EB" w14:textId="08A5A7ED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901" w:type="dxa"/>
            <w:hideMark/>
          </w:tcPr>
          <w:p w14:paraId="3832E353" w14:textId="51D30298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434841.62</w:t>
            </w:r>
          </w:p>
        </w:tc>
        <w:tc>
          <w:tcPr>
            <w:tcW w:w="4226" w:type="dxa"/>
            <w:hideMark/>
          </w:tcPr>
          <w:p w14:paraId="1347B0A9" w14:textId="455AE824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1237639.59</w:t>
            </w:r>
          </w:p>
        </w:tc>
      </w:tr>
      <w:tr w:rsidR="008117EE" w:rsidRPr="008117EE" w14:paraId="6C18EE5D" w14:textId="77777777" w:rsidTr="003700E9">
        <w:tc>
          <w:tcPr>
            <w:tcW w:w="1218" w:type="dxa"/>
            <w:hideMark/>
          </w:tcPr>
          <w:p w14:paraId="7E326E23" w14:textId="4DA74E52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901" w:type="dxa"/>
            <w:hideMark/>
          </w:tcPr>
          <w:p w14:paraId="6FB8245B" w14:textId="5F4811B1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434840.83</w:t>
            </w:r>
          </w:p>
        </w:tc>
        <w:tc>
          <w:tcPr>
            <w:tcW w:w="4226" w:type="dxa"/>
            <w:hideMark/>
          </w:tcPr>
          <w:p w14:paraId="0657A9C7" w14:textId="04A86568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1237633.19</w:t>
            </w:r>
          </w:p>
        </w:tc>
      </w:tr>
      <w:tr w:rsidR="008117EE" w:rsidRPr="008117EE" w14:paraId="34F67206" w14:textId="77777777" w:rsidTr="003700E9">
        <w:tc>
          <w:tcPr>
            <w:tcW w:w="1218" w:type="dxa"/>
            <w:hideMark/>
          </w:tcPr>
          <w:p w14:paraId="137D5309" w14:textId="7F402D85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901" w:type="dxa"/>
            <w:hideMark/>
          </w:tcPr>
          <w:p w14:paraId="49E72D73" w14:textId="38B0F7EC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434836.21</w:t>
            </w:r>
          </w:p>
        </w:tc>
        <w:tc>
          <w:tcPr>
            <w:tcW w:w="4226" w:type="dxa"/>
            <w:hideMark/>
          </w:tcPr>
          <w:p w14:paraId="44C782EC" w14:textId="17AD511A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1237633.76</w:t>
            </w:r>
          </w:p>
        </w:tc>
      </w:tr>
      <w:tr w:rsidR="008117EE" w:rsidRPr="008117EE" w14:paraId="70E118CB" w14:textId="77777777" w:rsidTr="003700E9">
        <w:tc>
          <w:tcPr>
            <w:tcW w:w="1218" w:type="dxa"/>
            <w:hideMark/>
          </w:tcPr>
          <w:p w14:paraId="6D81254C" w14:textId="61FF3C86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901" w:type="dxa"/>
            <w:hideMark/>
          </w:tcPr>
          <w:p w14:paraId="0E80BBA4" w14:textId="02841F4C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434827.12</w:t>
            </w:r>
          </w:p>
        </w:tc>
        <w:tc>
          <w:tcPr>
            <w:tcW w:w="4226" w:type="dxa"/>
            <w:hideMark/>
          </w:tcPr>
          <w:p w14:paraId="7BAB2CC2" w14:textId="2B2797B0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1237569.23</w:t>
            </w:r>
          </w:p>
        </w:tc>
      </w:tr>
      <w:tr w:rsidR="008117EE" w:rsidRPr="008117EE" w14:paraId="4569E9DD" w14:textId="77777777" w:rsidTr="003700E9">
        <w:tc>
          <w:tcPr>
            <w:tcW w:w="1218" w:type="dxa"/>
            <w:hideMark/>
          </w:tcPr>
          <w:p w14:paraId="06810994" w14:textId="0C1E39C2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901" w:type="dxa"/>
            <w:hideMark/>
          </w:tcPr>
          <w:p w14:paraId="1F59208D" w14:textId="09687D6D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434809.99</w:t>
            </w:r>
          </w:p>
        </w:tc>
        <w:tc>
          <w:tcPr>
            <w:tcW w:w="4226" w:type="dxa"/>
            <w:hideMark/>
          </w:tcPr>
          <w:p w14:paraId="39427406" w14:textId="0E229621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1237453.04</w:t>
            </w:r>
          </w:p>
        </w:tc>
      </w:tr>
      <w:tr w:rsidR="008117EE" w:rsidRPr="008117EE" w14:paraId="66A7188F" w14:textId="77777777" w:rsidTr="003700E9">
        <w:tc>
          <w:tcPr>
            <w:tcW w:w="1218" w:type="dxa"/>
            <w:hideMark/>
          </w:tcPr>
          <w:p w14:paraId="0B3D9B68" w14:textId="1C838B8A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901" w:type="dxa"/>
            <w:hideMark/>
          </w:tcPr>
          <w:p w14:paraId="557F8945" w14:textId="24CA61B8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434788.20</w:t>
            </w:r>
          </w:p>
        </w:tc>
        <w:tc>
          <w:tcPr>
            <w:tcW w:w="4226" w:type="dxa"/>
            <w:hideMark/>
          </w:tcPr>
          <w:p w14:paraId="18C20784" w14:textId="22114AE4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1237282.22</w:t>
            </w:r>
          </w:p>
        </w:tc>
      </w:tr>
      <w:tr w:rsidR="008117EE" w:rsidRPr="008117EE" w14:paraId="3B1267F3" w14:textId="77777777" w:rsidTr="003700E9">
        <w:tc>
          <w:tcPr>
            <w:tcW w:w="1218" w:type="dxa"/>
            <w:hideMark/>
          </w:tcPr>
          <w:p w14:paraId="33661C56" w14:textId="29F4D141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901" w:type="dxa"/>
            <w:hideMark/>
          </w:tcPr>
          <w:p w14:paraId="6F59E8C7" w14:textId="6745B5B9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434789.21</w:t>
            </w:r>
          </w:p>
        </w:tc>
        <w:tc>
          <w:tcPr>
            <w:tcW w:w="4226" w:type="dxa"/>
            <w:hideMark/>
          </w:tcPr>
          <w:p w14:paraId="67441CD1" w14:textId="16AF39E3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1237276.21</w:t>
            </w:r>
          </w:p>
        </w:tc>
      </w:tr>
      <w:tr w:rsidR="008117EE" w:rsidRPr="008117EE" w14:paraId="0DD3896B" w14:textId="77777777" w:rsidTr="003700E9">
        <w:tc>
          <w:tcPr>
            <w:tcW w:w="1218" w:type="dxa"/>
            <w:hideMark/>
          </w:tcPr>
          <w:p w14:paraId="4C2AAFF1" w14:textId="1F43DC7B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901" w:type="dxa"/>
            <w:hideMark/>
          </w:tcPr>
          <w:p w14:paraId="1CAC8226" w14:textId="62665B6C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434826.01</w:t>
            </w:r>
          </w:p>
        </w:tc>
        <w:tc>
          <w:tcPr>
            <w:tcW w:w="4226" w:type="dxa"/>
            <w:hideMark/>
          </w:tcPr>
          <w:p w14:paraId="2109BE3A" w14:textId="7D759773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1237273.86</w:t>
            </w:r>
          </w:p>
        </w:tc>
      </w:tr>
      <w:tr w:rsidR="008117EE" w:rsidRPr="008117EE" w14:paraId="5C273B05" w14:textId="77777777" w:rsidTr="003700E9">
        <w:tc>
          <w:tcPr>
            <w:tcW w:w="1218" w:type="dxa"/>
            <w:hideMark/>
          </w:tcPr>
          <w:p w14:paraId="074B9941" w14:textId="6B4E7D7B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901" w:type="dxa"/>
            <w:hideMark/>
          </w:tcPr>
          <w:p w14:paraId="7A42FBBF" w14:textId="15611671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434894.24</w:t>
            </w:r>
          </w:p>
        </w:tc>
        <w:tc>
          <w:tcPr>
            <w:tcW w:w="4226" w:type="dxa"/>
            <w:hideMark/>
          </w:tcPr>
          <w:p w14:paraId="76C0C3DF" w14:textId="3DAAF2B9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1237436.29</w:t>
            </w:r>
          </w:p>
        </w:tc>
      </w:tr>
      <w:tr w:rsidR="008117EE" w:rsidRPr="008117EE" w14:paraId="39610B61" w14:textId="77777777" w:rsidTr="003700E9">
        <w:tc>
          <w:tcPr>
            <w:tcW w:w="1218" w:type="dxa"/>
            <w:hideMark/>
          </w:tcPr>
          <w:p w14:paraId="68101624" w14:textId="2907CEFF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901" w:type="dxa"/>
            <w:hideMark/>
          </w:tcPr>
          <w:p w14:paraId="4C2E4F6D" w14:textId="388E3E2E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435013.55</w:t>
            </w:r>
          </w:p>
        </w:tc>
        <w:tc>
          <w:tcPr>
            <w:tcW w:w="4226" w:type="dxa"/>
            <w:hideMark/>
          </w:tcPr>
          <w:p w14:paraId="27A9D51A" w14:textId="0CF3C707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1237524.61</w:t>
            </w:r>
          </w:p>
        </w:tc>
      </w:tr>
      <w:tr w:rsidR="008117EE" w:rsidRPr="008117EE" w14:paraId="58F2516B" w14:textId="77777777" w:rsidTr="003700E9">
        <w:tc>
          <w:tcPr>
            <w:tcW w:w="1218" w:type="dxa"/>
            <w:hideMark/>
          </w:tcPr>
          <w:p w14:paraId="5AFE6646" w14:textId="186B6A27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901" w:type="dxa"/>
            <w:hideMark/>
          </w:tcPr>
          <w:p w14:paraId="6CA663B1" w14:textId="45499481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435216.99</w:t>
            </w:r>
          </w:p>
        </w:tc>
        <w:tc>
          <w:tcPr>
            <w:tcW w:w="4226" w:type="dxa"/>
            <w:hideMark/>
          </w:tcPr>
          <w:p w14:paraId="464B7C74" w14:textId="61DDF340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1237570.00</w:t>
            </w:r>
          </w:p>
        </w:tc>
      </w:tr>
      <w:tr w:rsidR="008117EE" w:rsidRPr="008117EE" w14:paraId="01211043" w14:textId="77777777" w:rsidTr="003700E9">
        <w:tc>
          <w:tcPr>
            <w:tcW w:w="1218" w:type="dxa"/>
            <w:hideMark/>
          </w:tcPr>
          <w:p w14:paraId="632A698F" w14:textId="4A70FBF4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901" w:type="dxa"/>
            <w:hideMark/>
          </w:tcPr>
          <w:p w14:paraId="6D207E2B" w14:textId="74D27E55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435294.99</w:t>
            </w:r>
          </w:p>
        </w:tc>
        <w:tc>
          <w:tcPr>
            <w:tcW w:w="4226" w:type="dxa"/>
            <w:hideMark/>
          </w:tcPr>
          <w:p w14:paraId="1295350E" w14:textId="66FF172B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1237582.00</w:t>
            </w:r>
          </w:p>
        </w:tc>
      </w:tr>
      <w:tr w:rsidR="008117EE" w:rsidRPr="008117EE" w14:paraId="43212680" w14:textId="77777777" w:rsidTr="003700E9">
        <w:tc>
          <w:tcPr>
            <w:tcW w:w="1218" w:type="dxa"/>
            <w:hideMark/>
          </w:tcPr>
          <w:p w14:paraId="6C799A54" w14:textId="2C414F1D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901" w:type="dxa"/>
            <w:hideMark/>
          </w:tcPr>
          <w:p w14:paraId="10226701" w14:textId="64B6CD2D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435352.99</w:t>
            </w:r>
          </w:p>
        </w:tc>
        <w:tc>
          <w:tcPr>
            <w:tcW w:w="4226" w:type="dxa"/>
            <w:hideMark/>
          </w:tcPr>
          <w:p w14:paraId="12D65254" w14:textId="57823A83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1237595.00</w:t>
            </w:r>
          </w:p>
        </w:tc>
      </w:tr>
      <w:tr w:rsidR="008117EE" w:rsidRPr="008117EE" w14:paraId="71509F34" w14:textId="77777777" w:rsidTr="003700E9">
        <w:tc>
          <w:tcPr>
            <w:tcW w:w="1218" w:type="dxa"/>
            <w:hideMark/>
          </w:tcPr>
          <w:p w14:paraId="69CEC900" w14:textId="68856366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901" w:type="dxa"/>
            <w:hideMark/>
          </w:tcPr>
          <w:p w14:paraId="3D01F04C" w14:textId="0B02C3D2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435401.99</w:t>
            </w:r>
          </w:p>
        </w:tc>
        <w:tc>
          <w:tcPr>
            <w:tcW w:w="4226" w:type="dxa"/>
            <w:hideMark/>
          </w:tcPr>
          <w:p w14:paraId="0E6C71A6" w14:textId="36AB3481" w:rsidR="003700E9" w:rsidRPr="008117EE" w:rsidRDefault="003700E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1237578.00</w:t>
            </w:r>
          </w:p>
        </w:tc>
      </w:tr>
    </w:tbl>
    <w:p w14:paraId="70D48253" w14:textId="0B068977" w:rsidR="00A012D0" w:rsidRPr="008117EE" w:rsidRDefault="00A012D0" w:rsidP="00561377">
      <w:pPr>
        <w:jc w:val="center"/>
        <w:rPr>
          <w:rFonts w:ascii="Times New Roman" w:hAnsi="Times New Roman" w:cs="Times New Roman"/>
        </w:rPr>
      </w:pPr>
    </w:p>
    <w:p w14:paraId="14D441F2" w14:textId="77777777" w:rsidR="00A012D0" w:rsidRPr="008117EE" w:rsidRDefault="00A012D0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br w:type="page"/>
      </w:r>
    </w:p>
    <w:p w14:paraId="0673295D" w14:textId="75F7943F" w:rsidR="00A012D0" w:rsidRPr="008117EE" w:rsidRDefault="00465300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lastRenderedPageBreak/>
        <w:t>Д. Л</w:t>
      </w:r>
      <w:r w:rsidR="004B3AE0" w:rsidRPr="008117EE">
        <w:rPr>
          <w:rFonts w:ascii="Times New Roman" w:hAnsi="Times New Roman" w:cs="Times New Roman"/>
        </w:rPr>
        <w:t>азарево</w:t>
      </w:r>
    </w:p>
    <w:p w14:paraId="14F4810D" w14:textId="558A5027" w:rsidR="00465300" w:rsidRPr="008117EE" w:rsidRDefault="004600E3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C12A1A1" wp14:editId="0C9F43EE">
            <wp:extent cx="4076700" cy="4400550"/>
            <wp:effectExtent l="0" t="0" r="0" b="0"/>
            <wp:docPr id="18" name="Рисунок 18" descr="Z:\Дима2017\Шураев\РАБОТА\Мурыгинское ГП\денис\ГраницыМурыгинское сп\схемы\лазаре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Дима2017\Шураев\РАБОТА\Мурыгинское ГП\денис\ГраницыМурыгинское сп\схемы\лазарев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25" t="18265" r="3231" b="28995"/>
                    <a:stretch/>
                  </pic:blipFill>
                  <pic:spPr bwMode="auto">
                    <a:xfrm>
                      <a:off x="0" y="0"/>
                      <a:ext cx="40767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083E1942" w14:textId="77777777" w:rsidTr="004B3AE0">
        <w:trPr>
          <w:trHeight w:val="254"/>
        </w:trPr>
        <w:tc>
          <w:tcPr>
            <w:tcW w:w="1218" w:type="dxa"/>
            <w:vMerge w:val="restart"/>
          </w:tcPr>
          <w:p w14:paraId="28FAD4FD" w14:textId="77777777" w:rsidR="00465300" w:rsidRPr="008117EE" w:rsidRDefault="00465300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39C9A7FB" w14:textId="77777777" w:rsidR="00465300" w:rsidRPr="008117EE" w:rsidRDefault="00465300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26FC116D" w14:textId="77777777" w:rsidTr="004B3AE0">
        <w:trPr>
          <w:trHeight w:val="353"/>
        </w:trPr>
        <w:tc>
          <w:tcPr>
            <w:tcW w:w="1218" w:type="dxa"/>
            <w:vMerge/>
          </w:tcPr>
          <w:p w14:paraId="515BC0FB" w14:textId="77777777" w:rsidR="00465300" w:rsidRPr="008117EE" w:rsidRDefault="00465300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48074C61" w14:textId="77777777" w:rsidR="00465300" w:rsidRPr="008117EE" w:rsidRDefault="00465300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5B09EDFE" w14:textId="77777777" w:rsidR="00465300" w:rsidRPr="008117EE" w:rsidRDefault="00465300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12294A95" w14:textId="77777777" w:rsidTr="004B3AE0">
        <w:tc>
          <w:tcPr>
            <w:tcW w:w="1218" w:type="dxa"/>
            <w:hideMark/>
          </w:tcPr>
          <w:p w14:paraId="141A9389" w14:textId="3D3A1A80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hideMark/>
          </w:tcPr>
          <w:p w14:paraId="5A9AAC5C" w14:textId="15EDDF92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433306.99</w:t>
            </w:r>
          </w:p>
        </w:tc>
        <w:tc>
          <w:tcPr>
            <w:tcW w:w="4226" w:type="dxa"/>
            <w:hideMark/>
          </w:tcPr>
          <w:p w14:paraId="7AD32B19" w14:textId="5284CCCB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1237968.00</w:t>
            </w:r>
          </w:p>
        </w:tc>
      </w:tr>
      <w:tr w:rsidR="008117EE" w:rsidRPr="008117EE" w14:paraId="0F6C6541" w14:textId="77777777" w:rsidTr="004B3AE0">
        <w:tc>
          <w:tcPr>
            <w:tcW w:w="1218" w:type="dxa"/>
            <w:hideMark/>
          </w:tcPr>
          <w:p w14:paraId="551EEA34" w14:textId="6E69CFA1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hideMark/>
          </w:tcPr>
          <w:p w14:paraId="1E0BAFF3" w14:textId="369BA978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433356.99</w:t>
            </w:r>
          </w:p>
        </w:tc>
        <w:tc>
          <w:tcPr>
            <w:tcW w:w="4226" w:type="dxa"/>
            <w:hideMark/>
          </w:tcPr>
          <w:p w14:paraId="4169B5B3" w14:textId="6881AD4F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1237879.00</w:t>
            </w:r>
          </w:p>
        </w:tc>
      </w:tr>
      <w:tr w:rsidR="008117EE" w:rsidRPr="008117EE" w14:paraId="588D9381" w14:textId="77777777" w:rsidTr="004B3AE0">
        <w:tc>
          <w:tcPr>
            <w:tcW w:w="1218" w:type="dxa"/>
            <w:hideMark/>
          </w:tcPr>
          <w:p w14:paraId="4C751E31" w14:textId="7E77DA20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hideMark/>
          </w:tcPr>
          <w:p w14:paraId="441424C1" w14:textId="002B1E4A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433405.99</w:t>
            </w:r>
          </w:p>
        </w:tc>
        <w:tc>
          <w:tcPr>
            <w:tcW w:w="4226" w:type="dxa"/>
            <w:hideMark/>
          </w:tcPr>
          <w:p w14:paraId="53D2C99E" w14:textId="50FB4AC8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1237909.00</w:t>
            </w:r>
          </w:p>
        </w:tc>
      </w:tr>
      <w:tr w:rsidR="008117EE" w:rsidRPr="008117EE" w14:paraId="4061F25E" w14:textId="77777777" w:rsidTr="004B3AE0">
        <w:tc>
          <w:tcPr>
            <w:tcW w:w="1218" w:type="dxa"/>
            <w:hideMark/>
          </w:tcPr>
          <w:p w14:paraId="4A60A549" w14:textId="23F3FAF1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hideMark/>
          </w:tcPr>
          <w:p w14:paraId="78B1D129" w14:textId="1E386F74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433451.99</w:t>
            </w:r>
          </w:p>
        </w:tc>
        <w:tc>
          <w:tcPr>
            <w:tcW w:w="4226" w:type="dxa"/>
            <w:hideMark/>
          </w:tcPr>
          <w:p w14:paraId="58B20475" w14:textId="25045DF2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1237913.00</w:t>
            </w:r>
          </w:p>
        </w:tc>
      </w:tr>
      <w:tr w:rsidR="008117EE" w:rsidRPr="008117EE" w14:paraId="736C588B" w14:textId="77777777" w:rsidTr="004B3AE0">
        <w:tc>
          <w:tcPr>
            <w:tcW w:w="1218" w:type="dxa"/>
            <w:hideMark/>
          </w:tcPr>
          <w:p w14:paraId="089BCF47" w14:textId="7168572A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  <w:hideMark/>
          </w:tcPr>
          <w:p w14:paraId="5C6B8313" w14:textId="4733F39A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433480.99</w:t>
            </w:r>
          </w:p>
        </w:tc>
        <w:tc>
          <w:tcPr>
            <w:tcW w:w="4226" w:type="dxa"/>
            <w:hideMark/>
          </w:tcPr>
          <w:p w14:paraId="23905728" w14:textId="5AF8BBCE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1237917.00</w:t>
            </w:r>
          </w:p>
        </w:tc>
      </w:tr>
      <w:tr w:rsidR="008117EE" w:rsidRPr="008117EE" w14:paraId="3CBC8A28" w14:textId="77777777" w:rsidTr="004B3AE0">
        <w:tc>
          <w:tcPr>
            <w:tcW w:w="1218" w:type="dxa"/>
            <w:hideMark/>
          </w:tcPr>
          <w:p w14:paraId="1E8DC37C" w14:textId="0B1A1061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  <w:hideMark/>
          </w:tcPr>
          <w:p w14:paraId="3F91309B" w14:textId="62670F3B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433572.99</w:t>
            </w:r>
          </w:p>
        </w:tc>
        <w:tc>
          <w:tcPr>
            <w:tcW w:w="4226" w:type="dxa"/>
            <w:hideMark/>
          </w:tcPr>
          <w:p w14:paraId="40028BDE" w14:textId="37197921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1237971.00</w:t>
            </w:r>
          </w:p>
        </w:tc>
      </w:tr>
      <w:tr w:rsidR="008117EE" w:rsidRPr="008117EE" w14:paraId="11B51F8D" w14:textId="77777777" w:rsidTr="004B3AE0">
        <w:tc>
          <w:tcPr>
            <w:tcW w:w="1218" w:type="dxa"/>
            <w:hideMark/>
          </w:tcPr>
          <w:p w14:paraId="280CF773" w14:textId="696B811B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  <w:hideMark/>
          </w:tcPr>
          <w:p w14:paraId="147DC53B" w14:textId="5633DD3B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433602.99</w:t>
            </w:r>
          </w:p>
        </w:tc>
        <w:tc>
          <w:tcPr>
            <w:tcW w:w="4226" w:type="dxa"/>
            <w:hideMark/>
          </w:tcPr>
          <w:p w14:paraId="380422BB" w14:textId="0A646FF6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1237971.00</w:t>
            </w:r>
          </w:p>
        </w:tc>
      </w:tr>
      <w:tr w:rsidR="008117EE" w:rsidRPr="008117EE" w14:paraId="1B639012" w14:textId="77777777" w:rsidTr="004B3AE0">
        <w:tc>
          <w:tcPr>
            <w:tcW w:w="1218" w:type="dxa"/>
            <w:hideMark/>
          </w:tcPr>
          <w:p w14:paraId="6C881FDD" w14:textId="7853DC04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  <w:hideMark/>
          </w:tcPr>
          <w:p w14:paraId="3D3B519A" w14:textId="79A06054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433624.99</w:t>
            </w:r>
          </w:p>
        </w:tc>
        <w:tc>
          <w:tcPr>
            <w:tcW w:w="4226" w:type="dxa"/>
            <w:hideMark/>
          </w:tcPr>
          <w:p w14:paraId="27B66593" w14:textId="450D67D1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1237980.00</w:t>
            </w:r>
          </w:p>
        </w:tc>
      </w:tr>
      <w:tr w:rsidR="008117EE" w:rsidRPr="008117EE" w14:paraId="02FD3F9E" w14:textId="77777777" w:rsidTr="004B3AE0">
        <w:tc>
          <w:tcPr>
            <w:tcW w:w="1218" w:type="dxa"/>
            <w:hideMark/>
          </w:tcPr>
          <w:p w14:paraId="559AC9F2" w14:textId="006A74E2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  <w:hideMark/>
          </w:tcPr>
          <w:p w14:paraId="2E4226BA" w14:textId="5E14462F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433655.99</w:t>
            </w:r>
          </w:p>
        </w:tc>
        <w:tc>
          <w:tcPr>
            <w:tcW w:w="4226" w:type="dxa"/>
            <w:hideMark/>
          </w:tcPr>
          <w:p w14:paraId="3AD470EE" w14:textId="779F3CD6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1237965.00</w:t>
            </w:r>
          </w:p>
        </w:tc>
      </w:tr>
      <w:tr w:rsidR="008117EE" w:rsidRPr="008117EE" w14:paraId="45887D94" w14:textId="77777777" w:rsidTr="004B3AE0">
        <w:tc>
          <w:tcPr>
            <w:tcW w:w="1218" w:type="dxa"/>
            <w:hideMark/>
          </w:tcPr>
          <w:p w14:paraId="487E4C1E" w14:textId="681B1918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  <w:hideMark/>
          </w:tcPr>
          <w:p w14:paraId="303AEBD3" w14:textId="4C9167C2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433690.99</w:t>
            </w:r>
          </w:p>
        </w:tc>
        <w:tc>
          <w:tcPr>
            <w:tcW w:w="4226" w:type="dxa"/>
            <w:hideMark/>
          </w:tcPr>
          <w:p w14:paraId="5F75CEB9" w14:textId="052B7219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1237956.00</w:t>
            </w:r>
          </w:p>
        </w:tc>
      </w:tr>
      <w:tr w:rsidR="008117EE" w:rsidRPr="008117EE" w14:paraId="269C689A" w14:textId="77777777" w:rsidTr="004B3AE0">
        <w:tc>
          <w:tcPr>
            <w:tcW w:w="1218" w:type="dxa"/>
            <w:hideMark/>
          </w:tcPr>
          <w:p w14:paraId="20465F99" w14:textId="11AFF2BB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  <w:hideMark/>
          </w:tcPr>
          <w:p w14:paraId="46CE3956" w14:textId="598ED770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433726.99</w:t>
            </w:r>
          </w:p>
        </w:tc>
        <w:tc>
          <w:tcPr>
            <w:tcW w:w="4226" w:type="dxa"/>
            <w:hideMark/>
          </w:tcPr>
          <w:p w14:paraId="707A8064" w14:textId="0C735775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1237892.00</w:t>
            </w:r>
          </w:p>
        </w:tc>
      </w:tr>
      <w:tr w:rsidR="008117EE" w:rsidRPr="008117EE" w14:paraId="515D39C7" w14:textId="77777777" w:rsidTr="004B3AE0">
        <w:tc>
          <w:tcPr>
            <w:tcW w:w="1218" w:type="dxa"/>
            <w:hideMark/>
          </w:tcPr>
          <w:p w14:paraId="5965A18D" w14:textId="47DFB6AF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  <w:hideMark/>
          </w:tcPr>
          <w:p w14:paraId="2AF3949C" w14:textId="2804B718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433739.99</w:t>
            </w:r>
          </w:p>
        </w:tc>
        <w:tc>
          <w:tcPr>
            <w:tcW w:w="4226" w:type="dxa"/>
            <w:hideMark/>
          </w:tcPr>
          <w:p w14:paraId="5D98FE36" w14:textId="4E97727C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1237897.00</w:t>
            </w:r>
          </w:p>
        </w:tc>
      </w:tr>
      <w:tr w:rsidR="008117EE" w:rsidRPr="008117EE" w14:paraId="7D58C827" w14:textId="77777777" w:rsidTr="004B3AE0">
        <w:tc>
          <w:tcPr>
            <w:tcW w:w="1218" w:type="dxa"/>
            <w:hideMark/>
          </w:tcPr>
          <w:p w14:paraId="007E712C" w14:textId="34B7EED7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  <w:hideMark/>
          </w:tcPr>
          <w:p w14:paraId="0DC84B5A" w14:textId="6C2AA11A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433740.99</w:t>
            </w:r>
          </w:p>
        </w:tc>
        <w:tc>
          <w:tcPr>
            <w:tcW w:w="4226" w:type="dxa"/>
            <w:hideMark/>
          </w:tcPr>
          <w:p w14:paraId="57FF6F2C" w14:textId="7443B296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1237897.00</w:t>
            </w:r>
          </w:p>
        </w:tc>
      </w:tr>
      <w:tr w:rsidR="008117EE" w:rsidRPr="008117EE" w14:paraId="5E2D2BED" w14:textId="77777777" w:rsidTr="004B3AE0">
        <w:tc>
          <w:tcPr>
            <w:tcW w:w="1218" w:type="dxa"/>
            <w:hideMark/>
          </w:tcPr>
          <w:p w14:paraId="52038E88" w14:textId="4DC2E64F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  <w:hideMark/>
          </w:tcPr>
          <w:p w14:paraId="6D7FD5BD" w14:textId="290B25F0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433817.99</w:t>
            </w:r>
          </w:p>
        </w:tc>
        <w:tc>
          <w:tcPr>
            <w:tcW w:w="4226" w:type="dxa"/>
            <w:hideMark/>
          </w:tcPr>
          <w:p w14:paraId="5C37A7CC" w14:textId="44ADF418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1237924.00</w:t>
            </w:r>
          </w:p>
        </w:tc>
      </w:tr>
      <w:tr w:rsidR="008117EE" w:rsidRPr="008117EE" w14:paraId="072B5F68" w14:textId="77777777" w:rsidTr="004B3AE0">
        <w:tc>
          <w:tcPr>
            <w:tcW w:w="1218" w:type="dxa"/>
            <w:hideMark/>
          </w:tcPr>
          <w:p w14:paraId="05FB15BE" w14:textId="452AEFDB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  <w:hideMark/>
          </w:tcPr>
          <w:p w14:paraId="0C7DCA0E" w14:textId="150437CE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433806.99</w:t>
            </w:r>
          </w:p>
        </w:tc>
        <w:tc>
          <w:tcPr>
            <w:tcW w:w="4226" w:type="dxa"/>
            <w:hideMark/>
          </w:tcPr>
          <w:p w14:paraId="50BD3F1F" w14:textId="1AD30196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1237952.00</w:t>
            </w:r>
          </w:p>
        </w:tc>
      </w:tr>
      <w:tr w:rsidR="008117EE" w:rsidRPr="008117EE" w14:paraId="40D992A4" w14:textId="77777777" w:rsidTr="004B3AE0">
        <w:tc>
          <w:tcPr>
            <w:tcW w:w="1218" w:type="dxa"/>
            <w:hideMark/>
          </w:tcPr>
          <w:p w14:paraId="25F7D5C6" w14:textId="47C7E9FB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1" w:type="dxa"/>
            <w:hideMark/>
          </w:tcPr>
          <w:p w14:paraId="2FD0E13A" w14:textId="4175A178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433830.99</w:t>
            </w:r>
          </w:p>
        </w:tc>
        <w:tc>
          <w:tcPr>
            <w:tcW w:w="4226" w:type="dxa"/>
            <w:hideMark/>
          </w:tcPr>
          <w:p w14:paraId="7B5D2ECE" w14:textId="62C8B948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1237966.00</w:t>
            </w:r>
          </w:p>
        </w:tc>
      </w:tr>
      <w:tr w:rsidR="008117EE" w:rsidRPr="008117EE" w14:paraId="62652612" w14:textId="77777777" w:rsidTr="004B3AE0">
        <w:tc>
          <w:tcPr>
            <w:tcW w:w="1218" w:type="dxa"/>
            <w:hideMark/>
          </w:tcPr>
          <w:p w14:paraId="75DB7684" w14:textId="3FEC74FC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1" w:type="dxa"/>
            <w:hideMark/>
          </w:tcPr>
          <w:p w14:paraId="7F5E9717" w14:textId="4E1AA482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433778.99</w:t>
            </w:r>
          </w:p>
        </w:tc>
        <w:tc>
          <w:tcPr>
            <w:tcW w:w="4226" w:type="dxa"/>
            <w:hideMark/>
          </w:tcPr>
          <w:p w14:paraId="6AD75858" w14:textId="1BBE8A9C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1238084.00</w:t>
            </w:r>
          </w:p>
        </w:tc>
      </w:tr>
      <w:tr w:rsidR="008117EE" w:rsidRPr="008117EE" w14:paraId="2D48907E" w14:textId="77777777" w:rsidTr="004B3AE0">
        <w:tc>
          <w:tcPr>
            <w:tcW w:w="1218" w:type="dxa"/>
            <w:hideMark/>
          </w:tcPr>
          <w:p w14:paraId="5D72755A" w14:textId="3F2044C4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1" w:type="dxa"/>
            <w:hideMark/>
          </w:tcPr>
          <w:p w14:paraId="0B0CDE5B" w14:textId="5D33875B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433655.99</w:t>
            </w:r>
          </w:p>
        </w:tc>
        <w:tc>
          <w:tcPr>
            <w:tcW w:w="4226" w:type="dxa"/>
            <w:hideMark/>
          </w:tcPr>
          <w:p w14:paraId="07BB08AD" w14:textId="54CC036A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1238291.00</w:t>
            </w:r>
          </w:p>
        </w:tc>
      </w:tr>
      <w:tr w:rsidR="008117EE" w:rsidRPr="008117EE" w14:paraId="15C0B2AF" w14:textId="77777777" w:rsidTr="004B3AE0">
        <w:tc>
          <w:tcPr>
            <w:tcW w:w="1218" w:type="dxa"/>
            <w:hideMark/>
          </w:tcPr>
          <w:p w14:paraId="53DBFBBA" w14:textId="27FA4D74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1" w:type="dxa"/>
            <w:hideMark/>
          </w:tcPr>
          <w:p w14:paraId="3954F320" w14:textId="1194A6C6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433680.99</w:t>
            </w:r>
          </w:p>
        </w:tc>
        <w:tc>
          <w:tcPr>
            <w:tcW w:w="4226" w:type="dxa"/>
            <w:hideMark/>
          </w:tcPr>
          <w:p w14:paraId="0AFFE354" w14:textId="2CED1D47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1238321.00</w:t>
            </w:r>
          </w:p>
        </w:tc>
      </w:tr>
      <w:tr w:rsidR="008117EE" w:rsidRPr="008117EE" w14:paraId="6D176096" w14:textId="77777777" w:rsidTr="004B3AE0">
        <w:tc>
          <w:tcPr>
            <w:tcW w:w="1218" w:type="dxa"/>
            <w:hideMark/>
          </w:tcPr>
          <w:p w14:paraId="1C939AA6" w14:textId="657D15C8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1" w:type="dxa"/>
            <w:hideMark/>
          </w:tcPr>
          <w:p w14:paraId="65A0992F" w14:textId="0B61F4D7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433660.99</w:t>
            </w:r>
          </w:p>
        </w:tc>
        <w:tc>
          <w:tcPr>
            <w:tcW w:w="4226" w:type="dxa"/>
            <w:hideMark/>
          </w:tcPr>
          <w:p w14:paraId="5D2199D5" w14:textId="750F3A05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1238367.00</w:t>
            </w:r>
          </w:p>
        </w:tc>
      </w:tr>
      <w:tr w:rsidR="008117EE" w:rsidRPr="008117EE" w14:paraId="5A5F6AAC" w14:textId="77777777" w:rsidTr="004B3AE0">
        <w:tc>
          <w:tcPr>
            <w:tcW w:w="1218" w:type="dxa"/>
            <w:hideMark/>
          </w:tcPr>
          <w:p w14:paraId="34E13D06" w14:textId="630001D8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1" w:type="dxa"/>
            <w:hideMark/>
          </w:tcPr>
          <w:p w14:paraId="3FEEE3A0" w14:textId="2B62EB92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433654.99</w:t>
            </w:r>
          </w:p>
        </w:tc>
        <w:tc>
          <w:tcPr>
            <w:tcW w:w="4226" w:type="dxa"/>
            <w:hideMark/>
          </w:tcPr>
          <w:p w14:paraId="4A9F3FCD" w14:textId="0A808AB3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1238401.00</w:t>
            </w:r>
          </w:p>
        </w:tc>
      </w:tr>
      <w:tr w:rsidR="008117EE" w:rsidRPr="008117EE" w14:paraId="753ECE9C" w14:textId="77777777" w:rsidTr="004B3AE0">
        <w:tc>
          <w:tcPr>
            <w:tcW w:w="1218" w:type="dxa"/>
            <w:hideMark/>
          </w:tcPr>
          <w:p w14:paraId="198C221A" w14:textId="724AC1BB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01" w:type="dxa"/>
            <w:hideMark/>
          </w:tcPr>
          <w:p w14:paraId="3004FC37" w14:textId="78546094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433692.99</w:t>
            </w:r>
          </w:p>
        </w:tc>
        <w:tc>
          <w:tcPr>
            <w:tcW w:w="4226" w:type="dxa"/>
            <w:hideMark/>
          </w:tcPr>
          <w:p w14:paraId="4A4C895F" w14:textId="1170FB2E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1238431.00</w:t>
            </w:r>
          </w:p>
        </w:tc>
      </w:tr>
      <w:tr w:rsidR="008117EE" w:rsidRPr="008117EE" w14:paraId="44579498" w14:textId="77777777" w:rsidTr="004B3AE0">
        <w:tc>
          <w:tcPr>
            <w:tcW w:w="1218" w:type="dxa"/>
            <w:hideMark/>
          </w:tcPr>
          <w:p w14:paraId="0589335B" w14:textId="39283539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01" w:type="dxa"/>
            <w:hideMark/>
          </w:tcPr>
          <w:p w14:paraId="7B83E71F" w14:textId="38D96463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433563.73</w:t>
            </w:r>
          </w:p>
        </w:tc>
        <w:tc>
          <w:tcPr>
            <w:tcW w:w="4226" w:type="dxa"/>
            <w:hideMark/>
          </w:tcPr>
          <w:p w14:paraId="0E4691E4" w14:textId="4BE33C96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1238424.01</w:t>
            </w:r>
          </w:p>
        </w:tc>
      </w:tr>
      <w:tr w:rsidR="008117EE" w:rsidRPr="008117EE" w14:paraId="3B849D14" w14:textId="77777777" w:rsidTr="004B3AE0">
        <w:tc>
          <w:tcPr>
            <w:tcW w:w="1218" w:type="dxa"/>
            <w:hideMark/>
          </w:tcPr>
          <w:p w14:paraId="6EEC70F8" w14:textId="54FA2D92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01" w:type="dxa"/>
            <w:hideMark/>
          </w:tcPr>
          <w:p w14:paraId="7FB6CD8E" w14:textId="207B28F8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433522.57</w:t>
            </w:r>
          </w:p>
        </w:tc>
        <w:tc>
          <w:tcPr>
            <w:tcW w:w="4226" w:type="dxa"/>
            <w:hideMark/>
          </w:tcPr>
          <w:p w14:paraId="22F8BD58" w14:textId="2992F4D7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1238483.82</w:t>
            </w:r>
          </w:p>
        </w:tc>
      </w:tr>
      <w:tr w:rsidR="008117EE" w:rsidRPr="008117EE" w14:paraId="42C799AF" w14:textId="77777777" w:rsidTr="004B3AE0">
        <w:tc>
          <w:tcPr>
            <w:tcW w:w="1218" w:type="dxa"/>
            <w:hideMark/>
          </w:tcPr>
          <w:p w14:paraId="698AE660" w14:textId="57824EC5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901" w:type="dxa"/>
            <w:hideMark/>
          </w:tcPr>
          <w:p w14:paraId="10B4D01D" w14:textId="5EF04368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433465.90</w:t>
            </w:r>
          </w:p>
        </w:tc>
        <w:tc>
          <w:tcPr>
            <w:tcW w:w="4226" w:type="dxa"/>
            <w:hideMark/>
          </w:tcPr>
          <w:p w14:paraId="03A096D8" w14:textId="1AA63E8B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1238507.89</w:t>
            </w:r>
          </w:p>
        </w:tc>
      </w:tr>
      <w:tr w:rsidR="008117EE" w:rsidRPr="008117EE" w14:paraId="751B6F1B" w14:textId="77777777" w:rsidTr="004B3AE0">
        <w:tc>
          <w:tcPr>
            <w:tcW w:w="1218" w:type="dxa"/>
            <w:hideMark/>
          </w:tcPr>
          <w:p w14:paraId="7E5FB7C5" w14:textId="5B0477A3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901" w:type="dxa"/>
            <w:hideMark/>
          </w:tcPr>
          <w:p w14:paraId="391A01AB" w14:textId="0C045ED0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433425.91</w:t>
            </w:r>
          </w:p>
        </w:tc>
        <w:tc>
          <w:tcPr>
            <w:tcW w:w="4226" w:type="dxa"/>
            <w:hideMark/>
          </w:tcPr>
          <w:p w14:paraId="35BED5C3" w14:textId="48311F33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1238497.41</w:t>
            </w:r>
          </w:p>
        </w:tc>
      </w:tr>
      <w:tr w:rsidR="008117EE" w:rsidRPr="008117EE" w14:paraId="3DFBDA23" w14:textId="77777777" w:rsidTr="004B3AE0">
        <w:tc>
          <w:tcPr>
            <w:tcW w:w="1218" w:type="dxa"/>
            <w:hideMark/>
          </w:tcPr>
          <w:p w14:paraId="388253C6" w14:textId="1210A9AA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901" w:type="dxa"/>
            <w:hideMark/>
          </w:tcPr>
          <w:p w14:paraId="7AD49B3B" w14:textId="37F43D05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433434.39</w:t>
            </w:r>
          </w:p>
        </w:tc>
        <w:tc>
          <w:tcPr>
            <w:tcW w:w="4226" w:type="dxa"/>
            <w:hideMark/>
          </w:tcPr>
          <w:p w14:paraId="49543180" w14:textId="32E4E362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1238452.34</w:t>
            </w:r>
          </w:p>
        </w:tc>
      </w:tr>
      <w:tr w:rsidR="008117EE" w:rsidRPr="008117EE" w14:paraId="7C5FB6CB" w14:textId="77777777" w:rsidTr="004B3AE0">
        <w:tc>
          <w:tcPr>
            <w:tcW w:w="1218" w:type="dxa"/>
          </w:tcPr>
          <w:p w14:paraId="43924B69" w14:textId="7EF48BD1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901" w:type="dxa"/>
          </w:tcPr>
          <w:p w14:paraId="5E63D7AE" w14:textId="06A4DDB8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433378.43</w:t>
            </w:r>
          </w:p>
        </w:tc>
        <w:tc>
          <w:tcPr>
            <w:tcW w:w="4226" w:type="dxa"/>
          </w:tcPr>
          <w:p w14:paraId="37561490" w14:textId="7DDA9B01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1238425.00</w:t>
            </w:r>
          </w:p>
        </w:tc>
      </w:tr>
      <w:tr w:rsidR="008117EE" w:rsidRPr="008117EE" w14:paraId="27A59D23" w14:textId="77777777" w:rsidTr="004B3AE0">
        <w:tc>
          <w:tcPr>
            <w:tcW w:w="1218" w:type="dxa"/>
          </w:tcPr>
          <w:p w14:paraId="1CB08C35" w14:textId="178A1F75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901" w:type="dxa"/>
          </w:tcPr>
          <w:p w14:paraId="3BFFA153" w14:textId="28E599E1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433344.31</w:t>
            </w:r>
          </w:p>
        </w:tc>
        <w:tc>
          <w:tcPr>
            <w:tcW w:w="4226" w:type="dxa"/>
          </w:tcPr>
          <w:p w14:paraId="58DCBF59" w14:textId="0B4D266E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1238343.78</w:t>
            </w:r>
          </w:p>
        </w:tc>
      </w:tr>
      <w:tr w:rsidR="008117EE" w:rsidRPr="008117EE" w14:paraId="7E0CA9B2" w14:textId="77777777" w:rsidTr="004B3AE0">
        <w:tc>
          <w:tcPr>
            <w:tcW w:w="1218" w:type="dxa"/>
          </w:tcPr>
          <w:p w14:paraId="5414AAC9" w14:textId="46D71BE8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901" w:type="dxa"/>
          </w:tcPr>
          <w:p w14:paraId="37E8D635" w14:textId="45567211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433360.01</w:t>
            </w:r>
          </w:p>
        </w:tc>
        <w:tc>
          <w:tcPr>
            <w:tcW w:w="4226" w:type="dxa"/>
          </w:tcPr>
          <w:p w14:paraId="7A6E8C63" w14:textId="2062C766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1238275.76</w:t>
            </w:r>
          </w:p>
        </w:tc>
      </w:tr>
      <w:tr w:rsidR="008117EE" w:rsidRPr="008117EE" w14:paraId="717E1BC7" w14:textId="77777777" w:rsidTr="004B3AE0">
        <w:tc>
          <w:tcPr>
            <w:tcW w:w="1218" w:type="dxa"/>
          </w:tcPr>
          <w:p w14:paraId="3AF0FE9B" w14:textId="0DFC9390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901" w:type="dxa"/>
          </w:tcPr>
          <w:p w14:paraId="4A644A56" w14:textId="2DB5AEF1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433343.59</w:t>
            </w:r>
          </w:p>
        </w:tc>
        <w:tc>
          <w:tcPr>
            <w:tcW w:w="4226" w:type="dxa"/>
          </w:tcPr>
          <w:p w14:paraId="0484B0C5" w14:textId="2E050CCC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1238271.82</w:t>
            </w:r>
          </w:p>
        </w:tc>
      </w:tr>
      <w:tr w:rsidR="008117EE" w:rsidRPr="008117EE" w14:paraId="63BBED0F" w14:textId="77777777" w:rsidTr="004B3AE0">
        <w:tc>
          <w:tcPr>
            <w:tcW w:w="1218" w:type="dxa"/>
          </w:tcPr>
          <w:p w14:paraId="4303A3D3" w14:textId="3B823656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901" w:type="dxa"/>
          </w:tcPr>
          <w:p w14:paraId="7DB0BA47" w14:textId="0D6B4B93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433310.99</w:t>
            </w:r>
          </w:p>
        </w:tc>
        <w:tc>
          <w:tcPr>
            <w:tcW w:w="4226" w:type="dxa"/>
          </w:tcPr>
          <w:p w14:paraId="7FE733D2" w14:textId="683F0112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1238264.00</w:t>
            </w:r>
          </w:p>
        </w:tc>
      </w:tr>
      <w:tr w:rsidR="008117EE" w:rsidRPr="008117EE" w14:paraId="7597F47A" w14:textId="77777777" w:rsidTr="004B3AE0">
        <w:tc>
          <w:tcPr>
            <w:tcW w:w="1218" w:type="dxa"/>
          </w:tcPr>
          <w:p w14:paraId="533899D0" w14:textId="618AEF85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901" w:type="dxa"/>
          </w:tcPr>
          <w:p w14:paraId="3D719D53" w14:textId="2A139D41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433275.99</w:t>
            </w:r>
          </w:p>
        </w:tc>
        <w:tc>
          <w:tcPr>
            <w:tcW w:w="4226" w:type="dxa"/>
          </w:tcPr>
          <w:p w14:paraId="4AAD4E0C" w14:textId="4D849B95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1238278.00</w:t>
            </w:r>
          </w:p>
        </w:tc>
      </w:tr>
      <w:tr w:rsidR="008117EE" w:rsidRPr="008117EE" w14:paraId="625A3AEB" w14:textId="77777777" w:rsidTr="004B3AE0">
        <w:tc>
          <w:tcPr>
            <w:tcW w:w="1218" w:type="dxa"/>
          </w:tcPr>
          <w:p w14:paraId="3FD34A6B" w14:textId="3A933485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901" w:type="dxa"/>
          </w:tcPr>
          <w:p w14:paraId="27DAB37A" w14:textId="3C52A26A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433230.99</w:t>
            </w:r>
          </w:p>
        </w:tc>
        <w:tc>
          <w:tcPr>
            <w:tcW w:w="4226" w:type="dxa"/>
          </w:tcPr>
          <w:p w14:paraId="0C24298A" w14:textId="492D9D04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1238253.00</w:t>
            </w:r>
          </w:p>
        </w:tc>
      </w:tr>
      <w:tr w:rsidR="008117EE" w:rsidRPr="008117EE" w14:paraId="720617DC" w14:textId="77777777" w:rsidTr="004B3AE0">
        <w:tc>
          <w:tcPr>
            <w:tcW w:w="1218" w:type="dxa"/>
          </w:tcPr>
          <w:p w14:paraId="5394BC33" w14:textId="6ECE4E67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901" w:type="dxa"/>
          </w:tcPr>
          <w:p w14:paraId="0C04C413" w14:textId="7BA2AC71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433213.99</w:t>
            </w:r>
          </w:p>
        </w:tc>
        <w:tc>
          <w:tcPr>
            <w:tcW w:w="4226" w:type="dxa"/>
          </w:tcPr>
          <w:p w14:paraId="2DE2D4AF" w14:textId="2ABE61F7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1238346.00</w:t>
            </w:r>
          </w:p>
        </w:tc>
      </w:tr>
      <w:tr w:rsidR="008117EE" w:rsidRPr="008117EE" w14:paraId="47A5066D" w14:textId="77777777" w:rsidTr="004B3AE0">
        <w:tc>
          <w:tcPr>
            <w:tcW w:w="1218" w:type="dxa"/>
          </w:tcPr>
          <w:p w14:paraId="10F50437" w14:textId="20F46E4C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901" w:type="dxa"/>
          </w:tcPr>
          <w:p w14:paraId="22AF6B27" w14:textId="5C382642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433160.99</w:t>
            </w:r>
          </w:p>
        </w:tc>
        <w:tc>
          <w:tcPr>
            <w:tcW w:w="4226" w:type="dxa"/>
          </w:tcPr>
          <w:p w14:paraId="3EAE8159" w14:textId="7120AB35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1238336.00</w:t>
            </w:r>
          </w:p>
        </w:tc>
      </w:tr>
      <w:tr w:rsidR="008117EE" w:rsidRPr="008117EE" w14:paraId="314F6E3D" w14:textId="77777777" w:rsidTr="004B3AE0">
        <w:tc>
          <w:tcPr>
            <w:tcW w:w="1218" w:type="dxa"/>
          </w:tcPr>
          <w:p w14:paraId="564E74D3" w14:textId="4F44E84F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901" w:type="dxa"/>
          </w:tcPr>
          <w:p w14:paraId="1AE4B37F" w14:textId="219109D9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433176.99</w:t>
            </w:r>
          </w:p>
        </w:tc>
        <w:tc>
          <w:tcPr>
            <w:tcW w:w="4226" w:type="dxa"/>
          </w:tcPr>
          <w:p w14:paraId="52C6D7BE" w14:textId="543399EE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1238273.00</w:t>
            </w:r>
          </w:p>
        </w:tc>
      </w:tr>
      <w:tr w:rsidR="008117EE" w:rsidRPr="008117EE" w14:paraId="75B8DE82" w14:textId="77777777" w:rsidTr="004B3AE0">
        <w:tc>
          <w:tcPr>
            <w:tcW w:w="1218" w:type="dxa"/>
          </w:tcPr>
          <w:p w14:paraId="3329C427" w14:textId="503D21E1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901" w:type="dxa"/>
          </w:tcPr>
          <w:p w14:paraId="6456D166" w14:textId="544989EE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433125.99</w:t>
            </w:r>
          </w:p>
        </w:tc>
        <w:tc>
          <w:tcPr>
            <w:tcW w:w="4226" w:type="dxa"/>
          </w:tcPr>
          <w:p w14:paraId="71AC2FF6" w14:textId="243D5D75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1238253.00</w:t>
            </w:r>
          </w:p>
        </w:tc>
      </w:tr>
      <w:tr w:rsidR="008117EE" w:rsidRPr="008117EE" w14:paraId="178EA80A" w14:textId="77777777" w:rsidTr="004B3AE0">
        <w:tc>
          <w:tcPr>
            <w:tcW w:w="1218" w:type="dxa"/>
          </w:tcPr>
          <w:p w14:paraId="5DFD6FD2" w14:textId="56D14D77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901" w:type="dxa"/>
          </w:tcPr>
          <w:p w14:paraId="5EB7AB1F" w14:textId="3695B329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433123.99</w:t>
            </w:r>
          </w:p>
        </w:tc>
        <w:tc>
          <w:tcPr>
            <w:tcW w:w="4226" w:type="dxa"/>
          </w:tcPr>
          <w:p w14:paraId="472CAA50" w14:textId="2806F913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1238215.00</w:t>
            </w:r>
          </w:p>
        </w:tc>
      </w:tr>
      <w:tr w:rsidR="008117EE" w:rsidRPr="008117EE" w14:paraId="39F261B2" w14:textId="77777777" w:rsidTr="004B3AE0">
        <w:tc>
          <w:tcPr>
            <w:tcW w:w="1218" w:type="dxa"/>
          </w:tcPr>
          <w:p w14:paraId="76B073D2" w14:textId="229AB5B8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901" w:type="dxa"/>
          </w:tcPr>
          <w:p w14:paraId="6A5828DC" w14:textId="243A1555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433123.99</w:t>
            </w:r>
          </w:p>
        </w:tc>
        <w:tc>
          <w:tcPr>
            <w:tcW w:w="4226" w:type="dxa"/>
          </w:tcPr>
          <w:p w14:paraId="53247D93" w14:textId="63512E46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1238194.00</w:t>
            </w:r>
          </w:p>
        </w:tc>
      </w:tr>
      <w:tr w:rsidR="008117EE" w:rsidRPr="008117EE" w14:paraId="72146B30" w14:textId="77777777" w:rsidTr="004B3AE0">
        <w:tc>
          <w:tcPr>
            <w:tcW w:w="1218" w:type="dxa"/>
          </w:tcPr>
          <w:p w14:paraId="32E3D36D" w14:textId="1460F49F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901" w:type="dxa"/>
          </w:tcPr>
          <w:p w14:paraId="6932BC22" w14:textId="669525B1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433159.99</w:t>
            </w:r>
          </w:p>
        </w:tc>
        <w:tc>
          <w:tcPr>
            <w:tcW w:w="4226" w:type="dxa"/>
          </w:tcPr>
          <w:p w14:paraId="5A6865C0" w14:textId="02D3DE68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1238206.00</w:t>
            </w:r>
          </w:p>
        </w:tc>
      </w:tr>
      <w:tr w:rsidR="008117EE" w:rsidRPr="008117EE" w14:paraId="21934708" w14:textId="77777777" w:rsidTr="004B3AE0">
        <w:tc>
          <w:tcPr>
            <w:tcW w:w="1218" w:type="dxa"/>
          </w:tcPr>
          <w:p w14:paraId="578EE9B2" w14:textId="2A18CA8F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901" w:type="dxa"/>
          </w:tcPr>
          <w:p w14:paraId="20A84235" w14:textId="141FA2D3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433177.99</w:t>
            </w:r>
          </w:p>
        </w:tc>
        <w:tc>
          <w:tcPr>
            <w:tcW w:w="4226" w:type="dxa"/>
          </w:tcPr>
          <w:p w14:paraId="7200BE59" w14:textId="1CB62816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1238171.00</w:t>
            </w:r>
          </w:p>
        </w:tc>
      </w:tr>
      <w:tr w:rsidR="008117EE" w:rsidRPr="008117EE" w14:paraId="5EF7EB28" w14:textId="77777777" w:rsidTr="004B3AE0">
        <w:tc>
          <w:tcPr>
            <w:tcW w:w="1218" w:type="dxa"/>
          </w:tcPr>
          <w:p w14:paraId="23822EB7" w14:textId="6805344C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901" w:type="dxa"/>
          </w:tcPr>
          <w:p w14:paraId="5446EEAE" w14:textId="2AB42E7D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433187.99</w:t>
            </w:r>
          </w:p>
        </w:tc>
        <w:tc>
          <w:tcPr>
            <w:tcW w:w="4226" w:type="dxa"/>
          </w:tcPr>
          <w:p w14:paraId="403F7F00" w14:textId="5D6833F2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1238158.00</w:t>
            </w:r>
          </w:p>
        </w:tc>
      </w:tr>
      <w:tr w:rsidR="008117EE" w:rsidRPr="008117EE" w14:paraId="1CEF8DA2" w14:textId="77777777" w:rsidTr="004B3AE0">
        <w:tc>
          <w:tcPr>
            <w:tcW w:w="1218" w:type="dxa"/>
          </w:tcPr>
          <w:p w14:paraId="535AE5B1" w14:textId="2D1944A3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901" w:type="dxa"/>
          </w:tcPr>
          <w:p w14:paraId="612A9380" w14:textId="3D6AF150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433275.99</w:t>
            </w:r>
          </w:p>
        </w:tc>
        <w:tc>
          <w:tcPr>
            <w:tcW w:w="4226" w:type="dxa"/>
          </w:tcPr>
          <w:p w14:paraId="39696FB7" w14:textId="4AB86A92" w:rsidR="004B3AE0" w:rsidRPr="008117EE" w:rsidRDefault="004B3AE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1238019.00</w:t>
            </w:r>
          </w:p>
        </w:tc>
      </w:tr>
    </w:tbl>
    <w:p w14:paraId="5BC6C982" w14:textId="01EC3401" w:rsidR="00465300" w:rsidRPr="008117EE" w:rsidRDefault="00465300" w:rsidP="00561377">
      <w:pPr>
        <w:jc w:val="center"/>
        <w:rPr>
          <w:rFonts w:ascii="Times New Roman" w:hAnsi="Times New Roman" w:cs="Times New Roman"/>
        </w:rPr>
      </w:pPr>
    </w:p>
    <w:p w14:paraId="47B5A7C5" w14:textId="77777777" w:rsidR="005E60AC" w:rsidRPr="008117EE" w:rsidRDefault="005E60AC" w:rsidP="00561377">
      <w:pPr>
        <w:jc w:val="center"/>
        <w:rPr>
          <w:rFonts w:ascii="Times New Roman" w:hAnsi="Times New Roman" w:cs="Times New Roman"/>
        </w:rPr>
      </w:pPr>
    </w:p>
    <w:p w14:paraId="1EF20952" w14:textId="77777777" w:rsidR="005E60AC" w:rsidRPr="008117EE" w:rsidRDefault="005E60AC" w:rsidP="00561377">
      <w:pPr>
        <w:jc w:val="center"/>
        <w:rPr>
          <w:rFonts w:ascii="Times New Roman" w:hAnsi="Times New Roman" w:cs="Times New Roman"/>
        </w:rPr>
      </w:pPr>
    </w:p>
    <w:p w14:paraId="465C5B5E" w14:textId="77777777" w:rsidR="005E60AC" w:rsidRPr="008117EE" w:rsidRDefault="005E60AC" w:rsidP="00561377">
      <w:pPr>
        <w:jc w:val="center"/>
        <w:rPr>
          <w:rFonts w:ascii="Times New Roman" w:hAnsi="Times New Roman" w:cs="Times New Roman"/>
        </w:rPr>
      </w:pPr>
    </w:p>
    <w:p w14:paraId="6029F10D" w14:textId="77777777" w:rsidR="005E60AC" w:rsidRPr="008117EE" w:rsidRDefault="005E60AC" w:rsidP="00561377">
      <w:pPr>
        <w:jc w:val="center"/>
        <w:rPr>
          <w:rFonts w:ascii="Times New Roman" w:hAnsi="Times New Roman" w:cs="Times New Roman"/>
        </w:rPr>
      </w:pPr>
    </w:p>
    <w:p w14:paraId="441159A3" w14:textId="77777777" w:rsidR="005E60AC" w:rsidRPr="008117EE" w:rsidRDefault="005E60AC" w:rsidP="00561377">
      <w:pPr>
        <w:jc w:val="center"/>
        <w:rPr>
          <w:rFonts w:ascii="Times New Roman" w:hAnsi="Times New Roman" w:cs="Times New Roman"/>
        </w:rPr>
      </w:pPr>
    </w:p>
    <w:p w14:paraId="68A89ADA" w14:textId="77777777" w:rsidR="005E60AC" w:rsidRPr="008117EE" w:rsidRDefault="005E60AC" w:rsidP="00561377">
      <w:pPr>
        <w:jc w:val="center"/>
        <w:rPr>
          <w:rFonts w:ascii="Times New Roman" w:hAnsi="Times New Roman" w:cs="Times New Roman"/>
        </w:rPr>
      </w:pPr>
    </w:p>
    <w:p w14:paraId="274998D4" w14:textId="77777777" w:rsidR="005E60AC" w:rsidRPr="008117EE" w:rsidRDefault="005E60AC" w:rsidP="00561377">
      <w:pPr>
        <w:jc w:val="center"/>
        <w:rPr>
          <w:rFonts w:ascii="Times New Roman" w:hAnsi="Times New Roman" w:cs="Times New Roman"/>
        </w:rPr>
      </w:pPr>
    </w:p>
    <w:p w14:paraId="4D78CB9D" w14:textId="77777777" w:rsidR="005E60AC" w:rsidRPr="008117EE" w:rsidRDefault="005E60AC" w:rsidP="00561377">
      <w:pPr>
        <w:jc w:val="center"/>
        <w:rPr>
          <w:rFonts w:ascii="Times New Roman" w:hAnsi="Times New Roman" w:cs="Times New Roman"/>
        </w:rPr>
      </w:pPr>
    </w:p>
    <w:p w14:paraId="2E2834A1" w14:textId="77777777" w:rsidR="005E60AC" w:rsidRPr="008117EE" w:rsidRDefault="005E60AC" w:rsidP="00561377">
      <w:pPr>
        <w:jc w:val="center"/>
        <w:rPr>
          <w:rFonts w:ascii="Times New Roman" w:hAnsi="Times New Roman" w:cs="Times New Roman"/>
        </w:rPr>
      </w:pPr>
    </w:p>
    <w:p w14:paraId="5777E239" w14:textId="77777777" w:rsidR="005E60AC" w:rsidRPr="008117EE" w:rsidRDefault="005E60AC" w:rsidP="00561377">
      <w:pPr>
        <w:jc w:val="center"/>
        <w:rPr>
          <w:rFonts w:ascii="Times New Roman" w:hAnsi="Times New Roman" w:cs="Times New Roman"/>
        </w:rPr>
      </w:pPr>
    </w:p>
    <w:p w14:paraId="5D93C22F" w14:textId="0F151837" w:rsidR="00465300" w:rsidRPr="008117EE" w:rsidRDefault="00500495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lastRenderedPageBreak/>
        <w:t xml:space="preserve">Д. </w:t>
      </w:r>
      <w:r w:rsidR="005A2CFC" w:rsidRPr="008117EE">
        <w:rPr>
          <w:rFonts w:ascii="Times New Roman" w:hAnsi="Times New Roman" w:cs="Times New Roman"/>
        </w:rPr>
        <w:t>Ямполье</w:t>
      </w:r>
    </w:p>
    <w:p w14:paraId="0F478CA3" w14:textId="68E5CC0C" w:rsidR="00500495" w:rsidRPr="008117EE" w:rsidRDefault="004600E3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453397B" wp14:editId="1A7CFAFE">
            <wp:extent cx="2736706" cy="2457450"/>
            <wp:effectExtent l="0" t="0" r="6985" b="0"/>
            <wp:docPr id="19" name="Рисунок 19" descr="Z:\Дима2017\Шураев\РАБОТА\Мурыгинское ГП\денис\ГраницыМурыгинское сп\схемы\ямполь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Дима2017\Шураев\РАБОТА\Мурыгинское ГП\денис\ГраницыМурыгинское сп\схемы\ямполье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7" t="1826" r="69305" b="83105"/>
                    <a:stretch/>
                  </pic:blipFill>
                  <pic:spPr bwMode="auto">
                    <a:xfrm>
                      <a:off x="0" y="0"/>
                      <a:ext cx="2736706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4FCAFDB2" w14:textId="77777777" w:rsidTr="005A2CFC">
        <w:trPr>
          <w:trHeight w:val="254"/>
        </w:trPr>
        <w:tc>
          <w:tcPr>
            <w:tcW w:w="1218" w:type="dxa"/>
            <w:vMerge w:val="restart"/>
          </w:tcPr>
          <w:p w14:paraId="787ADADF" w14:textId="77777777" w:rsidR="00500495" w:rsidRPr="008117EE" w:rsidRDefault="00500495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1C2B9A4B" w14:textId="77777777" w:rsidR="00500495" w:rsidRPr="008117EE" w:rsidRDefault="00500495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43FEB392" w14:textId="77777777" w:rsidTr="005A2CFC">
        <w:trPr>
          <w:trHeight w:val="353"/>
        </w:trPr>
        <w:tc>
          <w:tcPr>
            <w:tcW w:w="1218" w:type="dxa"/>
            <w:vMerge/>
          </w:tcPr>
          <w:p w14:paraId="39737653" w14:textId="77777777" w:rsidR="00500495" w:rsidRPr="008117EE" w:rsidRDefault="00500495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1D8F0DC5" w14:textId="77777777" w:rsidR="00500495" w:rsidRPr="008117EE" w:rsidRDefault="00500495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140FFA36" w14:textId="77777777" w:rsidR="00500495" w:rsidRPr="008117EE" w:rsidRDefault="00500495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2F442A8F" w14:textId="77777777" w:rsidTr="005A2CFC">
        <w:tc>
          <w:tcPr>
            <w:tcW w:w="1218" w:type="dxa"/>
            <w:hideMark/>
          </w:tcPr>
          <w:p w14:paraId="29875C1C" w14:textId="090C2B67" w:rsidR="005A2CFC" w:rsidRPr="008117EE" w:rsidRDefault="005A2CF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hideMark/>
          </w:tcPr>
          <w:p w14:paraId="48E556E4" w14:textId="4A9E186F" w:rsidR="005A2CFC" w:rsidRPr="008117EE" w:rsidRDefault="005A2CF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433152.36</w:t>
            </w:r>
          </w:p>
        </w:tc>
        <w:tc>
          <w:tcPr>
            <w:tcW w:w="4226" w:type="dxa"/>
            <w:hideMark/>
          </w:tcPr>
          <w:p w14:paraId="214355ED" w14:textId="0D54668D" w:rsidR="005A2CFC" w:rsidRPr="008117EE" w:rsidRDefault="005A2CF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1237571.25</w:t>
            </w:r>
          </w:p>
        </w:tc>
      </w:tr>
      <w:tr w:rsidR="008117EE" w:rsidRPr="008117EE" w14:paraId="77796C44" w14:textId="77777777" w:rsidTr="005A2CFC">
        <w:tc>
          <w:tcPr>
            <w:tcW w:w="1218" w:type="dxa"/>
            <w:hideMark/>
          </w:tcPr>
          <w:p w14:paraId="65217209" w14:textId="5CE8F9C9" w:rsidR="005A2CFC" w:rsidRPr="008117EE" w:rsidRDefault="005A2CF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hideMark/>
          </w:tcPr>
          <w:p w14:paraId="4F20A50D" w14:textId="13D068CE" w:rsidR="005A2CFC" w:rsidRPr="008117EE" w:rsidRDefault="005A2CF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433150.14</w:t>
            </w:r>
          </w:p>
        </w:tc>
        <w:tc>
          <w:tcPr>
            <w:tcW w:w="4226" w:type="dxa"/>
            <w:hideMark/>
          </w:tcPr>
          <w:p w14:paraId="3268BF23" w14:textId="75D73729" w:rsidR="005A2CFC" w:rsidRPr="008117EE" w:rsidRDefault="005A2CF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1237616.24</w:t>
            </w:r>
          </w:p>
        </w:tc>
      </w:tr>
      <w:tr w:rsidR="008117EE" w:rsidRPr="008117EE" w14:paraId="28598423" w14:textId="77777777" w:rsidTr="005A2CFC">
        <w:tc>
          <w:tcPr>
            <w:tcW w:w="1218" w:type="dxa"/>
            <w:hideMark/>
          </w:tcPr>
          <w:p w14:paraId="083B62A5" w14:textId="3B51AE3E" w:rsidR="005A2CFC" w:rsidRPr="008117EE" w:rsidRDefault="005A2CF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hideMark/>
          </w:tcPr>
          <w:p w14:paraId="694403D2" w14:textId="6E351208" w:rsidR="005A2CFC" w:rsidRPr="008117EE" w:rsidRDefault="005A2CF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433123.84</w:t>
            </w:r>
          </w:p>
        </w:tc>
        <w:tc>
          <w:tcPr>
            <w:tcW w:w="4226" w:type="dxa"/>
            <w:hideMark/>
          </w:tcPr>
          <w:p w14:paraId="71536BBF" w14:textId="2DA419A6" w:rsidR="005A2CFC" w:rsidRPr="008117EE" w:rsidRDefault="005A2CF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1237617.28</w:t>
            </w:r>
          </w:p>
        </w:tc>
      </w:tr>
      <w:tr w:rsidR="008117EE" w:rsidRPr="008117EE" w14:paraId="477DFA7C" w14:textId="77777777" w:rsidTr="005A2CFC">
        <w:tc>
          <w:tcPr>
            <w:tcW w:w="1218" w:type="dxa"/>
            <w:hideMark/>
          </w:tcPr>
          <w:p w14:paraId="0D2EEF09" w14:textId="3284C913" w:rsidR="005A2CFC" w:rsidRPr="008117EE" w:rsidRDefault="005A2CF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hideMark/>
          </w:tcPr>
          <w:p w14:paraId="5C94E836" w14:textId="6C54B830" w:rsidR="005A2CFC" w:rsidRPr="008117EE" w:rsidRDefault="005A2CF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433122.02</w:t>
            </w:r>
          </w:p>
        </w:tc>
        <w:tc>
          <w:tcPr>
            <w:tcW w:w="4226" w:type="dxa"/>
            <w:hideMark/>
          </w:tcPr>
          <w:p w14:paraId="579D4572" w14:textId="4F607551" w:rsidR="005A2CFC" w:rsidRPr="008117EE" w:rsidRDefault="005A2CF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1237658.23</w:t>
            </w:r>
          </w:p>
        </w:tc>
      </w:tr>
      <w:tr w:rsidR="008117EE" w:rsidRPr="008117EE" w14:paraId="728BE359" w14:textId="77777777" w:rsidTr="005A2CFC">
        <w:tc>
          <w:tcPr>
            <w:tcW w:w="1218" w:type="dxa"/>
            <w:hideMark/>
          </w:tcPr>
          <w:p w14:paraId="46FF393E" w14:textId="7B743847" w:rsidR="005A2CFC" w:rsidRPr="008117EE" w:rsidRDefault="005A2CF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  <w:hideMark/>
          </w:tcPr>
          <w:p w14:paraId="4843E354" w14:textId="79BB49FC" w:rsidR="005A2CFC" w:rsidRPr="008117EE" w:rsidRDefault="005A2CF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433115.27</w:t>
            </w:r>
          </w:p>
        </w:tc>
        <w:tc>
          <w:tcPr>
            <w:tcW w:w="4226" w:type="dxa"/>
            <w:hideMark/>
          </w:tcPr>
          <w:p w14:paraId="6F74E541" w14:textId="550DA477" w:rsidR="005A2CFC" w:rsidRPr="008117EE" w:rsidRDefault="005A2CF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1237693.29</w:t>
            </w:r>
          </w:p>
        </w:tc>
      </w:tr>
      <w:tr w:rsidR="008117EE" w:rsidRPr="008117EE" w14:paraId="4B09911D" w14:textId="77777777" w:rsidTr="005A2CFC">
        <w:tc>
          <w:tcPr>
            <w:tcW w:w="1218" w:type="dxa"/>
            <w:hideMark/>
          </w:tcPr>
          <w:p w14:paraId="7B9DCD88" w14:textId="39FE6F71" w:rsidR="005A2CFC" w:rsidRPr="008117EE" w:rsidRDefault="005A2CF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  <w:hideMark/>
          </w:tcPr>
          <w:p w14:paraId="6FE2D284" w14:textId="13A21D68" w:rsidR="005A2CFC" w:rsidRPr="008117EE" w:rsidRDefault="005A2CF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433019.82</w:t>
            </w:r>
          </w:p>
        </w:tc>
        <w:tc>
          <w:tcPr>
            <w:tcW w:w="4226" w:type="dxa"/>
            <w:hideMark/>
          </w:tcPr>
          <w:p w14:paraId="6BB2F262" w14:textId="6582ED06" w:rsidR="005A2CFC" w:rsidRPr="008117EE" w:rsidRDefault="005A2CF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1237692.71</w:t>
            </w:r>
          </w:p>
        </w:tc>
      </w:tr>
      <w:tr w:rsidR="008117EE" w:rsidRPr="008117EE" w14:paraId="33377B47" w14:textId="77777777" w:rsidTr="005A2CFC">
        <w:tc>
          <w:tcPr>
            <w:tcW w:w="1218" w:type="dxa"/>
            <w:hideMark/>
          </w:tcPr>
          <w:p w14:paraId="4910D496" w14:textId="2C4E0417" w:rsidR="005A2CFC" w:rsidRPr="008117EE" w:rsidRDefault="005A2CF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  <w:hideMark/>
          </w:tcPr>
          <w:p w14:paraId="25B84A2C" w14:textId="361EB6A2" w:rsidR="005A2CFC" w:rsidRPr="008117EE" w:rsidRDefault="005A2CF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433028.48</w:t>
            </w:r>
          </w:p>
        </w:tc>
        <w:tc>
          <w:tcPr>
            <w:tcW w:w="4226" w:type="dxa"/>
            <w:hideMark/>
          </w:tcPr>
          <w:p w14:paraId="2A023EFF" w14:textId="701B0FBF" w:rsidR="005A2CFC" w:rsidRPr="008117EE" w:rsidRDefault="005A2CF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1237658.92</w:t>
            </w:r>
          </w:p>
        </w:tc>
      </w:tr>
      <w:tr w:rsidR="008117EE" w:rsidRPr="008117EE" w14:paraId="64759B18" w14:textId="77777777" w:rsidTr="005A2CFC">
        <w:tc>
          <w:tcPr>
            <w:tcW w:w="1218" w:type="dxa"/>
            <w:hideMark/>
          </w:tcPr>
          <w:p w14:paraId="728126EF" w14:textId="526B3370" w:rsidR="005A2CFC" w:rsidRPr="008117EE" w:rsidRDefault="005A2CF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  <w:hideMark/>
          </w:tcPr>
          <w:p w14:paraId="5FBF9E5A" w14:textId="41222478" w:rsidR="005A2CFC" w:rsidRPr="008117EE" w:rsidRDefault="005A2CF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433027.76</w:t>
            </w:r>
          </w:p>
        </w:tc>
        <w:tc>
          <w:tcPr>
            <w:tcW w:w="4226" w:type="dxa"/>
            <w:hideMark/>
          </w:tcPr>
          <w:p w14:paraId="552AC287" w14:textId="3AD2F5B5" w:rsidR="005A2CFC" w:rsidRPr="008117EE" w:rsidRDefault="005A2CF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1237589.98</w:t>
            </w:r>
          </w:p>
        </w:tc>
      </w:tr>
      <w:tr w:rsidR="008117EE" w:rsidRPr="008117EE" w14:paraId="2674045B" w14:textId="77777777" w:rsidTr="005A2CFC">
        <w:tc>
          <w:tcPr>
            <w:tcW w:w="1218" w:type="dxa"/>
            <w:hideMark/>
          </w:tcPr>
          <w:p w14:paraId="0ECBD0B2" w14:textId="2030F5C2" w:rsidR="005A2CFC" w:rsidRPr="008117EE" w:rsidRDefault="005A2CF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  <w:hideMark/>
          </w:tcPr>
          <w:p w14:paraId="3C12027F" w14:textId="62FE8F89" w:rsidR="005A2CFC" w:rsidRPr="008117EE" w:rsidRDefault="005A2CF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433071.86</w:t>
            </w:r>
          </w:p>
        </w:tc>
        <w:tc>
          <w:tcPr>
            <w:tcW w:w="4226" w:type="dxa"/>
            <w:hideMark/>
          </w:tcPr>
          <w:p w14:paraId="19F6A711" w14:textId="47159F95" w:rsidR="005A2CFC" w:rsidRPr="008117EE" w:rsidRDefault="005A2CF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1237588.81</w:t>
            </w:r>
          </w:p>
        </w:tc>
      </w:tr>
      <w:tr w:rsidR="008117EE" w:rsidRPr="008117EE" w14:paraId="5A40A19A" w14:textId="77777777" w:rsidTr="005A2CFC">
        <w:tc>
          <w:tcPr>
            <w:tcW w:w="1218" w:type="dxa"/>
            <w:hideMark/>
          </w:tcPr>
          <w:p w14:paraId="4BD7CDFB" w14:textId="177CE656" w:rsidR="005A2CFC" w:rsidRPr="008117EE" w:rsidRDefault="005A2CF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  <w:hideMark/>
          </w:tcPr>
          <w:p w14:paraId="3105F57E" w14:textId="0353D8F7" w:rsidR="005A2CFC" w:rsidRPr="008117EE" w:rsidRDefault="005A2CF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433072.57</w:t>
            </w:r>
          </w:p>
        </w:tc>
        <w:tc>
          <w:tcPr>
            <w:tcW w:w="4226" w:type="dxa"/>
            <w:hideMark/>
          </w:tcPr>
          <w:p w14:paraId="4CA7BE69" w14:textId="075324AD" w:rsidR="005A2CFC" w:rsidRPr="008117EE" w:rsidRDefault="005A2CF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1237569.29</w:t>
            </w:r>
          </w:p>
        </w:tc>
      </w:tr>
    </w:tbl>
    <w:p w14:paraId="30AE1728" w14:textId="4CF1EFBE" w:rsidR="00500495" w:rsidRPr="008117EE" w:rsidRDefault="00500495" w:rsidP="00561377">
      <w:pPr>
        <w:jc w:val="center"/>
        <w:rPr>
          <w:rFonts w:ascii="Times New Roman" w:hAnsi="Times New Roman" w:cs="Times New Roman"/>
        </w:rPr>
      </w:pPr>
    </w:p>
    <w:p w14:paraId="0C2678B2" w14:textId="77777777" w:rsidR="00F270CF" w:rsidRPr="008117EE" w:rsidRDefault="00F270CF" w:rsidP="00561377">
      <w:pPr>
        <w:jc w:val="center"/>
        <w:rPr>
          <w:rFonts w:ascii="Times New Roman" w:hAnsi="Times New Roman" w:cs="Times New Roman"/>
        </w:rPr>
      </w:pPr>
    </w:p>
    <w:p w14:paraId="3AF0F3B8" w14:textId="77777777" w:rsidR="00F270CF" w:rsidRPr="008117EE" w:rsidRDefault="00F270CF" w:rsidP="00561377">
      <w:pPr>
        <w:jc w:val="center"/>
        <w:rPr>
          <w:rFonts w:ascii="Times New Roman" w:hAnsi="Times New Roman" w:cs="Times New Roman"/>
        </w:rPr>
      </w:pPr>
    </w:p>
    <w:p w14:paraId="48C2B661" w14:textId="77777777" w:rsidR="00F270CF" w:rsidRPr="008117EE" w:rsidRDefault="00F270CF" w:rsidP="00561377">
      <w:pPr>
        <w:jc w:val="center"/>
        <w:rPr>
          <w:rFonts w:ascii="Times New Roman" w:hAnsi="Times New Roman" w:cs="Times New Roman"/>
        </w:rPr>
      </w:pPr>
    </w:p>
    <w:p w14:paraId="70DB8D96" w14:textId="77777777" w:rsidR="00F270CF" w:rsidRPr="008117EE" w:rsidRDefault="00F270CF" w:rsidP="00561377">
      <w:pPr>
        <w:jc w:val="center"/>
        <w:rPr>
          <w:rFonts w:ascii="Times New Roman" w:hAnsi="Times New Roman" w:cs="Times New Roman"/>
        </w:rPr>
      </w:pPr>
    </w:p>
    <w:p w14:paraId="31D3B857" w14:textId="77777777" w:rsidR="00F270CF" w:rsidRPr="008117EE" w:rsidRDefault="00F270CF" w:rsidP="00561377">
      <w:pPr>
        <w:jc w:val="center"/>
        <w:rPr>
          <w:rFonts w:ascii="Times New Roman" w:hAnsi="Times New Roman" w:cs="Times New Roman"/>
        </w:rPr>
      </w:pPr>
    </w:p>
    <w:p w14:paraId="2253BD65" w14:textId="77777777" w:rsidR="00F270CF" w:rsidRPr="008117EE" w:rsidRDefault="00F270CF" w:rsidP="00561377">
      <w:pPr>
        <w:jc w:val="center"/>
        <w:rPr>
          <w:rFonts w:ascii="Times New Roman" w:hAnsi="Times New Roman" w:cs="Times New Roman"/>
        </w:rPr>
      </w:pPr>
    </w:p>
    <w:p w14:paraId="019592BA" w14:textId="77777777" w:rsidR="00F270CF" w:rsidRPr="008117EE" w:rsidRDefault="00F270CF" w:rsidP="00561377">
      <w:pPr>
        <w:jc w:val="center"/>
        <w:rPr>
          <w:rFonts w:ascii="Times New Roman" w:hAnsi="Times New Roman" w:cs="Times New Roman"/>
        </w:rPr>
      </w:pPr>
    </w:p>
    <w:p w14:paraId="622AA48A" w14:textId="77777777" w:rsidR="00F270CF" w:rsidRPr="008117EE" w:rsidRDefault="00F270CF" w:rsidP="00561377">
      <w:pPr>
        <w:jc w:val="center"/>
        <w:rPr>
          <w:rFonts w:ascii="Times New Roman" w:hAnsi="Times New Roman" w:cs="Times New Roman"/>
        </w:rPr>
      </w:pPr>
    </w:p>
    <w:p w14:paraId="18F71A1A" w14:textId="77777777" w:rsidR="00F270CF" w:rsidRPr="008117EE" w:rsidRDefault="00F270CF" w:rsidP="00561377">
      <w:pPr>
        <w:jc w:val="center"/>
        <w:rPr>
          <w:rFonts w:ascii="Times New Roman" w:hAnsi="Times New Roman" w:cs="Times New Roman"/>
        </w:rPr>
      </w:pPr>
    </w:p>
    <w:p w14:paraId="5AB11FD3" w14:textId="77777777" w:rsidR="00F270CF" w:rsidRPr="008117EE" w:rsidRDefault="00F270CF" w:rsidP="00561377">
      <w:pPr>
        <w:jc w:val="center"/>
        <w:rPr>
          <w:rFonts w:ascii="Times New Roman" w:hAnsi="Times New Roman" w:cs="Times New Roman"/>
        </w:rPr>
      </w:pPr>
    </w:p>
    <w:p w14:paraId="581ECD53" w14:textId="77777777" w:rsidR="00F270CF" w:rsidRPr="008117EE" w:rsidRDefault="00F270CF" w:rsidP="00561377">
      <w:pPr>
        <w:jc w:val="center"/>
        <w:rPr>
          <w:rFonts w:ascii="Times New Roman" w:hAnsi="Times New Roman" w:cs="Times New Roman"/>
        </w:rPr>
      </w:pPr>
    </w:p>
    <w:p w14:paraId="788719F2" w14:textId="636D7B00" w:rsidR="00500495" w:rsidRPr="008117EE" w:rsidRDefault="00500495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lastRenderedPageBreak/>
        <w:t xml:space="preserve">Д. </w:t>
      </w:r>
      <w:r w:rsidR="00F805C4" w:rsidRPr="008117EE">
        <w:rPr>
          <w:rFonts w:ascii="Times New Roman" w:hAnsi="Times New Roman" w:cs="Times New Roman"/>
        </w:rPr>
        <w:t>Васильево</w:t>
      </w:r>
    </w:p>
    <w:p w14:paraId="04780FE9" w14:textId="05724750" w:rsidR="00F270CF" w:rsidRPr="008117EE" w:rsidRDefault="00F270CF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8E94C69" wp14:editId="40364463">
            <wp:extent cx="5895975" cy="6067425"/>
            <wp:effectExtent l="0" t="0" r="9525" b="9525"/>
            <wp:docPr id="20" name="Рисунок 20" descr="Z:\Дима2017\Шураев\РАБОТА\Мурыгинское ГП\денис\ГраницыМурыгинское сп\схемы\василье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Дима2017\Шураев\РАБОТА\Мурыгинское ГП\денис\ГраницыМурыгинское сп\схемы\васильев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79" b="8904"/>
                    <a:stretch/>
                  </pic:blipFill>
                  <pic:spPr bwMode="auto">
                    <a:xfrm>
                      <a:off x="0" y="0"/>
                      <a:ext cx="589597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1C80315E" w14:textId="77777777" w:rsidTr="00F805C4">
        <w:trPr>
          <w:trHeight w:val="254"/>
        </w:trPr>
        <w:tc>
          <w:tcPr>
            <w:tcW w:w="1218" w:type="dxa"/>
            <w:vMerge w:val="restart"/>
          </w:tcPr>
          <w:p w14:paraId="4E74E95A" w14:textId="77777777" w:rsidR="00500495" w:rsidRPr="008117EE" w:rsidRDefault="00500495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7628F65C" w14:textId="77777777" w:rsidR="00500495" w:rsidRPr="008117EE" w:rsidRDefault="00500495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19DFB67F" w14:textId="77777777" w:rsidTr="00F805C4">
        <w:trPr>
          <w:trHeight w:val="353"/>
        </w:trPr>
        <w:tc>
          <w:tcPr>
            <w:tcW w:w="1218" w:type="dxa"/>
            <w:vMerge/>
          </w:tcPr>
          <w:p w14:paraId="7CF2A60E" w14:textId="77777777" w:rsidR="00500495" w:rsidRPr="008117EE" w:rsidRDefault="00500495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03D96F29" w14:textId="77777777" w:rsidR="00500495" w:rsidRPr="008117EE" w:rsidRDefault="00500495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478A25FA" w14:textId="77777777" w:rsidR="00500495" w:rsidRPr="008117EE" w:rsidRDefault="00500495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0AAC3F8E" w14:textId="77777777" w:rsidTr="00F805C4">
        <w:tc>
          <w:tcPr>
            <w:tcW w:w="1218" w:type="dxa"/>
            <w:hideMark/>
          </w:tcPr>
          <w:p w14:paraId="54FDB48B" w14:textId="6C8BA616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hideMark/>
          </w:tcPr>
          <w:p w14:paraId="24040AB2" w14:textId="03A73986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431953.03</w:t>
            </w:r>
          </w:p>
        </w:tc>
        <w:tc>
          <w:tcPr>
            <w:tcW w:w="4226" w:type="dxa"/>
            <w:hideMark/>
          </w:tcPr>
          <w:p w14:paraId="4A1B0C1B" w14:textId="30200147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1239592.04</w:t>
            </w:r>
          </w:p>
        </w:tc>
      </w:tr>
      <w:tr w:rsidR="008117EE" w:rsidRPr="008117EE" w14:paraId="038822E5" w14:textId="77777777" w:rsidTr="00F805C4">
        <w:tc>
          <w:tcPr>
            <w:tcW w:w="1218" w:type="dxa"/>
            <w:hideMark/>
          </w:tcPr>
          <w:p w14:paraId="0D0ED29A" w14:textId="18C2E2E5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hideMark/>
          </w:tcPr>
          <w:p w14:paraId="0CB21146" w14:textId="696D8CBA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431954.01</w:t>
            </w:r>
          </w:p>
        </w:tc>
        <w:tc>
          <w:tcPr>
            <w:tcW w:w="4226" w:type="dxa"/>
            <w:hideMark/>
          </w:tcPr>
          <w:p w14:paraId="264D6E2B" w14:textId="20FBC077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1239612.96</w:t>
            </w:r>
          </w:p>
        </w:tc>
      </w:tr>
      <w:tr w:rsidR="008117EE" w:rsidRPr="008117EE" w14:paraId="3E50FB7C" w14:textId="77777777" w:rsidTr="00F805C4">
        <w:tc>
          <w:tcPr>
            <w:tcW w:w="1218" w:type="dxa"/>
            <w:hideMark/>
          </w:tcPr>
          <w:p w14:paraId="18AF524F" w14:textId="0037F52A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hideMark/>
          </w:tcPr>
          <w:p w14:paraId="18F54D22" w14:textId="066345B4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431923.94</w:t>
            </w:r>
          </w:p>
        </w:tc>
        <w:tc>
          <w:tcPr>
            <w:tcW w:w="4226" w:type="dxa"/>
            <w:hideMark/>
          </w:tcPr>
          <w:p w14:paraId="159CE02E" w14:textId="244407DC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1239715.98</w:t>
            </w:r>
          </w:p>
        </w:tc>
      </w:tr>
      <w:tr w:rsidR="008117EE" w:rsidRPr="008117EE" w14:paraId="55EF421F" w14:textId="77777777" w:rsidTr="00F805C4">
        <w:tc>
          <w:tcPr>
            <w:tcW w:w="1218" w:type="dxa"/>
            <w:hideMark/>
          </w:tcPr>
          <w:p w14:paraId="43CC956B" w14:textId="2E1CB38E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hideMark/>
          </w:tcPr>
          <w:p w14:paraId="1A8D0DC1" w14:textId="775283B3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431965.97</w:t>
            </w:r>
          </w:p>
        </w:tc>
        <w:tc>
          <w:tcPr>
            <w:tcW w:w="4226" w:type="dxa"/>
            <w:hideMark/>
          </w:tcPr>
          <w:p w14:paraId="30555D76" w14:textId="3925ADC5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1239739.04</w:t>
            </w:r>
          </w:p>
        </w:tc>
      </w:tr>
      <w:tr w:rsidR="008117EE" w:rsidRPr="008117EE" w14:paraId="3906D9B8" w14:textId="77777777" w:rsidTr="00F805C4">
        <w:tc>
          <w:tcPr>
            <w:tcW w:w="1218" w:type="dxa"/>
            <w:hideMark/>
          </w:tcPr>
          <w:p w14:paraId="56C87953" w14:textId="01FD8C98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  <w:hideMark/>
          </w:tcPr>
          <w:p w14:paraId="63E34BBA" w14:textId="6C991EBD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431984.98</w:t>
            </w:r>
          </w:p>
        </w:tc>
        <w:tc>
          <w:tcPr>
            <w:tcW w:w="4226" w:type="dxa"/>
            <w:hideMark/>
          </w:tcPr>
          <w:p w14:paraId="21DD11F6" w14:textId="47E73FA4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1239764.99</w:t>
            </w:r>
          </w:p>
        </w:tc>
      </w:tr>
      <w:tr w:rsidR="008117EE" w:rsidRPr="008117EE" w14:paraId="6DF0294E" w14:textId="77777777" w:rsidTr="00F805C4">
        <w:tc>
          <w:tcPr>
            <w:tcW w:w="1218" w:type="dxa"/>
            <w:hideMark/>
          </w:tcPr>
          <w:p w14:paraId="56DB2908" w14:textId="370AB29E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  <w:hideMark/>
          </w:tcPr>
          <w:p w14:paraId="30C1F2CC" w14:textId="4EDE5B34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431974.03</w:t>
            </w:r>
          </w:p>
        </w:tc>
        <w:tc>
          <w:tcPr>
            <w:tcW w:w="4226" w:type="dxa"/>
            <w:hideMark/>
          </w:tcPr>
          <w:p w14:paraId="1B8C3C40" w14:textId="7AC255C0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1239892.95</w:t>
            </w:r>
          </w:p>
        </w:tc>
      </w:tr>
      <w:tr w:rsidR="008117EE" w:rsidRPr="008117EE" w14:paraId="671929D7" w14:textId="77777777" w:rsidTr="00F805C4">
        <w:tc>
          <w:tcPr>
            <w:tcW w:w="1218" w:type="dxa"/>
            <w:hideMark/>
          </w:tcPr>
          <w:p w14:paraId="316D8F2C" w14:textId="7430C1F4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  <w:hideMark/>
          </w:tcPr>
          <w:p w14:paraId="531A4BF2" w14:textId="0FB1E4E0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431951.02</w:t>
            </w:r>
          </w:p>
        </w:tc>
        <w:tc>
          <w:tcPr>
            <w:tcW w:w="4226" w:type="dxa"/>
            <w:hideMark/>
          </w:tcPr>
          <w:p w14:paraId="32E06F43" w14:textId="1FA0B783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1239896.03</w:t>
            </w:r>
          </w:p>
        </w:tc>
      </w:tr>
      <w:tr w:rsidR="008117EE" w:rsidRPr="008117EE" w14:paraId="22081D93" w14:textId="77777777" w:rsidTr="00F805C4">
        <w:tc>
          <w:tcPr>
            <w:tcW w:w="1218" w:type="dxa"/>
            <w:hideMark/>
          </w:tcPr>
          <w:p w14:paraId="4B670867" w14:textId="4B2F25E3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  <w:hideMark/>
          </w:tcPr>
          <w:p w14:paraId="4ABA3574" w14:textId="603D4275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431943.97</w:t>
            </w:r>
          </w:p>
        </w:tc>
        <w:tc>
          <w:tcPr>
            <w:tcW w:w="4226" w:type="dxa"/>
            <w:hideMark/>
          </w:tcPr>
          <w:p w14:paraId="64A17B67" w14:textId="006E230A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1239919.95</w:t>
            </w:r>
          </w:p>
        </w:tc>
      </w:tr>
      <w:tr w:rsidR="008117EE" w:rsidRPr="008117EE" w14:paraId="5BDB807D" w14:textId="77777777" w:rsidTr="00F805C4">
        <w:tc>
          <w:tcPr>
            <w:tcW w:w="1218" w:type="dxa"/>
            <w:hideMark/>
          </w:tcPr>
          <w:p w14:paraId="2C634D3F" w14:textId="4F2479F2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  <w:hideMark/>
          </w:tcPr>
          <w:p w14:paraId="7897303E" w14:textId="209BBCFD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431932.00</w:t>
            </w:r>
          </w:p>
        </w:tc>
        <w:tc>
          <w:tcPr>
            <w:tcW w:w="4226" w:type="dxa"/>
            <w:hideMark/>
          </w:tcPr>
          <w:p w14:paraId="5B22A9DE" w14:textId="5C689863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1239944.00</w:t>
            </w:r>
          </w:p>
        </w:tc>
      </w:tr>
      <w:tr w:rsidR="008117EE" w:rsidRPr="008117EE" w14:paraId="4D704BFD" w14:textId="77777777" w:rsidTr="00F805C4">
        <w:tc>
          <w:tcPr>
            <w:tcW w:w="1218" w:type="dxa"/>
            <w:hideMark/>
          </w:tcPr>
          <w:p w14:paraId="0EDD2942" w14:textId="41EFB474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  <w:hideMark/>
          </w:tcPr>
          <w:p w14:paraId="55848764" w14:textId="786D4FDB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431896.95</w:t>
            </w:r>
          </w:p>
        </w:tc>
        <w:tc>
          <w:tcPr>
            <w:tcW w:w="4226" w:type="dxa"/>
            <w:hideMark/>
          </w:tcPr>
          <w:p w14:paraId="584AECEE" w14:textId="7976C488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1239952.05</w:t>
            </w:r>
          </w:p>
        </w:tc>
      </w:tr>
      <w:tr w:rsidR="008117EE" w:rsidRPr="008117EE" w14:paraId="74FB061F" w14:textId="77777777" w:rsidTr="00F805C4">
        <w:tc>
          <w:tcPr>
            <w:tcW w:w="1218" w:type="dxa"/>
            <w:hideMark/>
          </w:tcPr>
          <w:p w14:paraId="68200778" w14:textId="34422BF9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  <w:hideMark/>
          </w:tcPr>
          <w:p w14:paraId="2FCB6947" w14:textId="6479E334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431870.02</w:t>
            </w:r>
          </w:p>
        </w:tc>
        <w:tc>
          <w:tcPr>
            <w:tcW w:w="4226" w:type="dxa"/>
            <w:hideMark/>
          </w:tcPr>
          <w:p w14:paraId="299284BD" w14:textId="4197EC18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1239941.99</w:t>
            </w:r>
          </w:p>
        </w:tc>
      </w:tr>
      <w:tr w:rsidR="008117EE" w:rsidRPr="008117EE" w14:paraId="3AD20918" w14:textId="77777777" w:rsidTr="00F805C4">
        <w:tc>
          <w:tcPr>
            <w:tcW w:w="1218" w:type="dxa"/>
            <w:hideMark/>
          </w:tcPr>
          <w:p w14:paraId="5D26CDB1" w14:textId="1E5B17D2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  <w:hideMark/>
          </w:tcPr>
          <w:p w14:paraId="34ADF803" w14:textId="4BC968D1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431848.00</w:t>
            </w:r>
          </w:p>
        </w:tc>
        <w:tc>
          <w:tcPr>
            <w:tcW w:w="4226" w:type="dxa"/>
            <w:hideMark/>
          </w:tcPr>
          <w:p w14:paraId="11105679" w14:textId="5400F22F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1239955.00</w:t>
            </w:r>
          </w:p>
        </w:tc>
      </w:tr>
      <w:tr w:rsidR="008117EE" w:rsidRPr="008117EE" w14:paraId="2653BC66" w14:textId="77777777" w:rsidTr="00F805C4">
        <w:tc>
          <w:tcPr>
            <w:tcW w:w="1218" w:type="dxa"/>
            <w:hideMark/>
          </w:tcPr>
          <w:p w14:paraId="26B3ACD8" w14:textId="1C2AE75A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  <w:hideMark/>
          </w:tcPr>
          <w:p w14:paraId="55FAAD1D" w14:textId="7D5B1156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431852.99</w:t>
            </w:r>
          </w:p>
        </w:tc>
        <w:tc>
          <w:tcPr>
            <w:tcW w:w="4226" w:type="dxa"/>
            <w:hideMark/>
          </w:tcPr>
          <w:p w14:paraId="0CD018CA" w14:textId="242D612D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1239975.95</w:t>
            </w:r>
          </w:p>
        </w:tc>
      </w:tr>
      <w:tr w:rsidR="008117EE" w:rsidRPr="008117EE" w14:paraId="3D14A501" w14:textId="77777777" w:rsidTr="00F805C4">
        <w:tc>
          <w:tcPr>
            <w:tcW w:w="1218" w:type="dxa"/>
            <w:hideMark/>
          </w:tcPr>
          <w:p w14:paraId="756F65AD" w14:textId="20794A31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  <w:hideMark/>
          </w:tcPr>
          <w:p w14:paraId="4D9C88C5" w14:textId="2C180BE1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431829.98</w:t>
            </w:r>
          </w:p>
        </w:tc>
        <w:tc>
          <w:tcPr>
            <w:tcW w:w="4226" w:type="dxa"/>
            <w:hideMark/>
          </w:tcPr>
          <w:p w14:paraId="0937CF34" w14:textId="77A79A0A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1240005.00</w:t>
            </w:r>
          </w:p>
        </w:tc>
      </w:tr>
      <w:tr w:rsidR="008117EE" w:rsidRPr="008117EE" w14:paraId="36AB1E8E" w14:textId="77777777" w:rsidTr="00F805C4">
        <w:tc>
          <w:tcPr>
            <w:tcW w:w="1218" w:type="dxa"/>
            <w:hideMark/>
          </w:tcPr>
          <w:p w14:paraId="5C0AEA28" w14:textId="2A69FDF1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  <w:hideMark/>
          </w:tcPr>
          <w:p w14:paraId="29C5F5B9" w14:textId="0CCA5975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431821.95</w:t>
            </w:r>
          </w:p>
        </w:tc>
        <w:tc>
          <w:tcPr>
            <w:tcW w:w="4226" w:type="dxa"/>
            <w:hideMark/>
          </w:tcPr>
          <w:p w14:paraId="2A7070FB" w14:textId="47FD796C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1240031.99</w:t>
            </w:r>
          </w:p>
        </w:tc>
      </w:tr>
      <w:tr w:rsidR="008117EE" w:rsidRPr="008117EE" w14:paraId="258383E7" w14:textId="77777777" w:rsidTr="00F805C4">
        <w:tc>
          <w:tcPr>
            <w:tcW w:w="1218" w:type="dxa"/>
            <w:hideMark/>
          </w:tcPr>
          <w:p w14:paraId="5DC01177" w14:textId="36085105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1" w:type="dxa"/>
            <w:hideMark/>
          </w:tcPr>
          <w:p w14:paraId="2C6AE0F1" w14:textId="71D97B72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431689.99</w:t>
            </w:r>
          </w:p>
        </w:tc>
        <w:tc>
          <w:tcPr>
            <w:tcW w:w="4226" w:type="dxa"/>
            <w:hideMark/>
          </w:tcPr>
          <w:p w14:paraId="1B4447CF" w14:textId="2059E5D8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1240046.97</w:t>
            </w:r>
          </w:p>
        </w:tc>
      </w:tr>
      <w:tr w:rsidR="008117EE" w:rsidRPr="008117EE" w14:paraId="42AFF00B" w14:textId="77777777" w:rsidTr="00F805C4">
        <w:tc>
          <w:tcPr>
            <w:tcW w:w="1218" w:type="dxa"/>
            <w:hideMark/>
          </w:tcPr>
          <w:p w14:paraId="4167F522" w14:textId="4C571D18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1" w:type="dxa"/>
            <w:hideMark/>
          </w:tcPr>
          <w:p w14:paraId="4C33E661" w14:textId="42B16753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431575.03</w:t>
            </w:r>
          </w:p>
        </w:tc>
        <w:tc>
          <w:tcPr>
            <w:tcW w:w="4226" w:type="dxa"/>
            <w:hideMark/>
          </w:tcPr>
          <w:p w14:paraId="7E19E695" w14:textId="60B606AA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1239969.96</w:t>
            </w:r>
          </w:p>
        </w:tc>
      </w:tr>
      <w:tr w:rsidR="008117EE" w:rsidRPr="008117EE" w14:paraId="06B49DC5" w14:textId="77777777" w:rsidTr="00F805C4">
        <w:tc>
          <w:tcPr>
            <w:tcW w:w="1218" w:type="dxa"/>
            <w:hideMark/>
          </w:tcPr>
          <w:p w14:paraId="7298B108" w14:textId="74AEF142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1" w:type="dxa"/>
            <w:hideMark/>
          </w:tcPr>
          <w:p w14:paraId="66CC7458" w14:textId="6BB2ECD2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431586.04</w:t>
            </w:r>
          </w:p>
        </w:tc>
        <w:tc>
          <w:tcPr>
            <w:tcW w:w="4226" w:type="dxa"/>
            <w:hideMark/>
          </w:tcPr>
          <w:p w14:paraId="4C98384C" w14:textId="4ED762A4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1239925.00</w:t>
            </w:r>
          </w:p>
        </w:tc>
      </w:tr>
      <w:tr w:rsidR="008117EE" w:rsidRPr="008117EE" w14:paraId="5180F89E" w14:textId="77777777" w:rsidTr="00F805C4">
        <w:tc>
          <w:tcPr>
            <w:tcW w:w="1218" w:type="dxa"/>
            <w:hideMark/>
          </w:tcPr>
          <w:p w14:paraId="5A154018" w14:textId="10B22A84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1" w:type="dxa"/>
            <w:hideMark/>
          </w:tcPr>
          <w:p w14:paraId="7C48B507" w14:textId="46277311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431525.96</w:t>
            </w:r>
          </w:p>
        </w:tc>
        <w:tc>
          <w:tcPr>
            <w:tcW w:w="4226" w:type="dxa"/>
            <w:hideMark/>
          </w:tcPr>
          <w:p w14:paraId="0C55C55B" w14:textId="3D3C0683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1239907.99</w:t>
            </w:r>
          </w:p>
        </w:tc>
      </w:tr>
      <w:tr w:rsidR="008117EE" w:rsidRPr="008117EE" w14:paraId="7C9944AC" w14:textId="77777777" w:rsidTr="00F805C4">
        <w:tc>
          <w:tcPr>
            <w:tcW w:w="1218" w:type="dxa"/>
            <w:hideMark/>
          </w:tcPr>
          <w:p w14:paraId="5BCEA6F4" w14:textId="2339DAFC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1" w:type="dxa"/>
            <w:hideMark/>
          </w:tcPr>
          <w:p w14:paraId="21E7CB83" w14:textId="0150BB7D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431458.96</w:t>
            </w:r>
          </w:p>
        </w:tc>
        <w:tc>
          <w:tcPr>
            <w:tcW w:w="4226" w:type="dxa"/>
            <w:hideMark/>
          </w:tcPr>
          <w:p w14:paraId="54773781" w14:textId="48F20D08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1239856.96</w:t>
            </w:r>
          </w:p>
        </w:tc>
      </w:tr>
      <w:tr w:rsidR="008117EE" w:rsidRPr="008117EE" w14:paraId="1862776C" w14:textId="77777777" w:rsidTr="00F805C4">
        <w:tc>
          <w:tcPr>
            <w:tcW w:w="1218" w:type="dxa"/>
            <w:hideMark/>
          </w:tcPr>
          <w:p w14:paraId="1EEC8182" w14:textId="331F819C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1" w:type="dxa"/>
            <w:hideMark/>
          </w:tcPr>
          <w:p w14:paraId="723117FD" w14:textId="79527720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431451.98</w:t>
            </w:r>
          </w:p>
        </w:tc>
        <w:tc>
          <w:tcPr>
            <w:tcW w:w="4226" w:type="dxa"/>
            <w:hideMark/>
          </w:tcPr>
          <w:p w14:paraId="607234DA" w14:textId="00FE092A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1239838.03</w:t>
            </w:r>
          </w:p>
        </w:tc>
      </w:tr>
      <w:tr w:rsidR="008117EE" w:rsidRPr="008117EE" w14:paraId="173034E5" w14:textId="77777777" w:rsidTr="00F805C4">
        <w:tc>
          <w:tcPr>
            <w:tcW w:w="1218" w:type="dxa"/>
            <w:hideMark/>
          </w:tcPr>
          <w:p w14:paraId="148C371D" w14:textId="4CDAA09C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01" w:type="dxa"/>
            <w:hideMark/>
          </w:tcPr>
          <w:p w14:paraId="622B14F2" w14:textId="776C7835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431387.99</w:t>
            </w:r>
          </w:p>
        </w:tc>
        <w:tc>
          <w:tcPr>
            <w:tcW w:w="4226" w:type="dxa"/>
            <w:hideMark/>
          </w:tcPr>
          <w:p w14:paraId="29CF77B5" w14:textId="6B5C809D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1239822.97</w:t>
            </w:r>
          </w:p>
        </w:tc>
      </w:tr>
      <w:tr w:rsidR="008117EE" w:rsidRPr="008117EE" w14:paraId="2D5BC445" w14:textId="77777777" w:rsidTr="00F805C4">
        <w:tc>
          <w:tcPr>
            <w:tcW w:w="1218" w:type="dxa"/>
            <w:hideMark/>
          </w:tcPr>
          <w:p w14:paraId="2F69FC60" w14:textId="78DBE876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01" w:type="dxa"/>
            <w:hideMark/>
          </w:tcPr>
          <w:p w14:paraId="1003B7C9" w14:textId="56408BD4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431356.00</w:t>
            </w:r>
          </w:p>
        </w:tc>
        <w:tc>
          <w:tcPr>
            <w:tcW w:w="4226" w:type="dxa"/>
            <w:hideMark/>
          </w:tcPr>
          <w:p w14:paraId="79AE4360" w14:textId="2E6B0900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1239785.98</w:t>
            </w:r>
          </w:p>
        </w:tc>
      </w:tr>
      <w:tr w:rsidR="008117EE" w:rsidRPr="008117EE" w14:paraId="4553FF7D" w14:textId="77777777" w:rsidTr="00F805C4">
        <w:tc>
          <w:tcPr>
            <w:tcW w:w="1218" w:type="dxa"/>
            <w:hideMark/>
          </w:tcPr>
          <w:p w14:paraId="3485516D" w14:textId="01BABDF3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01" w:type="dxa"/>
            <w:hideMark/>
          </w:tcPr>
          <w:p w14:paraId="79918B93" w14:textId="0467F56B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431347.96</w:t>
            </w:r>
          </w:p>
        </w:tc>
        <w:tc>
          <w:tcPr>
            <w:tcW w:w="4226" w:type="dxa"/>
            <w:hideMark/>
          </w:tcPr>
          <w:p w14:paraId="5FA48375" w14:textId="38F890BF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1239734.95</w:t>
            </w:r>
          </w:p>
        </w:tc>
      </w:tr>
      <w:tr w:rsidR="008117EE" w:rsidRPr="008117EE" w14:paraId="39BA43CD" w14:textId="77777777" w:rsidTr="00F805C4">
        <w:tc>
          <w:tcPr>
            <w:tcW w:w="1218" w:type="dxa"/>
            <w:hideMark/>
          </w:tcPr>
          <w:p w14:paraId="427D2C09" w14:textId="4D4816BE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901" w:type="dxa"/>
            <w:hideMark/>
          </w:tcPr>
          <w:p w14:paraId="570F3600" w14:textId="6DC92236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431364.04</w:t>
            </w:r>
          </w:p>
        </w:tc>
        <w:tc>
          <w:tcPr>
            <w:tcW w:w="4226" w:type="dxa"/>
            <w:hideMark/>
          </w:tcPr>
          <w:p w14:paraId="7D978AF1" w14:textId="1E2386A1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1239733.02</w:t>
            </w:r>
          </w:p>
        </w:tc>
      </w:tr>
      <w:tr w:rsidR="008117EE" w:rsidRPr="008117EE" w14:paraId="0AE2C065" w14:textId="77777777" w:rsidTr="00F805C4">
        <w:tc>
          <w:tcPr>
            <w:tcW w:w="1218" w:type="dxa"/>
            <w:hideMark/>
          </w:tcPr>
          <w:p w14:paraId="39C7D9E1" w14:textId="50BEA3F9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901" w:type="dxa"/>
            <w:hideMark/>
          </w:tcPr>
          <w:p w14:paraId="42FE4E60" w14:textId="32023638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431412.94</w:t>
            </w:r>
          </w:p>
        </w:tc>
        <w:tc>
          <w:tcPr>
            <w:tcW w:w="4226" w:type="dxa"/>
            <w:hideMark/>
          </w:tcPr>
          <w:p w14:paraId="31119736" w14:textId="46BF7E16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1239749.05</w:t>
            </w:r>
          </w:p>
        </w:tc>
      </w:tr>
      <w:tr w:rsidR="008117EE" w:rsidRPr="008117EE" w14:paraId="59B8DACF" w14:textId="77777777" w:rsidTr="00F805C4">
        <w:tc>
          <w:tcPr>
            <w:tcW w:w="1218" w:type="dxa"/>
            <w:hideMark/>
          </w:tcPr>
          <w:p w14:paraId="37FBAAFF" w14:textId="42418F10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901" w:type="dxa"/>
            <w:hideMark/>
          </w:tcPr>
          <w:p w14:paraId="4CDBDD57" w14:textId="4ED130F4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431427.98</w:t>
            </w:r>
          </w:p>
        </w:tc>
        <w:tc>
          <w:tcPr>
            <w:tcW w:w="4226" w:type="dxa"/>
            <w:hideMark/>
          </w:tcPr>
          <w:p w14:paraId="29C7313E" w14:textId="753849F2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1239717.02</w:t>
            </w:r>
          </w:p>
        </w:tc>
      </w:tr>
      <w:tr w:rsidR="008117EE" w:rsidRPr="008117EE" w14:paraId="10708C8F" w14:textId="77777777" w:rsidTr="00F805C4">
        <w:tc>
          <w:tcPr>
            <w:tcW w:w="1218" w:type="dxa"/>
            <w:hideMark/>
          </w:tcPr>
          <w:p w14:paraId="23AF1563" w14:textId="5A2DF52E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901" w:type="dxa"/>
            <w:hideMark/>
          </w:tcPr>
          <w:p w14:paraId="0ED436CF" w14:textId="6A4C89CB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431498.99</w:t>
            </w:r>
          </w:p>
        </w:tc>
        <w:tc>
          <w:tcPr>
            <w:tcW w:w="4226" w:type="dxa"/>
            <w:hideMark/>
          </w:tcPr>
          <w:p w14:paraId="7E474D61" w14:textId="1663F680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1239730.03</w:t>
            </w:r>
          </w:p>
        </w:tc>
      </w:tr>
      <w:tr w:rsidR="008117EE" w:rsidRPr="008117EE" w14:paraId="74B4773E" w14:textId="77777777" w:rsidTr="00F805C4">
        <w:tc>
          <w:tcPr>
            <w:tcW w:w="1218" w:type="dxa"/>
            <w:hideMark/>
          </w:tcPr>
          <w:p w14:paraId="48CD096A" w14:textId="1E2CF5A3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901" w:type="dxa"/>
            <w:hideMark/>
          </w:tcPr>
          <w:p w14:paraId="7CEEFB93" w14:textId="2C5CBDC1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431511.01</w:t>
            </w:r>
          </w:p>
        </w:tc>
        <w:tc>
          <w:tcPr>
            <w:tcW w:w="4226" w:type="dxa"/>
            <w:hideMark/>
          </w:tcPr>
          <w:p w14:paraId="77362EF5" w14:textId="76E4F2A3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1239722.96</w:t>
            </w:r>
          </w:p>
        </w:tc>
      </w:tr>
      <w:tr w:rsidR="008117EE" w:rsidRPr="008117EE" w14:paraId="22753F82" w14:textId="77777777" w:rsidTr="00F805C4">
        <w:tc>
          <w:tcPr>
            <w:tcW w:w="1218" w:type="dxa"/>
            <w:hideMark/>
          </w:tcPr>
          <w:p w14:paraId="4A4F8AAC" w14:textId="71139ADC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901" w:type="dxa"/>
            <w:hideMark/>
          </w:tcPr>
          <w:p w14:paraId="6887B9C8" w14:textId="7548B82E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431509.99</w:t>
            </w:r>
          </w:p>
        </w:tc>
        <w:tc>
          <w:tcPr>
            <w:tcW w:w="4226" w:type="dxa"/>
            <w:hideMark/>
          </w:tcPr>
          <w:p w14:paraId="39EF0A91" w14:textId="73A80960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1239694.96</w:t>
            </w:r>
          </w:p>
        </w:tc>
      </w:tr>
      <w:tr w:rsidR="008117EE" w:rsidRPr="008117EE" w14:paraId="78D9E0BD" w14:textId="77777777" w:rsidTr="00F805C4">
        <w:tc>
          <w:tcPr>
            <w:tcW w:w="1218" w:type="dxa"/>
            <w:hideMark/>
          </w:tcPr>
          <w:p w14:paraId="0712281C" w14:textId="16E4AB6A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901" w:type="dxa"/>
            <w:hideMark/>
          </w:tcPr>
          <w:p w14:paraId="5E997164" w14:textId="1613FB59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431478.98</w:t>
            </w:r>
          </w:p>
        </w:tc>
        <w:tc>
          <w:tcPr>
            <w:tcW w:w="4226" w:type="dxa"/>
            <w:hideMark/>
          </w:tcPr>
          <w:p w14:paraId="3FA00483" w14:textId="2CF6035D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1239678.98</w:t>
            </w:r>
          </w:p>
        </w:tc>
      </w:tr>
      <w:tr w:rsidR="008117EE" w:rsidRPr="008117EE" w14:paraId="37BDF91D" w14:textId="77777777" w:rsidTr="00F805C4">
        <w:tc>
          <w:tcPr>
            <w:tcW w:w="1218" w:type="dxa"/>
            <w:hideMark/>
          </w:tcPr>
          <w:p w14:paraId="598FB9FB" w14:textId="14CAF1B1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901" w:type="dxa"/>
            <w:hideMark/>
          </w:tcPr>
          <w:p w14:paraId="79DEADD1" w14:textId="43D0B32F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431449.98</w:t>
            </w:r>
          </w:p>
        </w:tc>
        <w:tc>
          <w:tcPr>
            <w:tcW w:w="4226" w:type="dxa"/>
            <w:hideMark/>
          </w:tcPr>
          <w:p w14:paraId="6EBF30BF" w14:textId="47B225BF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1239689.03</w:t>
            </w:r>
          </w:p>
        </w:tc>
      </w:tr>
      <w:tr w:rsidR="008117EE" w:rsidRPr="008117EE" w14:paraId="3FF4B77B" w14:textId="77777777" w:rsidTr="00F805C4">
        <w:tc>
          <w:tcPr>
            <w:tcW w:w="1218" w:type="dxa"/>
            <w:hideMark/>
          </w:tcPr>
          <w:p w14:paraId="0E0A8C67" w14:textId="0B1052F9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901" w:type="dxa"/>
            <w:hideMark/>
          </w:tcPr>
          <w:p w14:paraId="45B90E1B" w14:textId="5208A86E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431424.98</w:t>
            </w:r>
          </w:p>
        </w:tc>
        <w:tc>
          <w:tcPr>
            <w:tcW w:w="4226" w:type="dxa"/>
            <w:hideMark/>
          </w:tcPr>
          <w:p w14:paraId="675EEE9C" w14:textId="72B8A4FD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1239679.95</w:t>
            </w:r>
          </w:p>
        </w:tc>
      </w:tr>
      <w:tr w:rsidR="008117EE" w:rsidRPr="008117EE" w14:paraId="4C6B5BF7" w14:textId="77777777" w:rsidTr="00F805C4">
        <w:tc>
          <w:tcPr>
            <w:tcW w:w="1218" w:type="dxa"/>
            <w:hideMark/>
          </w:tcPr>
          <w:p w14:paraId="2A2FB73C" w14:textId="4A44FCB2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901" w:type="dxa"/>
            <w:hideMark/>
          </w:tcPr>
          <w:p w14:paraId="03955291" w14:textId="1B5BB098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431428.01</w:t>
            </w:r>
          </w:p>
        </w:tc>
        <w:tc>
          <w:tcPr>
            <w:tcW w:w="4226" w:type="dxa"/>
            <w:hideMark/>
          </w:tcPr>
          <w:p w14:paraId="128D2905" w14:textId="39B1C234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1239658.98</w:t>
            </w:r>
          </w:p>
        </w:tc>
      </w:tr>
      <w:tr w:rsidR="008117EE" w:rsidRPr="008117EE" w14:paraId="3026CA03" w14:textId="77777777" w:rsidTr="00F805C4">
        <w:tc>
          <w:tcPr>
            <w:tcW w:w="1218" w:type="dxa"/>
            <w:hideMark/>
          </w:tcPr>
          <w:p w14:paraId="4DB3E095" w14:textId="488F6052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901" w:type="dxa"/>
            <w:hideMark/>
          </w:tcPr>
          <w:p w14:paraId="08BB8368" w14:textId="225538DE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431440.00</w:t>
            </w:r>
          </w:p>
        </w:tc>
        <w:tc>
          <w:tcPr>
            <w:tcW w:w="4226" w:type="dxa"/>
            <w:hideMark/>
          </w:tcPr>
          <w:p w14:paraId="1CACE701" w14:textId="77708F4A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1239648.02</w:t>
            </w:r>
          </w:p>
        </w:tc>
      </w:tr>
      <w:tr w:rsidR="008117EE" w:rsidRPr="008117EE" w14:paraId="00E78FB1" w14:textId="77777777" w:rsidTr="00F805C4">
        <w:tc>
          <w:tcPr>
            <w:tcW w:w="1218" w:type="dxa"/>
            <w:hideMark/>
          </w:tcPr>
          <w:p w14:paraId="5B2094DA" w14:textId="188F7B58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901" w:type="dxa"/>
            <w:hideMark/>
          </w:tcPr>
          <w:p w14:paraId="0BFB5F24" w14:textId="49A7AED0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431436.02</w:t>
            </w:r>
          </w:p>
        </w:tc>
        <w:tc>
          <w:tcPr>
            <w:tcW w:w="4226" w:type="dxa"/>
            <w:hideMark/>
          </w:tcPr>
          <w:p w14:paraId="457DA9CA" w14:textId="77F52D8F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1239628.00</w:t>
            </w:r>
          </w:p>
        </w:tc>
      </w:tr>
      <w:tr w:rsidR="008117EE" w:rsidRPr="008117EE" w14:paraId="7702B3E6" w14:textId="77777777" w:rsidTr="00F805C4">
        <w:tc>
          <w:tcPr>
            <w:tcW w:w="1218" w:type="dxa"/>
            <w:hideMark/>
          </w:tcPr>
          <w:p w14:paraId="4E801C97" w14:textId="53A582C0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901" w:type="dxa"/>
            <w:hideMark/>
          </w:tcPr>
          <w:p w14:paraId="23D5BBE7" w14:textId="037E5F62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431431.00</w:t>
            </w:r>
          </w:p>
        </w:tc>
        <w:tc>
          <w:tcPr>
            <w:tcW w:w="4226" w:type="dxa"/>
            <w:hideMark/>
          </w:tcPr>
          <w:p w14:paraId="59965333" w14:textId="71553052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1239602.96</w:t>
            </w:r>
          </w:p>
        </w:tc>
      </w:tr>
      <w:tr w:rsidR="008117EE" w:rsidRPr="008117EE" w14:paraId="0AA95807" w14:textId="77777777" w:rsidTr="00F805C4">
        <w:tc>
          <w:tcPr>
            <w:tcW w:w="1218" w:type="dxa"/>
            <w:hideMark/>
          </w:tcPr>
          <w:p w14:paraId="3DBC7FBB" w14:textId="63ADC0E7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901" w:type="dxa"/>
            <w:hideMark/>
          </w:tcPr>
          <w:p w14:paraId="037D0879" w14:textId="52BF0DD1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431454.98</w:t>
            </w:r>
          </w:p>
        </w:tc>
        <w:tc>
          <w:tcPr>
            <w:tcW w:w="4226" w:type="dxa"/>
            <w:hideMark/>
          </w:tcPr>
          <w:p w14:paraId="6EBAADC5" w14:textId="439BDD8F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1239596.02</w:t>
            </w:r>
          </w:p>
        </w:tc>
      </w:tr>
      <w:tr w:rsidR="008117EE" w:rsidRPr="008117EE" w14:paraId="5B9C8986" w14:textId="77777777" w:rsidTr="00F805C4">
        <w:tc>
          <w:tcPr>
            <w:tcW w:w="1218" w:type="dxa"/>
            <w:hideMark/>
          </w:tcPr>
          <w:p w14:paraId="1DA2C8F4" w14:textId="199B1112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901" w:type="dxa"/>
            <w:hideMark/>
          </w:tcPr>
          <w:p w14:paraId="09040C44" w14:textId="02442205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431545.49</w:t>
            </w:r>
          </w:p>
        </w:tc>
        <w:tc>
          <w:tcPr>
            <w:tcW w:w="4226" w:type="dxa"/>
            <w:hideMark/>
          </w:tcPr>
          <w:p w14:paraId="7B573516" w14:textId="60CDC61C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1239641.23</w:t>
            </w:r>
          </w:p>
        </w:tc>
      </w:tr>
      <w:tr w:rsidR="008117EE" w:rsidRPr="008117EE" w14:paraId="190219D8" w14:textId="77777777" w:rsidTr="00F805C4">
        <w:tc>
          <w:tcPr>
            <w:tcW w:w="1218" w:type="dxa"/>
            <w:hideMark/>
          </w:tcPr>
          <w:p w14:paraId="1F54AF53" w14:textId="1F405531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901" w:type="dxa"/>
            <w:hideMark/>
          </w:tcPr>
          <w:p w14:paraId="0ED6CE3C" w14:textId="6013FCA4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431555.90</w:t>
            </w:r>
          </w:p>
        </w:tc>
        <w:tc>
          <w:tcPr>
            <w:tcW w:w="4226" w:type="dxa"/>
            <w:hideMark/>
          </w:tcPr>
          <w:p w14:paraId="61B2876C" w14:textId="3E9CD8A3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1239646.43</w:t>
            </w:r>
          </w:p>
        </w:tc>
      </w:tr>
      <w:tr w:rsidR="008117EE" w:rsidRPr="008117EE" w14:paraId="335B2A1F" w14:textId="77777777" w:rsidTr="00F805C4">
        <w:tc>
          <w:tcPr>
            <w:tcW w:w="1218" w:type="dxa"/>
            <w:hideMark/>
          </w:tcPr>
          <w:p w14:paraId="00A6449F" w14:textId="1A8DE71C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901" w:type="dxa"/>
            <w:hideMark/>
          </w:tcPr>
          <w:p w14:paraId="05A33060" w14:textId="687B7F21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431566.60</w:t>
            </w:r>
          </w:p>
        </w:tc>
        <w:tc>
          <w:tcPr>
            <w:tcW w:w="4226" w:type="dxa"/>
            <w:hideMark/>
          </w:tcPr>
          <w:p w14:paraId="60839795" w14:textId="0F16E34E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1239648.11</w:t>
            </w:r>
          </w:p>
        </w:tc>
      </w:tr>
      <w:tr w:rsidR="008117EE" w:rsidRPr="008117EE" w14:paraId="56E479A0" w14:textId="77777777" w:rsidTr="00F805C4">
        <w:tc>
          <w:tcPr>
            <w:tcW w:w="1218" w:type="dxa"/>
            <w:hideMark/>
          </w:tcPr>
          <w:p w14:paraId="4B6BAC92" w14:textId="30CFC6A1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901" w:type="dxa"/>
            <w:hideMark/>
          </w:tcPr>
          <w:p w14:paraId="7CC8378D" w14:textId="62B06154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431549.97</w:t>
            </w:r>
          </w:p>
        </w:tc>
        <w:tc>
          <w:tcPr>
            <w:tcW w:w="4226" w:type="dxa"/>
            <w:hideMark/>
          </w:tcPr>
          <w:p w14:paraId="2808063F" w14:textId="51B75830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1239614.97</w:t>
            </w:r>
          </w:p>
        </w:tc>
      </w:tr>
      <w:tr w:rsidR="008117EE" w:rsidRPr="008117EE" w14:paraId="3137CCFB" w14:textId="77777777" w:rsidTr="00F805C4">
        <w:tc>
          <w:tcPr>
            <w:tcW w:w="1218" w:type="dxa"/>
            <w:hideMark/>
          </w:tcPr>
          <w:p w14:paraId="161AC7B1" w14:textId="1AE46A53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901" w:type="dxa"/>
            <w:hideMark/>
          </w:tcPr>
          <w:p w14:paraId="1C6B9F9A" w14:textId="07AF9086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431519.00</w:t>
            </w:r>
          </w:p>
        </w:tc>
        <w:tc>
          <w:tcPr>
            <w:tcW w:w="4226" w:type="dxa"/>
            <w:hideMark/>
          </w:tcPr>
          <w:p w14:paraId="67D6A9AA" w14:textId="6AC21D77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1239565.03</w:t>
            </w:r>
          </w:p>
        </w:tc>
      </w:tr>
      <w:tr w:rsidR="008117EE" w:rsidRPr="008117EE" w14:paraId="7C9C66F9" w14:textId="77777777" w:rsidTr="00F805C4">
        <w:tc>
          <w:tcPr>
            <w:tcW w:w="1218" w:type="dxa"/>
            <w:hideMark/>
          </w:tcPr>
          <w:p w14:paraId="44BF7414" w14:textId="4E2DD515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901" w:type="dxa"/>
            <w:hideMark/>
          </w:tcPr>
          <w:p w14:paraId="7FD4F442" w14:textId="727BB378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431494.03</w:t>
            </w:r>
          </w:p>
        </w:tc>
        <w:tc>
          <w:tcPr>
            <w:tcW w:w="4226" w:type="dxa"/>
            <w:hideMark/>
          </w:tcPr>
          <w:p w14:paraId="27AB95BE" w14:textId="52C9D449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1239547.95</w:t>
            </w:r>
          </w:p>
        </w:tc>
      </w:tr>
      <w:tr w:rsidR="008117EE" w:rsidRPr="008117EE" w14:paraId="5948F170" w14:textId="77777777" w:rsidTr="00F805C4">
        <w:tc>
          <w:tcPr>
            <w:tcW w:w="1218" w:type="dxa"/>
            <w:hideMark/>
          </w:tcPr>
          <w:p w14:paraId="17274D34" w14:textId="29FB427B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901" w:type="dxa"/>
            <w:hideMark/>
          </w:tcPr>
          <w:p w14:paraId="59C98959" w14:textId="4D518A4F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431444.97</w:t>
            </w:r>
          </w:p>
        </w:tc>
        <w:tc>
          <w:tcPr>
            <w:tcW w:w="4226" w:type="dxa"/>
            <w:hideMark/>
          </w:tcPr>
          <w:p w14:paraId="23A703C9" w14:textId="7C9F189A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1239527.03</w:t>
            </w:r>
          </w:p>
        </w:tc>
      </w:tr>
      <w:tr w:rsidR="008117EE" w:rsidRPr="008117EE" w14:paraId="70C6357E" w14:textId="77777777" w:rsidTr="00F805C4">
        <w:tc>
          <w:tcPr>
            <w:tcW w:w="1218" w:type="dxa"/>
            <w:hideMark/>
          </w:tcPr>
          <w:p w14:paraId="5E633119" w14:textId="060FD344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901" w:type="dxa"/>
            <w:hideMark/>
          </w:tcPr>
          <w:p w14:paraId="1E5F7D00" w14:textId="38E2D931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431436.99</w:t>
            </w:r>
          </w:p>
        </w:tc>
        <w:tc>
          <w:tcPr>
            <w:tcW w:w="4226" w:type="dxa"/>
            <w:hideMark/>
          </w:tcPr>
          <w:p w14:paraId="504B3893" w14:textId="799A2FB3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1239572.00</w:t>
            </w:r>
          </w:p>
        </w:tc>
      </w:tr>
      <w:tr w:rsidR="008117EE" w:rsidRPr="008117EE" w14:paraId="3E89CBBC" w14:textId="77777777" w:rsidTr="00F805C4">
        <w:tc>
          <w:tcPr>
            <w:tcW w:w="1218" w:type="dxa"/>
            <w:hideMark/>
          </w:tcPr>
          <w:p w14:paraId="7EFF17A8" w14:textId="3F739045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901" w:type="dxa"/>
            <w:hideMark/>
          </w:tcPr>
          <w:p w14:paraId="1B3B9606" w14:textId="76D6754E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431434.03</w:t>
            </w:r>
          </w:p>
        </w:tc>
        <w:tc>
          <w:tcPr>
            <w:tcW w:w="4226" w:type="dxa"/>
            <w:hideMark/>
          </w:tcPr>
          <w:p w14:paraId="57F71FBF" w14:textId="07D49126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1239591.97</w:t>
            </w:r>
          </w:p>
        </w:tc>
      </w:tr>
      <w:tr w:rsidR="008117EE" w:rsidRPr="008117EE" w14:paraId="09D0756F" w14:textId="77777777" w:rsidTr="00F805C4">
        <w:tc>
          <w:tcPr>
            <w:tcW w:w="1218" w:type="dxa"/>
            <w:hideMark/>
          </w:tcPr>
          <w:p w14:paraId="4759D3F9" w14:textId="70B6FA51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901" w:type="dxa"/>
            <w:hideMark/>
          </w:tcPr>
          <w:p w14:paraId="5C25C7C7" w14:textId="476AC497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431398.00</w:t>
            </w:r>
          </w:p>
        </w:tc>
        <w:tc>
          <w:tcPr>
            <w:tcW w:w="4226" w:type="dxa"/>
            <w:hideMark/>
          </w:tcPr>
          <w:p w14:paraId="306E12B5" w14:textId="5F2FB77F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1239588.99</w:t>
            </w:r>
          </w:p>
        </w:tc>
      </w:tr>
      <w:tr w:rsidR="008117EE" w:rsidRPr="008117EE" w14:paraId="22C2E50E" w14:textId="77777777" w:rsidTr="00F805C4">
        <w:tc>
          <w:tcPr>
            <w:tcW w:w="1218" w:type="dxa"/>
            <w:hideMark/>
          </w:tcPr>
          <w:p w14:paraId="1D35E856" w14:textId="30EF924B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901" w:type="dxa"/>
            <w:hideMark/>
          </w:tcPr>
          <w:p w14:paraId="381EE9E2" w14:textId="400CAFEE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431364.95</w:t>
            </w:r>
          </w:p>
        </w:tc>
        <w:tc>
          <w:tcPr>
            <w:tcW w:w="4226" w:type="dxa"/>
            <w:hideMark/>
          </w:tcPr>
          <w:p w14:paraId="14FF5740" w14:textId="67E5F1BA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1239556.96</w:t>
            </w:r>
          </w:p>
        </w:tc>
      </w:tr>
      <w:tr w:rsidR="008117EE" w:rsidRPr="008117EE" w14:paraId="34781F3B" w14:textId="77777777" w:rsidTr="00F805C4">
        <w:tc>
          <w:tcPr>
            <w:tcW w:w="1218" w:type="dxa"/>
            <w:hideMark/>
          </w:tcPr>
          <w:p w14:paraId="29DA0368" w14:textId="2F0ABFCF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901" w:type="dxa"/>
            <w:hideMark/>
          </w:tcPr>
          <w:p w14:paraId="2BC184E6" w14:textId="5D6001BC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431341.03</w:t>
            </w:r>
          </w:p>
        </w:tc>
        <w:tc>
          <w:tcPr>
            <w:tcW w:w="4226" w:type="dxa"/>
            <w:hideMark/>
          </w:tcPr>
          <w:p w14:paraId="3A143669" w14:textId="003484CE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1239559.00</w:t>
            </w:r>
          </w:p>
        </w:tc>
      </w:tr>
      <w:tr w:rsidR="008117EE" w:rsidRPr="008117EE" w14:paraId="44D81A38" w14:textId="77777777" w:rsidTr="00F805C4">
        <w:tc>
          <w:tcPr>
            <w:tcW w:w="1218" w:type="dxa"/>
            <w:hideMark/>
          </w:tcPr>
          <w:p w14:paraId="7F52E00A" w14:textId="5B5CC757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901" w:type="dxa"/>
            <w:hideMark/>
          </w:tcPr>
          <w:p w14:paraId="2969D605" w14:textId="7FF791B4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431315.96</w:t>
            </w:r>
          </w:p>
        </w:tc>
        <w:tc>
          <w:tcPr>
            <w:tcW w:w="4226" w:type="dxa"/>
            <w:hideMark/>
          </w:tcPr>
          <w:p w14:paraId="5C44575B" w14:textId="5360C5BF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1239556.01</w:t>
            </w:r>
          </w:p>
        </w:tc>
      </w:tr>
      <w:tr w:rsidR="008117EE" w:rsidRPr="008117EE" w14:paraId="13976FEA" w14:textId="77777777" w:rsidTr="00F805C4">
        <w:tc>
          <w:tcPr>
            <w:tcW w:w="1218" w:type="dxa"/>
            <w:hideMark/>
          </w:tcPr>
          <w:p w14:paraId="3172C038" w14:textId="03041635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901" w:type="dxa"/>
            <w:hideMark/>
          </w:tcPr>
          <w:p w14:paraId="1A44F113" w14:textId="4B85735D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431301.97</w:t>
            </w:r>
          </w:p>
        </w:tc>
        <w:tc>
          <w:tcPr>
            <w:tcW w:w="4226" w:type="dxa"/>
            <w:hideMark/>
          </w:tcPr>
          <w:p w14:paraId="61E11960" w14:textId="0A3C34A2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1239542.03</w:t>
            </w:r>
          </w:p>
        </w:tc>
      </w:tr>
      <w:tr w:rsidR="008117EE" w:rsidRPr="008117EE" w14:paraId="2A51AFCF" w14:textId="77777777" w:rsidTr="00F805C4">
        <w:tc>
          <w:tcPr>
            <w:tcW w:w="1218" w:type="dxa"/>
            <w:hideMark/>
          </w:tcPr>
          <w:p w14:paraId="33AD1709" w14:textId="3A13E7CB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901" w:type="dxa"/>
            <w:hideMark/>
          </w:tcPr>
          <w:p w14:paraId="1259827F" w14:textId="0BC02B19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431268.99</w:t>
            </w:r>
          </w:p>
        </w:tc>
        <w:tc>
          <w:tcPr>
            <w:tcW w:w="4226" w:type="dxa"/>
            <w:hideMark/>
          </w:tcPr>
          <w:p w14:paraId="0EF00DE4" w14:textId="0E8EB94C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1239517.99</w:t>
            </w:r>
          </w:p>
        </w:tc>
      </w:tr>
      <w:tr w:rsidR="008117EE" w:rsidRPr="008117EE" w14:paraId="5904510A" w14:textId="77777777" w:rsidTr="00F805C4">
        <w:tc>
          <w:tcPr>
            <w:tcW w:w="1218" w:type="dxa"/>
            <w:hideMark/>
          </w:tcPr>
          <w:p w14:paraId="1AD252B9" w14:textId="5CD59785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901" w:type="dxa"/>
            <w:hideMark/>
          </w:tcPr>
          <w:p w14:paraId="11BC315E" w14:textId="14779D90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431212.99</w:t>
            </w:r>
          </w:p>
        </w:tc>
        <w:tc>
          <w:tcPr>
            <w:tcW w:w="4226" w:type="dxa"/>
            <w:hideMark/>
          </w:tcPr>
          <w:p w14:paraId="7BBE926D" w14:textId="13468CAD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1239497.02</w:t>
            </w:r>
          </w:p>
        </w:tc>
      </w:tr>
      <w:tr w:rsidR="008117EE" w:rsidRPr="008117EE" w14:paraId="1464E4C7" w14:textId="77777777" w:rsidTr="00F805C4">
        <w:tc>
          <w:tcPr>
            <w:tcW w:w="1218" w:type="dxa"/>
            <w:hideMark/>
          </w:tcPr>
          <w:p w14:paraId="15A5C6C6" w14:textId="600E88E8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901" w:type="dxa"/>
            <w:hideMark/>
          </w:tcPr>
          <w:p w14:paraId="13C7611D" w14:textId="2FD868ED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431177.01</w:t>
            </w:r>
          </w:p>
        </w:tc>
        <w:tc>
          <w:tcPr>
            <w:tcW w:w="4226" w:type="dxa"/>
            <w:hideMark/>
          </w:tcPr>
          <w:p w14:paraId="62E55E70" w14:textId="1816F04B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1239499.03</w:t>
            </w:r>
          </w:p>
        </w:tc>
      </w:tr>
      <w:tr w:rsidR="008117EE" w:rsidRPr="008117EE" w14:paraId="128D3FC5" w14:textId="77777777" w:rsidTr="00F805C4">
        <w:tc>
          <w:tcPr>
            <w:tcW w:w="1218" w:type="dxa"/>
            <w:hideMark/>
          </w:tcPr>
          <w:p w14:paraId="7DA963F5" w14:textId="69E6A84A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901" w:type="dxa"/>
            <w:hideMark/>
          </w:tcPr>
          <w:p w14:paraId="666C9AA6" w14:textId="4D70AB45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431176.99</w:t>
            </w:r>
          </w:p>
        </w:tc>
        <w:tc>
          <w:tcPr>
            <w:tcW w:w="4226" w:type="dxa"/>
            <w:hideMark/>
          </w:tcPr>
          <w:p w14:paraId="6F75BAD4" w14:textId="73465666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1239485.04</w:t>
            </w:r>
          </w:p>
        </w:tc>
      </w:tr>
      <w:tr w:rsidR="008117EE" w:rsidRPr="008117EE" w14:paraId="52C15953" w14:textId="77777777" w:rsidTr="00F805C4">
        <w:tc>
          <w:tcPr>
            <w:tcW w:w="1218" w:type="dxa"/>
            <w:hideMark/>
          </w:tcPr>
          <w:p w14:paraId="4FD419A5" w14:textId="41D6761E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3901" w:type="dxa"/>
            <w:hideMark/>
          </w:tcPr>
          <w:p w14:paraId="16E8A7CF" w14:textId="161D6A48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431195.30</w:t>
            </w:r>
          </w:p>
        </w:tc>
        <w:tc>
          <w:tcPr>
            <w:tcW w:w="4226" w:type="dxa"/>
            <w:hideMark/>
          </w:tcPr>
          <w:p w14:paraId="767A7402" w14:textId="19A13B02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1239439.98</w:t>
            </w:r>
          </w:p>
        </w:tc>
      </w:tr>
      <w:tr w:rsidR="008117EE" w:rsidRPr="008117EE" w14:paraId="418841C5" w14:textId="77777777" w:rsidTr="00F805C4">
        <w:tc>
          <w:tcPr>
            <w:tcW w:w="1218" w:type="dxa"/>
            <w:hideMark/>
          </w:tcPr>
          <w:p w14:paraId="5E8CB4DE" w14:textId="0D2A1615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3901" w:type="dxa"/>
            <w:hideMark/>
          </w:tcPr>
          <w:p w14:paraId="5703A22E" w14:textId="1A4C8FC3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431211.75</w:t>
            </w:r>
          </w:p>
        </w:tc>
        <w:tc>
          <w:tcPr>
            <w:tcW w:w="4226" w:type="dxa"/>
            <w:hideMark/>
          </w:tcPr>
          <w:p w14:paraId="4171B061" w14:textId="10E822A2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1239399.48</w:t>
            </w:r>
          </w:p>
        </w:tc>
      </w:tr>
      <w:tr w:rsidR="008117EE" w:rsidRPr="008117EE" w14:paraId="4B6AD7CA" w14:textId="77777777" w:rsidTr="00F805C4">
        <w:tc>
          <w:tcPr>
            <w:tcW w:w="1218" w:type="dxa"/>
            <w:hideMark/>
          </w:tcPr>
          <w:p w14:paraId="234FF5D0" w14:textId="7AE6E1D7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3901" w:type="dxa"/>
            <w:hideMark/>
          </w:tcPr>
          <w:p w14:paraId="4D95FED5" w14:textId="7FBE9189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431242.01</w:t>
            </w:r>
          </w:p>
        </w:tc>
        <w:tc>
          <w:tcPr>
            <w:tcW w:w="4226" w:type="dxa"/>
            <w:hideMark/>
          </w:tcPr>
          <w:p w14:paraId="0E5E1C28" w14:textId="1A0C092E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1239325.04</w:t>
            </w:r>
          </w:p>
        </w:tc>
      </w:tr>
      <w:tr w:rsidR="008117EE" w:rsidRPr="008117EE" w14:paraId="7D0088B3" w14:textId="77777777" w:rsidTr="00F805C4">
        <w:tc>
          <w:tcPr>
            <w:tcW w:w="1218" w:type="dxa"/>
            <w:hideMark/>
          </w:tcPr>
          <w:p w14:paraId="5CE52F22" w14:textId="676CE583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901" w:type="dxa"/>
            <w:hideMark/>
          </w:tcPr>
          <w:p w14:paraId="5F4E0184" w14:textId="3FAB07E1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431231.97</w:t>
            </w:r>
          </w:p>
        </w:tc>
        <w:tc>
          <w:tcPr>
            <w:tcW w:w="4226" w:type="dxa"/>
            <w:hideMark/>
          </w:tcPr>
          <w:p w14:paraId="4E9D20CF" w14:textId="5EBF4EAB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1239314.00</w:t>
            </w:r>
          </w:p>
        </w:tc>
      </w:tr>
      <w:tr w:rsidR="008117EE" w:rsidRPr="008117EE" w14:paraId="7C6BFC5A" w14:textId="77777777" w:rsidTr="00F805C4">
        <w:tc>
          <w:tcPr>
            <w:tcW w:w="1218" w:type="dxa"/>
            <w:hideMark/>
          </w:tcPr>
          <w:p w14:paraId="188943A0" w14:textId="04CB956D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3901" w:type="dxa"/>
            <w:hideMark/>
          </w:tcPr>
          <w:p w14:paraId="64F409B2" w14:textId="7F63713A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431249.04</w:t>
            </w:r>
          </w:p>
        </w:tc>
        <w:tc>
          <w:tcPr>
            <w:tcW w:w="4226" w:type="dxa"/>
            <w:hideMark/>
          </w:tcPr>
          <w:p w14:paraId="0124D0D4" w14:textId="67EA9EBF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1239299.01</w:t>
            </w:r>
          </w:p>
        </w:tc>
      </w:tr>
      <w:tr w:rsidR="008117EE" w:rsidRPr="008117EE" w14:paraId="6F4558F3" w14:textId="77777777" w:rsidTr="00F805C4">
        <w:tc>
          <w:tcPr>
            <w:tcW w:w="1218" w:type="dxa"/>
            <w:hideMark/>
          </w:tcPr>
          <w:p w14:paraId="55BCF065" w14:textId="51A7DDDA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3901" w:type="dxa"/>
            <w:hideMark/>
          </w:tcPr>
          <w:p w14:paraId="4C5F470E" w14:textId="2CCC041A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431277.97</w:t>
            </w:r>
          </w:p>
        </w:tc>
        <w:tc>
          <w:tcPr>
            <w:tcW w:w="4226" w:type="dxa"/>
            <w:hideMark/>
          </w:tcPr>
          <w:p w14:paraId="7E35C14B" w14:textId="33DB26FE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1239280.97</w:t>
            </w:r>
          </w:p>
        </w:tc>
      </w:tr>
      <w:tr w:rsidR="008117EE" w:rsidRPr="008117EE" w14:paraId="1C39524D" w14:textId="77777777" w:rsidTr="00F805C4">
        <w:tc>
          <w:tcPr>
            <w:tcW w:w="1218" w:type="dxa"/>
            <w:hideMark/>
          </w:tcPr>
          <w:p w14:paraId="5272421C" w14:textId="68599779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3901" w:type="dxa"/>
            <w:hideMark/>
          </w:tcPr>
          <w:p w14:paraId="045F124E" w14:textId="4AEE5CDE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431234.02</w:t>
            </w:r>
          </w:p>
        </w:tc>
        <w:tc>
          <w:tcPr>
            <w:tcW w:w="4226" w:type="dxa"/>
            <w:hideMark/>
          </w:tcPr>
          <w:p w14:paraId="4E4DDD8D" w14:textId="45DCB54A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1239230.96</w:t>
            </w:r>
          </w:p>
        </w:tc>
      </w:tr>
      <w:tr w:rsidR="008117EE" w:rsidRPr="008117EE" w14:paraId="2AD727DF" w14:textId="77777777" w:rsidTr="00F805C4">
        <w:tc>
          <w:tcPr>
            <w:tcW w:w="1218" w:type="dxa"/>
            <w:hideMark/>
          </w:tcPr>
          <w:p w14:paraId="5E1712E9" w14:textId="583A8E4F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3901" w:type="dxa"/>
            <w:hideMark/>
          </w:tcPr>
          <w:p w14:paraId="363D64AA" w14:textId="10426B39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431242.01</w:t>
            </w:r>
          </w:p>
        </w:tc>
        <w:tc>
          <w:tcPr>
            <w:tcW w:w="4226" w:type="dxa"/>
            <w:hideMark/>
          </w:tcPr>
          <w:p w14:paraId="6C4B9670" w14:textId="3A38B05A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1239223.95</w:t>
            </w:r>
          </w:p>
        </w:tc>
      </w:tr>
      <w:tr w:rsidR="008117EE" w:rsidRPr="008117EE" w14:paraId="314AF047" w14:textId="77777777" w:rsidTr="00F805C4">
        <w:tc>
          <w:tcPr>
            <w:tcW w:w="1218" w:type="dxa"/>
            <w:hideMark/>
          </w:tcPr>
          <w:p w14:paraId="1B21601E" w14:textId="3BBDD4E4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3901" w:type="dxa"/>
            <w:hideMark/>
          </w:tcPr>
          <w:p w14:paraId="6A712B06" w14:textId="304E0F31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431231.04</w:t>
            </w:r>
          </w:p>
        </w:tc>
        <w:tc>
          <w:tcPr>
            <w:tcW w:w="4226" w:type="dxa"/>
            <w:hideMark/>
          </w:tcPr>
          <w:p w14:paraId="128C7400" w14:textId="2B66AF92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1239196.99</w:t>
            </w:r>
          </w:p>
        </w:tc>
      </w:tr>
      <w:tr w:rsidR="008117EE" w:rsidRPr="008117EE" w14:paraId="2956C670" w14:textId="77777777" w:rsidTr="00F805C4">
        <w:tc>
          <w:tcPr>
            <w:tcW w:w="1218" w:type="dxa"/>
            <w:hideMark/>
          </w:tcPr>
          <w:p w14:paraId="22F0AA30" w14:textId="0D15FDA5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3901" w:type="dxa"/>
            <w:hideMark/>
          </w:tcPr>
          <w:p w14:paraId="05BDB77A" w14:textId="4C040C21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431269.95</w:t>
            </w:r>
          </w:p>
        </w:tc>
        <w:tc>
          <w:tcPr>
            <w:tcW w:w="4226" w:type="dxa"/>
            <w:hideMark/>
          </w:tcPr>
          <w:p w14:paraId="5A347419" w14:textId="32F19728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1239184.00</w:t>
            </w:r>
          </w:p>
        </w:tc>
      </w:tr>
      <w:tr w:rsidR="008117EE" w:rsidRPr="008117EE" w14:paraId="437262BC" w14:textId="77777777" w:rsidTr="00F805C4">
        <w:tc>
          <w:tcPr>
            <w:tcW w:w="1218" w:type="dxa"/>
            <w:hideMark/>
          </w:tcPr>
          <w:p w14:paraId="01078AFC" w14:textId="4125A115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3901" w:type="dxa"/>
            <w:hideMark/>
          </w:tcPr>
          <w:p w14:paraId="196BA64A" w14:textId="5C7321CD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431317.01</w:t>
            </w:r>
          </w:p>
        </w:tc>
        <w:tc>
          <w:tcPr>
            <w:tcW w:w="4226" w:type="dxa"/>
            <w:hideMark/>
          </w:tcPr>
          <w:p w14:paraId="51D715F6" w14:textId="26CDBC90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1239181.97</w:t>
            </w:r>
          </w:p>
        </w:tc>
      </w:tr>
      <w:tr w:rsidR="008117EE" w:rsidRPr="008117EE" w14:paraId="2CEBB036" w14:textId="77777777" w:rsidTr="00F805C4">
        <w:tc>
          <w:tcPr>
            <w:tcW w:w="1218" w:type="dxa"/>
            <w:hideMark/>
          </w:tcPr>
          <w:p w14:paraId="164298B9" w14:textId="30771046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3901" w:type="dxa"/>
            <w:hideMark/>
          </w:tcPr>
          <w:p w14:paraId="13E99D31" w14:textId="4D8DD653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431379.97</w:t>
            </w:r>
          </w:p>
        </w:tc>
        <w:tc>
          <w:tcPr>
            <w:tcW w:w="4226" w:type="dxa"/>
            <w:hideMark/>
          </w:tcPr>
          <w:p w14:paraId="04402C2F" w14:textId="7A5CA3E4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1239218.97</w:t>
            </w:r>
          </w:p>
        </w:tc>
      </w:tr>
      <w:tr w:rsidR="008117EE" w:rsidRPr="008117EE" w14:paraId="62423DE3" w14:textId="77777777" w:rsidTr="00F805C4">
        <w:tc>
          <w:tcPr>
            <w:tcW w:w="1218" w:type="dxa"/>
            <w:hideMark/>
          </w:tcPr>
          <w:p w14:paraId="68D3D6BD" w14:textId="0C97C1D5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3901" w:type="dxa"/>
            <w:hideMark/>
          </w:tcPr>
          <w:p w14:paraId="21E209AC" w14:textId="07B69880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431468.98</w:t>
            </w:r>
          </w:p>
        </w:tc>
        <w:tc>
          <w:tcPr>
            <w:tcW w:w="4226" w:type="dxa"/>
            <w:hideMark/>
          </w:tcPr>
          <w:p w14:paraId="7799CC5F" w14:textId="7386573A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1239231.03</w:t>
            </w:r>
          </w:p>
        </w:tc>
      </w:tr>
      <w:tr w:rsidR="008117EE" w:rsidRPr="008117EE" w14:paraId="62EF7F33" w14:textId="77777777" w:rsidTr="00F805C4">
        <w:tc>
          <w:tcPr>
            <w:tcW w:w="1218" w:type="dxa"/>
            <w:hideMark/>
          </w:tcPr>
          <w:p w14:paraId="224D2487" w14:textId="724DCC0F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3901" w:type="dxa"/>
            <w:hideMark/>
          </w:tcPr>
          <w:p w14:paraId="047F1A93" w14:textId="12C1299D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431601.95</w:t>
            </w:r>
          </w:p>
        </w:tc>
        <w:tc>
          <w:tcPr>
            <w:tcW w:w="4226" w:type="dxa"/>
            <w:hideMark/>
          </w:tcPr>
          <w:p w14:paraId="1B2B307A" w14:textId="46717821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1239307.98</w:t>
            </w:r>
          </w:p>
        </w:tc>
      </w:tr>
      <w:tr w:rsidR="008117EE" w:rsidRPr="008117EE" w14:paraId="6E6448D0" w14:textId="77777777" w:rsidTr="00F805C4">
        <w:tc>
          <w:tcPr>
            <w:tcW w:w="1218" w:type="dxa"/>
            <w:hideMark/>
          </w:tcPr>
          <w:p w14:paraId="18EFC14A" w14:textId="31383068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3901" w:type="dxa"/>
            <w:hideMark/>
          </w:tcPr>
          <w:p w14:paraId="40D6EDBA" w14:textId="19283A7C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431650.96</w:t>
            </w:r>
          </w:p>
        </w:tc>
        <w:tc>
          <w:tcPr>
            <w:tcW w:w="4226" w:type="dxa"/>
            <w:hideMark/>
          </w:tcPr>
          <w:p w14:paraId="106ADB1B" w14:textId="56CE933C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1239335.99</w:t>
            </w:r>
          </w:p>
        </w:tc>
      </w:tr>
      <w:tr w:rsidR="008117EE" w:rsidRPr="008117EE" w14:paraId="6BC0973F" w14:textId="77777777" w:rsidTr="00F805C4">
        <w:tc>
          <w:tcPr>
            <w:tcW w:w="1218" w:type="dxa"/>
            <w:hideMark/>
          </w:tcPr>
          <w:p w14:paraId="184A41A3" w14:textId="089F9A6A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3901" w:type="dxa"/>
            <w:hideMark/>
          </w:tcPr>
          <w:p w14:paraId="73C4B73E" w14:textId="345B2D35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431674.52</w:t>
            </w:r>
          </w:p>
        </w:tc>
        <w:tc>
          <w:tcPr>
            <w:tcW w:w="4226" w:type="dxa"/>
            <w:hideMark/>
          </w:tcPr>
          <w:p w14:paraId="5CB6CC18" w14:textId="07B4B134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1239314.63</w:t>
            </w:r>
          </w:p>
        </w:tc>
      </w:tr>
      <w:tr w:rsidR="008117EE" w:rsidRPr="008117EE" w14:paraId="70B2A507" w14:textId="77777777" w:rsidTr="00F805C4">
        <w:tc>
          <w:tcPr>
            <w:tcW w:w="1218" w:type="dxa"/>
            <w:hideMark/>
          </w:tcPr>
          <w:p w14:paraId="5677469E" w14:textId="7EFAA4BF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3901" w:type="dxa"/>
            <w:hideMark/>
          </w:tcPr>
          <w:p w14:paraId="38DD099E" w14:textId="4247A7C1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431800.54</w:t>
            </w:r>
          </w:p>
        </w:tc>
        <w:tc>
          <w:tcPr>
            <w:tcW w:w="4226" w:type="dxa"/>
            <w:hideMark/>
          </w:tcPr>
          <w:p w14:paraId="12C6D3A9" w14:textId="3828BB4B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1239365.74</w:t>
            </w:r>
          </w:p>
        </w:tc>
      </w:tr>
      <w:tr w:rsidR="008117EE" w:rsidRPr="008117EE" w14:paraId="0B65B55E" w14:textId="77777777" w:rsidTr="00F805C4">
        <w:tc>
          <w:tcPr>
            <w:tcW w:w="1218" w:type="dxa"/>
            <w:hideMark/>
          </w:tcPr>
          <w:p w14:paraId="1071E4F2" w14:textId="3480D476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3901" w:type="dxa"/>
            <w:hideMark/>
          </w:tcPr>
          <w:p w14:paraId="7C68E4DD" w14:textId="7B093C3D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431855.96</w:t>
            </w:r>
          </w:p>
        </w:tc>
        <w:tc>
          <w:tcPr>
            <w:tcW w:w="4226" w:type="dxa"/>
            <w:hideMark/>
          </w:tcPr>
          <w:p w14:paraId="5F20E107" w14:textId="6A51F9CE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1239387.03</w:t>
            </w:r>
          </w:p>
        </w:tc>
      </w:tr>
      <w:tr w:rsidR="008117EE" w:rsidRPr="008117EE" w14:paraId="523A0AAA" w14:textId="77777777" w:rsidTr="00F805C4">
        <w:tc>
          <w:tcPr>
            <w:tcW w:w="1218" w:type="dxa"/>
          </w:tcPr>
          <w:p w14:paraId="257CE476" w14:textId="17B801AA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3901" w:type="dxa"/>
          </w:tcPr>
          <w:p w14:paraId="43554A6D" w14:textId="09248B70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431861.97</w:t>
            </w:r>
          </w:p>
        </w:tc>
        <w:tc>
          <w:tcPr>
            <w:tcW w:w="4226" w:type="dxa"/>
          </w:tcPr>
          <w:p w14:paraId="3A14FCFB" w14:textId="5A05EF66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1239346.99</w:t>
            </w:r>
          </w:p>
        </w:tc>
      </w:tr>
      <w:tr w:rsidR="008117EE" w:rsidRPr="008117EE" w14:paraId="5B52B0EC" w14:textId="77777777" w:rsidTr="00F805C4">
        <w:tc>
          <w:tcPr>
            <w:tcW w:w="1218" w:type="dxa"/>
          </w:tcPr>
          <w:p w14:paraId="60E02D0E" w14:textId="0E5A3B95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3901" w:type="dxa"/>
          </w:tcPr>
          <w:p w14:paraId="132D4A94" w14:textId="36AC818C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431861.96</w:t>
            </w:r>
          </w:p>
        </w:tc>
        <w:tc>
          <w:tcPr>
            <w:tcW w:w="4226" w:type="dxa"/>
          </w:tcPr>
          <w:p w14:paraId="4B92D719" w14:textId="12F2971A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1239319.02</w:t>
            </w:r>
          </w:p>
        </w:tc>
      </w:tr>
      <w:tr w:rsidR="008117EE" w:rsidRPr="008117EE" w14:paraId="3A723263" w14:textId="77777777" w:rsidTr="00F805C4">
        <w:tc>
          <w:tcPr>
            <w:tcW w:w="1218" w:type="dxa"/>
          </w:tcPr>
          <w:p w14:paraId="64CBBED7" w14:textId="4A03E3D8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3901" w:type="dxa"/>
          </w:tcPr>
          <w:p w14:paraId="776523EE" w14:textId="1248B42E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431883.02</w:t>
            </w:r>
          </w:p>
        </w:tc>
        <w:tc>
          <w:tcPr>
            <w:tcW w:w="4226" w:type="dxa"/>
          </w:tcPr>
          <w:p w14:paraId="7E205BE4" w14:textId="0A3512F8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1239311.97</w:t>
            </w:r>
          </w:p>
        </w:tc>
      </w:tr>
      <w:tr w:rsidR="008117EE" w:rsidRPr="008117EE" w14:paraId="332A0267" w14:textId="77777777" w:rsidTr="00F805C4">
        <w:tc>
          <w:tcPr>
            <w:tcW w:w="1218" w:type="dxa"/>
          </w:tcPr>
          <w:p w14:paraId="440D4210" w14:textId="6DAAEF66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3901" w:type="dxa"/>
          </w:tcPr>
          <w:p w14:paraId="4BAC3801" w14:textId="51AF0EEB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431903.01</w:t>
            </w:r>
          </w:p>
        </w:tc>
        <w:tc>
          <w:tcPr>
            <w:tcW w:w="4226" w:type="dxa"/>
          </w:tcPr>
          <w:p w14:paraId="28ED5030" w14:textId="43DC38BE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1239320.97</w:t>
            </w:r>
          </w:p>
        </w:tc>
      </w:tr>
      <w:tr w:rsidR="008117EE" w:rsidRPr="008117EE" w14:paraId="3F0DF636" w14:textId="77777777" w:rsidTr="00F805C4">
        <w:tc>
          <w:tcPr>
            <w:tcW w:w="1218" w:type="dxa"/>
          </w:tcPr>
          <w:p w14:paraId="3B9EC800" w14:textId="15AB4CFD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3901" w:type="dxa"/>
          </w:tcPr>
          <w:p w14:paraId="556B7BFE" w14:textId="67B53171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431913.97</w:t>
            </w:r>
          </w:p>
        </w:tc>
        <w:tc>
          <w:tcPr>
            <w:tcW w:w="4226" w:type="dxa"/>
          </w:tcPr>
          <w:p w14:paraId="1780B0DE" w14:textId="2D36AA59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1239359.02</w:t>
            </w:r>
          </w:p>
        </w:tc>
      </w:tr>
      <w:tr w:rsidR="008117EE" w:rsidRPr="008117EE" w14:paraId="69633D1D" w14:textId="77777777" w:rsidTr="00F805C4">
        <w:tc>
          <w:tcPr>
            <w:tcW w:w="1218" w:type="dxa"/>
          </w:tcPr>
          <w:p w14:paraId="20391594" w14:textId="1F2C77A0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3901" w:type="dxa"/>
          </w:tcPr>
          <w:p w14:paraId="48FD828A" w14:textId="07F5F2CB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431960.01</w:t>
            </w:r>
          </w:p>
        </w:tc>
        <w:tc>
          <w:tcPr>
            <w:tcW w:w="4226" w:type="dxa"/>
          </w:tcPr>
          <w:p w14:paraId="4085D5AE" w14:textId="01701C08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1239418.99</w:t>
            </w:r>
          </w:p>
        </w:tc>
      </w:tr>
      <w:tr w:rsidR="008117EE" w:rsidRPr="008117EE" w14:paraId="56F8C93C" w14:textId="77777777" w:rsidTr="00F805C4">
        <w:tc>
          <w:tcPr>
            <w:tcW w:w="1218" w:type="dxa"/>
          </w:tcPr>
          <w:p w14:paraId="7D8CBB10" w14:textId="214CF537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3901" w:type="dxa"/>
          </w:tcPr>
          <w:p w14:paraId="1AF13D91" w14:textId="20680078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432030.68</w:t>
            </w:r>
          </w:p>
        </w:tc>
        <w:tc>
          <w:tcPr>
            <w:tcW w:w="4226" w:type="dxa"/>
          </w:tcPr>
          <w:p w14:paraId="33D3949B" w14:textId="50E6CBFE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1239304.95</w:t>
            </w:r>
          </w:p>
        </w:tc>
      </w:tr>
      <w:tr w:rsidR="008117EE" w:rsidRPr="008117EE" w14:paraId="4585D433" w14:textId="77777777" w:rsidTr="00F805C4">
        <w:tc>
          <w:tcPr>
            <w:tcW w:w="1218" w:type="dxa"/>
          </w:tcPr>
          <w:p w14:paraId="16DE36D4" w14:textId="3A2A8CB5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3901" w:type="dxa"/>
          </w:tcPr>
          <w:p w14:paraId="65EA228E" w14:textId="0D64CFFA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432058.15</w:t>
            </w:r>
          </w:p>
        </w:tc>
        <w:tc>
          <w:tcPr>
            <w:tcW w:w="4226" w:type="dxa"/>
          </w:tcPr>
          <w:p w14:paraId="623C7C9F" w14:textId="6F8B6396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1239292.28</w:t>
            </w:r>
          </w:p>
        </w:tc>
      </w:tr>
      <w:tr w:rsidR="008117EE" w:rsidRPr="008117EE" w14:paraId="63947012" w14:textId="77777777" w:rsidTr="00F805C4">
        <w:tc>
          <w:tcPr>
            <w:tcW w:w="1218" w:type="dxa"/>
          </w:tcPr>
          <w:p w14:paraId="5FEBB8BD" w14:textId="509C4871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3901" w:type="dxa"/>
          </w:tcPr>
          <w:p w14:paraId="711B1894" w14:textId="1693F217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432139.03</w:t>
            </w:r>
          </w:p>
        </w:tc>
        <w:tc>
          <w:tcPr>
            <w:tcW w:w="4226" w:type="dxa"/>
          </w:tcPr>
          <w:p w14:paraId="378AD183" w14:textId="44BB2A6E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1239310.72</w:t>
            </w:r>
          </w:p>
        </w:tc>
      </w:tr>
      <w:tr w:rsidR="008117EE" w:rsidRPr="008117EE" w14:paraId="55680094" w14:textId="77777777" w:rsidTr="00F805C4">
        <w:tc>
          <w:tcPr>
            <w:tcW w:w="1218" w:type="dxa"/>
          </w:tcPr>
          <w:p w14:paraId="0E959697" w14:textId="11EB1B9E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3901" w:type="dxa"/>
          </w:tcPr>
          <w:p w14:paraId="1BBED0FC" w14:textId="038F2B75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432175.76</w:t>
            </w:r>
          </w:p>
        </w:tc>
        <w:tc>
          <w:tcPr>
            <w:tcW w:w="4226" w:type="dxa"/>
          </w:tcPr>
          <w:p w14:paraId="02641AE2" w14:textId="2682DDAE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1239305.61</w:t>
            </w:r>
          </w:p>
        </w:tc>
      </w:tr>
      <w:tr w:rsidR="008117EE" w:rsidRPr="008117EE" w14:paraId="22F3EA3B" w14:textId="77777777" w:rsidTr="00F805C4">
        <w:tc>
          <w:tcPr>
            <w:tcW w:w="1218" w:type="dxa"/>
          </w:tcPr>
          <w:p w14:paraId="0AC25BE7" w14:textId="026D9501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3901" w:type="dxa"/>
          </w:tcPr>
          <w:p w14:paraId="5D4C6C02" w14:textId="40FA0A59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432100.31</w:t>
            </w:r>
          </w:p>
        </w:tc>
        <w:tc>
          <w:tcPr>
            <w:tcW w:w="4226" w:type="dxa"/>
          </w:tcPr>
          <w:p w14:paraId="57D86051" w14:textId="536BE102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1239374.91</w:t>
            </w:r>
          </w:p>
        </w:tc>
      </w:tr>
      <w:tr w:rsidR="008117EE" w:rsidRPr="008117EE" w14:paraId="41A62D35" w14:textId="77777777" w:rsidTr="00F805C4">
        <w:tc>
          <w:tcPr>
            <w:tcW w:w="1218" w:type="dxa"/>
          </w:tcPr>
          <w:p w14:paraId="2D5559EE" w14:textId="1F212D76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3901" w:type="dxa"/>
          </w:tcPr>
          <w:p w14:paraId="3E67DD7F" w14:textId="56D9CE39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432069.17</w:t>
            </w:r>
          </w:p>
        </w:tc>
        <w:tc>
          <w:tcPr>
            <w:tcW w:w="4226" w:type="dxa"/>
          </w:tcPr>
          <w:p w14:paraId="31A92967" w14:textId="7CC9500C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1239412.46</w:t>
            </w:r>
          </w:p>
        </w:tc>
      </w:tr>
      <w:tr w:rsidR="008117EE" w:rsidRPr="008117EE" w14:paraId="3EC2B89E" w14:textId="77777777" w:rsidTr="00F805C4">
        <w:tc>
          <w:tcPr>
            <w:tcW w:w="1218" w:type="dxa"/>
          </w:tcPr>
          <w:p w14:paraId="0B434BCA" w14:textId="4F3166CE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3901" w:type="dxa"/>
          </w:tcPr>
          <w:p w14:paraId="2FBF4B0B" w14:textId="3541CBC5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432052.57</w:t>
            </w:r>
          </w:p>
        </w:tc>
        <w:tc>
          <w:tcPr>
            <w:tcW w:w="4226" w:type="dxa"/>
          </w:tcPr>
          <w:p w14:paraId="58AEA37C" w14:textId="383323BA" w:rsidR="00F805C4" w:rsidRPr="008117EE" w:rsidRDefault="00F805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1239469.54</w:t>
            </w:r>
          </w:p>
        </w:tc>
      </w:tr>
    </w:tbl>
    <w:p w14:paraId="501D583D" w14:textId="656D2179" w:rsidR="00500495" w:rsidRPr="008117EE" w:rsidRDefault="00500495" w:rsidP="00561377">
      <w:pPr>
        <w:jc w:val="center"/>
        <w:rPr>
          <w:rFonts w:ascii="Times New Roman" w:hAnsi="Times New Roman" w:cs="Times New Roman"/>
        </w:rPr>
      </w:pPr>
    </w:p>
    <w:p w14:paraId="1CEE6446" w14:textId="77777777" w:rsidR="00F805C4" w:rsidRPr="008117EE" w:rsidRDefault="00F805C4" w:rsidP="00561377">
      <w:pPr>
        <w:jc w:val="center"/>
        <w:rPr>
          <w:rFonts w:ascii="Times New Roman" w:hAnsi="Times New Roman" w:cs="Times New Roman"/>
        </w:rPr>
      </w:pPr>
    </w:p>
    <w:p w14:paraId="26AA17AB" w14:textId="45E41993" w:rsidR="00CC4B30" w:rsidRPr="008117EE" w:rsidRDefault="00CC4B30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lastRenderedPageBreak/>
        <w:t xml:space="preserve">Д. </w:t>
      </w:r>
      <w:r w:rsidR="000651F1" w:rsidRPr="008117EE">
        <w:rPr>
          <w:rFonts w:ascii="Times New Roman" w:hAnsi="Times New Roman" w:cs="Times New Roman"/>
        </w:rPr>
        <w:t>Старинки</w:t>
      </w:r>
    </w:p>
    <w:p w14:paraId="4ED4D974" w14:textId="078E89FC" w:rsidR="00CC4B30" w:rsidRPr="008117EE" w:rsidRDefault="00F270CF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3C38AFB" wp14:editId="5DC9F060">
            <wp:extent cx="5143500" cy="4591050"/>
            <wp:effectExtent l="0" t="0" r="0" b="0"/>
            <wp:docPr id="21" name="Рисунок 21" descr="Z:\Дима2017\Шураев\РАБОТА\Мурыгинское ГП\денис\ГраницыМурыгинское сп\схемы\старинк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Дима2017\Шураев\РАБОТА\Мурыгинское ГП\денис\ГраницыМурыгинское сп\схемы\старинки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87" r="13043" b="37016"/>
                    <a:stretch/>
                  </pic:blipFill>
                  <pic:spPr bwMode="auto">
                    <a:xfrm>
                      <a:off x="0" y="0"/>
                      <a:ext cx="51435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2ECC7C2A" w14:textId="77777777" w:rsidTr="000651F1">
        <w:trPr>
          <w:trHeight w:val="254"/>
        </w:trPr>
        <w:tc>
          <w:tcPr>
            <w:tcW w:w="1218" w:type="dxa"/>
            <w:vMerge w:val="restart"/>
          </w:tcPr>
          <w:p w14:paraId="39775A2B" w14:textId="77777777" w:rsidR="00CC4B30" w:rsidRPr="008117EE" w:rsidRDefault="00CC4B30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32CAF2AC" w14:textId="77777777" w:rsidR="00CC4B30" w:rsidRPr="008117EE" w:rsidRDefault="00CC4B30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7819A0CB" w14:textId="77777777" w:rsidTr="000651F1">
        <w:trPr>
          <w:trHeight w:val="353"/>
        </w:trPr>
        <w:tc>
          <w:tcPr>
            <w:tcW w:w="1218" w:type="dxa"/>
            <w:vMerge/>
          </w:tcPr>
          <w:p w14:paraId="75C41C44" w14:textId="77777777" w:rsidR="00CC4B30" w:rsidRPr="008117EE" w:rsidRDefault="00CC4B30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7F7D41B4" w14:textId="77777777" w:rsidR="00CC4B30" w:rsidRPr="008117EE" w:rsidRDefault="00CC4B30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034E90E7" w14:textId="77777777" w:rsidR="00CC4B30" w:rsidRPr="008117EE" w:rsidRDefault="00CC4B30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18147432" w14:textId="77777777" w:rsidTr="000651F1">
        <w:tc>
          <w:tcPr>
            <w:tcW w:w="1218" w:type="dxa"/>
            <w:hideMark/>
          </w:tcPr>
          <w:p w14:paraId="29E0FC43" w14:textId="6754DB9E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hideMark/>
          </w:tcPr>
          <w:p w14:paraId="373A4E76" w14:textId="13DB83FC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434648.41</w:t>
            </w:r>
          </w:p>
        </w:tc>
        <w:tc>
          <w:tcPr>
            <w:tcW w:w="4226" w:type="dxa"/>
            <w:hideMark/>
          </w:tcPr>
          <w:p w14:paraId="52E0E094" w14:textId="5F823DD0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1241199.62</w:t>
            </w:r>
          </w:p>
        </w:tc>
      </w:tr>
      <w:tr w:rsidR="008117EE" w:rsidRPr="008117EE" w14:paraId="2119973C" w14:textId="77777777" w:rsidTr="000651F1">
        <w:tc>
          <w:tcPr>
            <w:tcW w:w="1218" w:type="dxa"/>
            <w:hideMark/>
          </w:tcPr>
          <w:p w14:paraId="63BA6140" w14:textId="2DFA0ADD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hideMark/>
          </w:tcPr>
          <w:p w14:paraId="0031D235" w14:textId="71F8C0F5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434481.67</w:t>
            </w:r>
          </w:p>
        </w:tc>
        <w:tc>
          <w:tcPr>
            <w:tcW w:w="4226" w:type="dxa"/>
            <w:hideMark/>
          </w:tcPr>
          <w:p w14:paraId="1259FBB2" w14:textId="3AFBF070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1241025.06</w:t>
            </w:r>
          </w:p>
        </w:tc>
      </w:tr>
      <w:tr w:rsidR="008117EE" w:rsidRPr="008117EE" w14:paraId="0524F00A" w14:textId="77777777" w:rsidTr="000651F1">
        <w:tc>
          <w:tcPr>
            <w:tcW w:w="1218" w:type="dxa"/>
            <w:hideMark/>
          </w:tcPr>
          <w:p w14:paraId="6DCBAA26" w14:textId="3B521251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hideMark/>
          </w:tcPr>
          <w:p w14:paraId="394B5F8D" w14:textId="43617722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434426.15</w:t>
            </w:r>
          </w:p>
        </w:tc>
        <w:tc>
          <w:tcPr>
            <w:tcW w:w="4226" w:type="dxa"/>
            <w:hideMark/>
          </w:tcPr>
          <w:p w14:paraId="1B9D85DB" w14:textId="3D17E2CE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1241003.92</w:t>
            </w:r>
          </w:p>
        </w:tc>
      </w:tr>
      <w:tr w:rsidR="008117EE" w:rsidRPr="008117EE" w14:paraId="3F289816" w14:textId="77777777" w:rsidTr="000651F1">
        <w:tc>
          <w:tcPr>
            <w:tcW w:w="1218" w:type="dxa"/>
            <w:hideMark/>
          </w:tcPr>
          <w:p w14:paraId="75195C10" w14:textId="2E0D12DE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hideMark/>
          </w:tcPr>
          <w:p w14:paraId="68EDC700" w14:textId="0D7A70C3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434362.38</w:t>
            </w:r>
          </w:p>
        </w:tc>
        <w:tc>
          <w:tcPr>
            <w:tcW w:w="4226" w:type="dxa"/>
            <w:hideMark/>
          </w:tcPr>
          <w:p w14:paraId="04F82824" w14:textId="3C0B22A6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1240755.24</w:t>
            </w:r>
          </w:p>
        </w:tc>
      </w:tr>
      <w:tr w:rsidR="008117EE" w:rsidRPr="008117EE" w14:paraId="44D973EE" w14:textId="77777777" w:rsidTr="000651F1">
        <w:tc>
          <w:tcPr>
            <w:tcW w:w="1218" w:type="dxa"/>
            <w:hideMark/>
          </w:tcPr>
          <w:p w14:paraId="135F67E0" w14:textId="4DD2CEC0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  <w:hideMark/>
          </w:tcPr>
          <w:p w14:paraId="4E20B4B8" w14:textId="13EF051E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434272.53</w:t>
            </w:r>
          </w:p>
        </w:tc>
        <w:tc>
          <w:tcPr>
            <w:tcW w:w="4226" w:type="dxa"/>
            <w:hideMark/>
          </w:tcPr>
          <w:p w14:paraId="57C1E776" w14:textId="5991E3F9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1240763.20</w:t>
            </w:r>
          </w:p>
        </w:tc>
      </w:tr>
      <w:tr w:rsidR="008117EE" w:rsidRPr="008117EE" w14:paraId="306C1E93" w14:textId="77777777" w:rsidTr="000651F1">
        <w:tc>
          <w:tcPr>
            <w:tcW w:w="1218" w:type="dxa"/>
            <w:hideMark/>
          </w:tcPr>
          <w:p w14:paraId="65415809" w14:textId="545C2A85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  <w:hideMark/>
          </w:tcPr>
          <w:p w14:paraId="16DB44A9" w14:textId="74298E3F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434269.55</w:t>
            </w:r>
          </w:p>
        </w:tc>
        <w:tc>
          <w:tcPr>
            <w:tcW w:w="4226" w:type="dxa"/>
            <w:hideMark/>
          </w:tcPr>
          <w:p w14:paraId="74E5D6BE" w14:textId="1C2BC6D4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1240509.20</w:t>
            </w:r>
          </w:p>
        </w:tc>
      </w:tr>
      <w:tr w:rsidR="008117EE" w:rsidRPr="008117EE" w14:paraId="2909930F" w14:textId="77777777" w:rsidTr="000651F1">
        <w:tc>
          <w:tcPr>
            <w:tcW w:w="1218" w:type="dxa"/>
            <w:hideMark/>
          </w:tcPr>
          <w:p w14:paraId="3EDDC871" w14:textId="3F58ADCA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  <w:hideMark/>
          </w:tcPr>
          <w:p w14:paraId="5D5F6520" w14:textId="25BE4AE2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434292.90</w:t>
            </w:r>
          </w:p>
        </w:tc>
        <w:tc>
          <w:tcPr>
            <w:tcW w:w="4226" w:type="dxa"/>
            <w:hideMark/>
          </w:tcPr>
          <w:p w14:paraId="2FB760CE" w14:textId="3D86196F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1240371.96</w:t>
            </w:r>
          </w:p>
        </w:tc>
      </w:tr>
      <w:tr w:rsidR="008117EE" w:rsidRPr="008117EE" w14:paraId="309E3601" w14:textId="77777777" w:rsidTr="000651F1">
        <w:tc>
          <w:tcPr>
            <w:tcW w:w="1218" w:type="dxa"/>
            <w:hideMark/>
          </w:tcPr>
          <w:p w14:paraId="6F5B6037" w14:textId="48AB240E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  <w:hideMark/>
          </w:tcPr>
          <w:p w14:paraId="1F871FE9" w14:textId="69B19876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434314.13</w:t>
            </w:r>
          </w:p>
        </w:tc>
        <w:tc>
          <w:tcPr>
            <w:tcW w:w="4226" w:type="dxa"/>
            <w:hideMark/>
          </w:tcPr>
          <w:p w14:paraId="1DDFDFED" w14:textId="001A65CA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1240247.24</w:t>
            </w:r>
          </w:p>
        </w:tc>
      </w:tr>
      <w:tr w:rsidR="008117EE" w:rsidRPr="008117EE" w14:paraId="4A9FF433" w14:textId="77777777" w:rsidTr="000651F1">
        <w:tc>
          <w:tcPr>
            <w:tcW w:w="1218" w:type="dxa"/>
            <w:hideMark/>
          </w:tcPr>
          <w:p w14:paraId="408A92F7" w14:textId="48BB9963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  <w:hideMark/>
          </w:tcPr>
          <w:p w14:paraId="1F34D5F7" w14:textId="50FDFD5F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434319.30</w:t>
            </w:r>
          </w:p>
        </w:tc>
        <w:tc>
          <w:tcPr>
            <w:tcW w:w="4226" w:type="dxa"/>
            <w:hideMark/>
          </w:tcPr>
          <w:p w14:paraId="49011C1A" w14:textId="578F4FAF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1240162.60</w:t>
            </w:r>
          </w:p>
        </w:tc>
      </w:tr>
      <w:tr w:rsidR="008117EE" w:rsidRPr="008117EE" w14:paraId="5EF1E134" w14:textId="77777777" w:rsidTr="000651F1">
        <w:tc>
          <w:tcPr>
            <w:tcW w:w="1218" w:type="dxa"/>
            <w:hideMark/>
          </w:tcPr>
          <w:p w14:paraId="756831CC" w14:textId="465F9AFE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  <w:hideMark/>
          </w:tcPr>
          <w:p w14:paraId="394B672E" w14:textId="4994D91C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434276.91</w:t>
            </w:r>
          </w:p>
        </w:tc>
        <w:tc>
          <w:tcPr>
            <w:tcW w:w="4226" w:type="dxa"/>
            <w:hideMark/>
          </w:tcPr>
          <w:p w14:paraId="1CC22428" w14:textId="080EADCB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1240088.50</w:t>
            </w:r>
          </w:p>
        </w:tc>
      </w:tr>
      <w:tr w:rsidR="008117EE" w:rsidRPr="008117EE" w14:paraId="41B335A6" w14:textId="77777777" w:rsidTr="000651F1">
        <w:tc>
          <w:tcPr>
            <w:tcW w:w="1218" w:type="dxa"/>
            <w:hideMark/>
          </w:tcPr>
          <w:p w14:paraId="00597D75" w14:textId="1C7BB5AD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  <w:hideMark/>
          </w:tcPr>
          <w:p w14:paraId="042EA4C2" w14:textId="70FF7AAF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434147.32</w:t>
            </w:r>
          </w:p>
        </w:tc>
        <w:tc>
          <w:tcPr>
            <w:tcW w:w="4226" w:type="dxa"/>
            <w:hideMark/>
          </w:tcPr>
          <w:p w14:paraId="0C736340" w14:textId="23F400C9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1240014.47</w:t>
            </w:r>
          </w:p>
        </w:tc>
      </w:tr>
      <w:tr w:rsidR="008117EE" w:rsidRPr="008117EE" w14:paraId="0BA138E1" w14:textId="77777777" w:rsidTr="000651F1">
        <w:tc>
          <w:tcPr>
            <w:tcW w:w="1218" w:type="dxa"/>
            <w:hideMark/>
          </w:tcPr>
          <w:p w14:paraId="131DF916" w14:textId="3878C9BE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  <w:hideMark/>
          </w:tcPr>
          <w:p w14:paraId="7FE97FA1" w14:textId="14303B20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434012.35</w:t>
            </w:r>
          </w:p>
        </w:tc>
        <w:tc>
          <w:tcPr>
            <w:tcW w:w="4226" w:type="dxa"/>
            <w:hideMark/>
          </w:tcPr>
          <w:p w14:paraId="3BD23DFF" w14:textId="06177193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1239882.24</w:t>
            </w:r>
          </w:p>
        </w:tc>
      </w:tr>
      <w:tr w:rsidR="008117EE" w:rsidRPr="008117EE" w14:paraId="244D9659" w14:textId="77777777" w:rsidTr="000651F1">
        <w:tc>
          <w:tcPr>
            <w:tcW w:w="1218" w:type="dxa"/>
            <w:hideMark/>
          </w:tcPr>
          <w:p w14:paraId="430FD007" w14:textId="04DAED4D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  <w:hideMark/>
          </w:tcPr>
          <w:p w14:paraId="50AC7089" w14:textId="504D2625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433986.24</w:t>
            </w:r>
          </w:p>
        </w:tc>
        <w:tc>
          <w:tcPr>
            <w:tcW w:w="4226" w:type="dxa"/>
            <w:hideMark/>
          </w:tcPr>
          <w:p w14:paraId="0266295D" w14:textId="0AC09C2A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1239816.99</w:t>
            </w:r>
          </w:p>
        </w:tc>
      </w:tr>
      <w:tr w:rsidR="008117EE" w:rsidRPr="008117EE" w14:paraId="03E2A835" w14:textId="77777777" w:rsidTr="000651F1">
        <w:tc>
          <w:tcPr>
            <w:tcW w:w="1218" w:type="dxa"/>
            <w:hideMark/>
          </w:tcPr>
          <w:p w14:paraId="4F8DABB3" w14:textId="4A6928A2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  <w:hideMark/>
          </w:tcPr>
          <w:p w14:paraId="0900DAEE" w14:textId="628D73AF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434078.82</w:t>
            </w:r>
          </w:p>
        </w:tc>
        <w:tc>
          <w:tcPr>
            <w:tcW w:w="4226" w:type="dxa"/>
            <w:hideMark/>
          </w:tcPr>
          <w:p w14:paraId="00DB9B54" w14:textId="65979251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1239771.13</w:t>
            </w:r>
          </w:p>
        </w:tc>
      </w:tr>
      <w:tr w:rsidR="008117EE" w:rsidRPr="008117EE" w14:paraId="407FBDA2" w14:textId="77777777" w:rsidTr="000651F1">
        <w:tc>
          <w:tcPr>
            <w:tcW w:w="1218" w:type="dxa"/>
            <w:hideMark/>
          </w:tcPr>
          <w:p w14:paraId="295B9FB2" w14:textId="46C2F0FB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  <w:hideMark/>
          </w:tcPr>
          <w:p w14:paraId="3B0A359B" w14:textId="0345E5A1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434117.96</w:t>
            </w:r>
          </w:p>
        </w:tc>
        <w:tc>
          <w:tcPr>
            <w:tcW w:w="4226" w:type="dxa"/>
            <w:hideMark/>
          </w:tcPr>
          <w:p w14:paraId="11B74FDE" w14:textId="731EA8B3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1239705.74</w:t>
            </w:r>
          </w:p>
        </w:tc>
      </w:tr>
      <w:tr w:rsidR="008117EE" w:rsidRPr="008117EE" w14:paraId="7F98B009" w14:textId="77777777" w:rsidTr="000651F1">
        <w:tc>
          <w:tcPr>
            <w:tcW w:w="1218" w:type="dxa"/>
            <w:hideMark/>
          </w:tcPr>
          <w:p w14:paraId="7F9ABC5A" w14:textId="3C94F3A7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1" w:type="dxa"/>
            <w:hideMark/>
          </w:tcPr>
          <w:p w14:paraId="6E38B3FD" w14:textId="6BBEC06E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434181.76</w:t>
            </w:r>
          </w:p>
        </w:tc>
        <w:tc>
          <w:tcPr>
            <w:tcW w:w="4226" w:type="dxa"/>
            <w:hideMark/>
          </w:tcPr>
          <w:p w14:paraId="105DF550" w14:textId="0228E3D6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1239664.09</w:t>
            </w:r>
          </w:p>
        </w:tc>
      </w:tr>
      <w:tr w:rsidR="008117EE" w:rsidRPr="008117EE" w14:paraId="79A7C6C3" w14:textId="77777777" w:rsidTr="000651F1">
        <w:tc>
          <w:tcPr>
            <w:tcW w:w="1218" w:type="dxa"/>
            <w:hideMark/>
          </w:tcPr>
          <w:p w14:paraId="1FA64F65" w14:textId="5D8D2A6C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1" w:type="dxa"/>
            <w:hideMark/>
          </w:tcPr>
          <w:p w14:paraId="4A408E90" w14:textId="491143D0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434213.25</w:t>
            </w:r>
          </w:p>
        </w:tc>
        <w:tc>
          <w:tcPr>
            <w:tcW w:w="4226" w:type="dxa"/>
            <w:hideMark/>
          </w:tcPr>
          <w:p w14:paraId="29A9FEFC" w14:textId="1AAF062E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1239619.31</w:t>
            </w:r>
          </w:p>
        </w:tc>
      </w:tr>
      <w:tr w:rsidR="008117EE" w:rsidRPr="008117EE" w14:paraId="00C06892" w14:textId="77777777" w:rsidTr="000651F1">
        <w:tc>
          <w:tcPr>
            <w:tcW w:w="1218" w:type="dxa"/>
            <w:hideMark/>
          </w:tcPr>
          <w:p w14:paraId="3481100A" w14:textId="035EBA47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1" w:type="dxa"/>
            <w:hideMark/>
          </w:tcPr>
          <w:p w14:paraId="56512A5F" w14:textId="46B77083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434536.49</w:t>
            </w:r>
          </w:p>
        </w:tc>
        <w:tc>
          <w:tcPr>
            <w:tcW w:w="4226" w:type="dxa"/>
            <w:hideMark/>
          </w:tcPr>
          <w:p w14:paraId="02D35715" w14:textId="4A397FC6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1239525.93</w:t>
            </w:r>
          </w:p>
        </w:tc>
      </w:tr>
      <w:tr w:rsidR="008117EE" w:rsidRPr="008117EE" w14:paraId="7E1F8669" w14:textId="77777777" w:rsidTr="000651F1">
        <w:tc>
          <w:tcPr>
            <w:tcW w:w="1218" w:type="dxa"/>
            <w:hideMark/>
          </w:tcPr>
          <w:p w14:paraId="70785565" w14:textId="439BA6BD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1" w:type="dxa"/>
            <w:hideMark/>
          </w:tcPr>
          <w:p w14:paraId="537108E8" w14:textId="6FA243AF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434597.08</w:t>
            </w:r>
          </w:p>
        </w:tc>
        <w:tc>
          <w:tcPr>
            <w:tcW w:w="4226" w:type="dxa"/>
            <w:hideMark/>
          </w:tcPr>
          <w:p w14:paraId="326F97CE" w14:textId="397EB6E3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1239555.06</w:t>
            </w:r>
          </w:p>
        </w:tc>
      </w:tr>
      <w:tr w:rsidR="008117EE" w:rsidRPr="008117EE" w14:paraId="29B7FB84" w14:textId="77777777" w:rsidTr="000651F1">
        <w:tc>
          <w:tcPr>
            <w:tcW w:w="1218" w:type="dxa"/>
            <w:hideMark/>
          </w:tcPr>
          <w:p w14:paraId="1A745C6A" w14:textId="683F0CEA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1" w:type="dxa"/>
            <w:hideMark/>
          </w:tcPr>
          <w:p w14:paraId="7D0A0221" w14:textId="757C38A9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434662.06</w:t>
            </w:r>
          </w:p>
        </w:tc>
        <w:tc>
          <w:tcPr>
            <w:tcW w:w="4226" w:type="dxa"/>
            <w:hideMark/>
          </w:tcPr>
          <w:p w14:paraId="0400B1F7" w14:textId="61CC5A93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1239725.49</w:t>
            </w:r>
          </w:p>
        </w:tc>
      </w:tr>
      <w:tr w:rsidR="008117EE" w:rsidRPr="008117EE" w14:paraId="517F7A2A" w14:textId="77777777" w:rsidTr="000651F1">
        <w:tc>
          <w:tcPr>
            <w:tcW w:w="1218" w:type="dxa"/>
            <w:hideMark/>
          </w:tcPr>
          <w:p w14:paraId="1238C5EE" w14:textId="7500812E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1" w:type="dxa"/>
            <w:hideMark/>
          </w:tcPr>
          <w:p w14:paraId="270E002C" w14:textId="5F62D115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434684.27</w:t>
            </w:r>
          </w:p>
        </w:tc>
        <w:tc>
          <w:tcPr>
            <w:tcW w:w="4226" w:type="dxa"/>
            <w:hideMark/>
          </w:tcPr>
          <w:p w14:paraId="5F29611D" w14:textId="1AEA43E5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1239716.41</w:t>
            </w:r>
          </w:p>
        </w:tc>
      </w:tr>
      <w:tr w:rsidR="008117EE" w:rsidRPr="008117EE" w14:paraId="45A70135" w14:textId="77777777" w:rsidTr="000651F1">
        <w:tc>
          <w:tcPr>
            <w:tcW w:w="1218" w:type="dxa"/>
            <w:hideMark/>
          </w:tcPr>
          <w:p w14:paraId="227E74ED" w14:textId="07E8046B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01" w:type="dxa"/>
            <w:hideMark/>
          </w:tcPr>
          <w:p w14:paraId="68586F81" w14:textId="348BD843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434701.86</w:t>
            </w:r>
          </w:p>
        </w:tc>
        <w:tc>
          <w:tcPr>
            <w:tcW w:w="4226" w:type="dxa"/>
            <w:hideMark/>
          </w:tcPr>
          <w:p w14:paraId="23BA85AD" w14:textId="01AC14F0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1239685.10</w:t>
            </w:r>
          </w:p>
        </w:tc>
      </w:tr>
      <w:tr w:rsidR="008117EE" w:rsidRPr="008117EE" w14:paraId="41CA12B0" w14:textId="77777777" w:rsidTr="000651F1">
        <w:tc>
          <w:tcPr>
            <w:tcW w:w="1218" w:type="dxa"/>
            <w:hideMark/>
          </w:tcPr>
          <w:p w14:paraId="32E63369" w14:textId="7AE18D96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01" w:type="dxa"/>
            <w:hideMark/>
          </w:tcPr>
          <w:p w14:paraId="444EFEDD" w14:textId="6C88BA28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434868.63</w:t>
            </w:r>
          </w:p>
        </w:tc>
        <w:tc>
          <w:tcPr>
            <w:tcW w:w="4226" w:type="dxa"/>
            <w:hideMark/>
          </w:tcPr>
          <w:p w14:paraId="25943536" w14:textId="2D505D6F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1239690.88</w:t>
            </w:r>
          </w:p>
        </w:tc>
      </w:tr>
      <w:tr w:rsidR="008117EE" w:rsidRPr="008117EE" w14:paraId="376FED22" w14:textId="77777777" w:rsidTr="000651F1">
        <w:tc>
          <w:tcPr>
            <w:tcW w:w="1218" w:type="dxa"/>
            <w:hideMark/>
          </w:tcPr>
          <w:p w14:paraId="003BBB04" w14:textId="1D91F4DC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01" w:type="dxa"/>
            <w:hideMark/>
          </w:tcPr>
          <w:p w14:paraId="0E822A19" w14:textId="48AEF842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434837.30</w:t>
            </w:r>
          </w:p>
        </w:tc>
        <w:tc>
          <w:tcPr>
            <w:tcW w:w="4226" w:type="dxa"/>
            <w:hideMark/>
          </w:tcPr>
          <w:p w14:paraId="3295C9EA" w14:textId="19DB7A41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1240233.79</w:t>
            </w:r>
          </w:p>
        </w:tc>
      </w:tr>
      <w:tr w:rsidR="008117EE" w:rsidRPr="008117EE" w14:paraId="1C6402C9" w14:textId="77777777" w:rsidTr="000651F1">
        <w:tc>
          <w:tcPr>
            <w:tcW w:w="1218" w:type="dxa"/>
            <w:hideMark/>
          </w:tcPr>
          <w:p w14:paraId="5BE8F636" w14:textId="25A6C0E8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901" w:type="dxa"/>
            <w:hideMark/>
          </w:tcPr>
          <w:p w14:paraId="133A4CB0" w14:textId="74684C01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434867.90</w:t>
            </w:r>
          </w:p>
        </w:tc>
        <w:tc>
          <w:tcPr>
            <w:tcW w:w="4226" w:type="dxa"/>
            <w:hideMark/>
          </w:tcPr>
          <w:p w14:paraId="3E9CB1F6" w14:textId="7D114078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1240235.40</w:t>
            </w:r>
          </w:p>
        </w:tc>
      </w:tr>
      <w:tr w:rsidR="008117EE" w:rsidRPr="008117EE" w14:paraId="26DD1509" w14:textId="77777777" w:rsidTr="000651F1">
        <w:tc>
          <w:tcPr>
            <w:tcW w:w="1218" w:type="dxa"/>
            <w:hideMark/>
          </w:tcPr>
          <w:p w14:paraId="43CB9962" w14:textId="3ECA23A7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901" w:type="dxa"/>
            <w:hideMark/>
          </w:tcPr>
          <w:p w14:paraId="74C81F90" w14:textId="39596E4F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434929.85</w:t>
            </w:r>
          </w:p>
        </w:tc>
        <w:tc>
          <w:tcPr>
            <w:tcW w:w="4226" w:type="dxa"/>
            <w:hideMark/>
          </w:tcPr>
          <w:p w14:paraId="3C6FC4C9" w14:textId="3C0B94CA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1240238.69</w:t>
            </w:r>
          </w:p>
        </w:tc>
      </w:tr>
      <w:tr w:rsidR="008117EE" w:rsidRPr="008117EE" w14:paraId="45A6EB1E" w14:textId="77777777" w:rsidTr="000651F1">
        <w:tc>
          <w:tcPr>
            <w:tcW w:w="1218" w:type="dxa"/>
            <w:hideMark/>
          </w:tcPr>
          <w:p w14:paraId="0A7CAEB9" w14:textId="7C7E6158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901" w:type="dxa"/>
            <w:hideMark/>
          </w:tcPr>
          <w:p w14:paraId="6C47A860" w14:textId="40325DE4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434966.87</w:t>
            </w:r>
          </w:p>
        </w:tc>
        <w:tc>
          <w:tcPr>
            <w:tcW w:w="4226" w:type="dxa"/>
            <w:hideMark/>
          </w:tcPr>
          <w:p w14:paraId="14135B6C" w14:textId="6D775CC4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1240240.66</w:t>
            </w:r>
          </w:p>
        </w:tc>
      </w:tr>
      <w:tr w:rsidR="008117EE" w:rsidRPr="008117EE" w14:paraId="0355D5D1" w14:textId="77777777" w:rsidTr="000651F1">
        <w:tc>
          <w:tcPr>
            <w:tcW w:w="1218" w:type="dxa"/>
            <w:hideMark/>
          </w:tcPr>
          <w:p w14:paraId="2F96B02C" w14:textId="78C84BC1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901" w:type="dxa"/>
            <w:hideMark/>
          </w:tcPr>
          <w:p w14:paraId="42F14C65" w14:textId="587F9C51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434972.08</w:t>
            </w:r>
          </w:p>
        </w:tc>
        <w:tc>
          <w:tcPr>
            <w:tcW w:w="4226" w:type="dxa"/>
            <w:hideMark/>
          </w:tcPr>
          <w:p w14:paraId="3E0C9250" w14:textId="415DED1F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1240173.85</w:t>
            </w:r>
          </w:p>
        </w:tc>
      </w:tr>
      <w:tr w:rsidR="008117EE" w:rsidRPr="008117EE" w14:paraId="4A5159AD" w14:textId="77777777" w:rsidTr="000651F1">
        <w:tc>
          <w:tcPr>
            <w:tcW w:w="1218" w:type="dxa"/>
            <w:hideMark/>
          </w:tcPr>
          <w:p w14:paraId="0EF862BC" w14:textId="08094318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901" w:type="dxa"/>
            <w:hideMark/>
          </w:tcPr>
          <w:p w14:paraId="69F0756D" w14:textId="7E01A6F6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435005.94</w:t>
            </w:r>
          </w:p>
        </w:tc>
        <w:tc>
          <w:tcPr>
            <w:tcW w:w="4226" w:type="dxa"/>
            <w:hideMark/>
          </w:tcPr>
          <w:p w14:paraId="48D5BA1A" w14:textId="64742B5F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1240189.94</w:t>
            </w:r>
          </w:p>
        </w:tc>
      </w:tr>
      <w:tr w:rsidR="008117EE" w:rsidRPr="008117EE" w14:paraId="106A43A0" w14:textId="77777777" w:rsidTr="000651F1">
        <w:tc>
          <w:tcPr>
            <w:tcW w:w="1218" w:type="dxa"/>
            <w:hideMark/>
          </w:tcPr>
          <w:p w14:paraId="2DEA20B5" w14:textId="35547F63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901" w:type="dxa"/>
            <w:hideMark/>
          </w:tcPr>
          <w:p w14:paraId="09F597F3" w14:textId="13155196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434996.63</w:t>
            </w:r>
          </w:p>
        </w:tc>
        <w:tc>
          <w:tcPr>
            <w:tcW w:w="4226" w:type="dxa"/>
            <w:hideMark/>
          </w:tcPr>
          <w:p w14:paraId="2DD2F0BD" w14:textId="5A80E79D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1240294.90</w:t>
            </w:r>
          </w:p>
        </w:tc>
      </w:tr>
      <w:tr w:rsidR="008117EE" w:rsidRPr="008117EE" w14:paraId="09CA04B2" w14:textId="77777777" w:rsidTr="000651F1">
        <w:tc>
          <w:tcPr>
            <w:tcW w:w="1218" w:type="dxa"/>
            <w:hideMark/>
          </w:tcPr>
          <w:p w14:paraId="57B1171B" w14:textId="721D6E42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901" w:type="dxa"/>
            <w:hideMark/>
          </w:tcPr>
          <w:p w14:paraId="3FD059AD" w14:textId="3AFBA600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435027.95</w:t>
            </w:r>
          </w:p>
        </w:tc>
        <w:tc>
          <w:tcPr>
            <w:tcW w:w="4226" w:type="dxa"/>
            <w:hideMark/>
          </w:tcPr>
          <w:p w14:paraId="370D06C8" w14:textId="47D58FF0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1240313.53</w:t>
            </w:r>
          </w:p>
        </w:tc>
      </w:tr>
      <w:tr w:rsidR="008117EE" w:rsidRPr="008117EE" w14:paraId="0F00EC0C" w14:textId="77777777" w:rsidTr="000651F1">
        <w:tc>
          <w:tcPr>
            <w:tcW w:w="1218" w:type="dxa"/>
            <w:hideMark/>
          </w:tcPr>
          <w:p w14:paraId="2622D291" w14:textId="7A753037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901" w:type="dxa"/>
            <w:hideMark/>
          </w:tcPr>
          <w:p w14:paraId="20F4DD78" w14:textId="12EDD8C6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435050.81</w:t>
            </w:r>
          </w:p>
        </w:tc>
        <w:tc>
          <w:tcPr>
            <w:tcW w:w="4226" w:type="dxa"/>
            <w:hideMark/>
          </w:tcPr>
          <w:p w14:paraId="6CE1016F" w14:textId="61783AF3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1240368.55</w:t>
            </w:r>
          </w:p>
        </w:tc>
      </w:tr>
      <w:tr w:rsidR="008117EE" w:rsidRPr="008117EE" w14:paraId="6B45D12D" w14:textId="77777777" w:rsidTr="000651F1">
        <w:tc>
          <w:tcPr>
            <w:tcW w:w="1218" w:type="dxa"/>
            <w:hideMark/>
          </w:tcPr>
          <w:p w14:paraId="316C516A" w14:textId="60A1DC64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901" w:type="dxa"/>
            <w:hideMark/>
          </w:tcPr>
          <w:p w14:paraId="237C2D2C" w14:textId="1A3BE8DD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435071.97</w:t>
            </w:r>
          </w:p>
        </w:tc>
        <w:tc>
          <w:tcPr>
            <w:tcW w:w="4226" w:type="dxa"/>
            <w:hideMark/>
          </w:tcPr>
          <w:p w14:paraId="6DDDA668" w14:textId="333D1E7A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1240263.58</w:t>
            </w:r>
          </w:p>
        </w:tc>
      </w:tr>
      <w:tr w:rsidR="008117EE" w:rsidRPr="008117EE" w14:paraId="5F33F393" w14:textId="77777777" w:rsidTr="000651F1">
        <w:tc>
          <w:tcPr>
            <w:tcW w:w="1218" w:type="dxa"/>
            <w:hideMark/>
          </w:tcPr>
          <w:p w14:paraId="70768CAD" w14:textId="514E9608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901" w:type="dxa"/>
            <w:hideMark/>
          </w:tcPr>
          <w:p w14:paraId="0EFFC741" w14:textId="49E819C9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435090.38</w:t>
            </w:r>
          </w:p>
        </w:tc>
        <w:tc>
          <w:tcPr>
            <w:tcW w:w="4226" w:type="dxa"/>
            <w:hideMark/>
          </w:tcPr>
          <w:p w14:paraId="058BCC94" w14:textId="60D7DEC9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1240247.39</w:t>
            </w:r>
          </w:p>
        </w:tc>
      </w:tr>
      <w:tr w:rsidR="008117EE" w:rsidRPr="008117EE" w14:paraId="045D79B8" w14:textId="77777777" w:rsidTr="000651F1">
        <w:tc>
          <w:tcPr>
            <w:tcW w:w="1218" w:type="dxa"/>
            <w:hideMark/>
          </w:tcPr>
          <w:p w14:paraId="671435E0" w14:textId="675314B1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901" w:type="dxa"/>
            <w:hideMark/>
          </w:tcPr>
          <w:p w14:paraId="0D63CCA9" w14:textId="36536013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435116.83</w:t>
            </w:r>
          </w:p>
        </w:tc>
        <w:tc>
          <w:tcPr>
            <w:tcW w:w="4226" w:type="dxa"/>
            <w:hideMark/>
          </w:tcPr>
          <w:p w14:paraId="48AF33A7" w14:textId="16F8F338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1240233.96</w:t>
            </w:r>
          </w:p>
        </w:tc>
      </w:tr>
      <w:tr w:rsidR="008117EE" w:rsidRPr="008117EE" w14:paraId="71278C7E" w14:textId="77777777" w:rsidTr="000651F1">
        <w:tc>
          <w:tcPr>
            <w:tcW w:w="1218" w:type="dxa"/>
            <w:hideMark/>
          </w:tcPr>
          <w:p w14:paraId="1113387A" w14:textId="37119976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901" w:type="dxa"/>
            <w:hideMark/>
          </w:tcPr>
          <w:p w14:paraId="296A4F61" w14:textId="5B2AA8FB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435151.54</w:t>
            </w:r>
          </w:p>
        </w:tc>
        <w:tc>
          <w:tcPr>
            <w:tcW w:w="4226" w:type="dxa"/>
            <w:hideMark/>
          </w:tcPr>
          <w:p w14:paraId="6E73F269" w14:textId="685E6F23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1240208.56</w:t>
            </w:r>
          </w:p>
        </w:tc>
      </w:tr>
      <w:tr w:rsidR="008117EE" w:rsidRPr="008117EE" w14:paraId="7288FEBB" w14:textId="77777777" w:rsidTr="000651F1">
        <w:tc>
          <w:tcPr>
            <w:tcW w:w="1218" w:type="dxa"/>
          </w:tcPr>
          <w:p w14:paraId="753F4BEF" w14:textId="0CA14D30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901" w:type="dxa"/>
          </w:tcPr>
          <w:p w14:paraId="1851040A" w14:textId="231AEAA7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435203.18</w:t>
            </w:r>
          </w:p>
        </w:tc>
        <w:tc>
          <w:tcPr>
            <w:tcW w:w="4226" w:type="dxa"/>
          </w:tcPr>
          <w:p w14:paraId="7714C2FB" w14:textId="5AA8D5B1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1240193.32</w:t>
            </w:r>
          </w:p>
        </w:tc>
      </w:tr>
      <w:tr w:rsidR="008117EE" w:rsidRPr="008117EE" w14:paraId="573B3E2A" w14:textId="77777777" w:rsidTr="000651F1">
        <w:tc>
          <w:tcPr>
            <w:tcW w:w="1218" w:type="dxa"/>
          </w:tcPr>
          <w:p w14:paraId="6B27ACBB" w14:textId="16CCB284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901" w:type="dxa"/>
          </w:tcPr>
          <w:p w14:paraId="6C1A6E5A" w14:textId="45E942F3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435239.58</w:t>
            </w:r>
          </w:p>
        </w:tc>
        <w:tc>
          <w:tcPr>
            <w:tcW w:w="4226" w:type="dxa"/>
          </w:tcPr>
          <w:p w14:paraId="4D086C9A" w14:textId="20BA4BAE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1240197.56</w:t>
            </w:r>
          </w:p>
        </w:tc>
      </w:tr>
      <w:tr w:rsidR="008117EE" w:rsidRPr="008117EE" w14:paraId="74C41B39" w14:textId="77777777" w:rsidTr="000651F1">
        <w:tc>
          <w:tcPr>
            <w:tcW w:w="1218" w:type="dxa"/>
          </w:tcPr>
          <w:p w14:paraId="19D75D0E" w14:textId="225555F1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901" w:type="dxa"/>
          </w:tcPr>
          <w:p w14:paraId="7619ACB6" w14:textId="3ECEB82C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435323.56</w:t>
            </w:r>
          </w:p>
        </w:tc>
        <w:tc>
          <w:tcPr>
            <w:tcW w:w="4226" w:type="dxa"/>
          </w:tcPr>
          <w:p w14:paraId="5203BF06" w14:textId="1B7C3D9D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1240219.90</w:t>
            </w:r>
          </w:p>
        </w:tc>
      </w:tr>
      <w:tr w:rsidR="008117EE" w:rsidRPr="008117EE" w14:paraId="5F6F3E3F" w14:textId="77777777" w:rsidTr="000651F1">
        <w:tc>
          <w:tcPr>
            <w:tcW w:w="1218" w:type="dxa"/>
          </w:tcPr>
          <w:p w14:paraId="45F757D0" w14:textId="49B3E927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901" w:type="dxa"/>
          </w:tcPr>
          <w:p w14:paraId="3CF0A798" w14:textId="16045716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435490.81</w:t>
            </w:r>
          </w:p>
        </w:tc>
        <w:tc>
          <w:tcPr>
            <w:tcW w:w="4226" w:type="dxa"/>
          </w:tcPr>
          <w:p w14:paraId="775A54AC" w14:textId="3F8D9945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1240209.79</w:t>
            </w:r>
          </w:p>
        </w:tc>
      </w:tr>
      <w:tr w:rsidR="008117EE" w:rsidRPr="008117EE" w14:paraId="74847C5E" w14:textId="77777777" w:rsidTr="000651F1">
        <w:tc>
          <w:tcPr>
            <w:tcW w:w="1218" w:type="dxa"/>
          </w:tcPr>
          <w:p w14:paraId="5D083CC3" w14:textId="19A41D55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901" w:type="dxa"/>
          </w:tcPr>
          <w:p w14:paraId="200FE7AC" w14:textId="48061108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435461.99</w:t>
            </w:r>
          </w:p>
        </w:tc>
        <w:tc>
          <w:tcPr>
            <w:tcW w:w="4226" w:type="dxa"/>
          </w:tcPr>
          <w:p w14:paraId="1D377B5E" w14:textId="2BC840DD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1240502.00</w:t>
            </w:r>
          </w:p>
        </w:tc>
      </w:tr>
      <w:tr w:rsidR="008117EE" w:rsidRPr="008117EE" w14:paraId="0C8006C6" w14:textId="77777777" w:rsidTr="000651F1">
        <w:tc>
          <w:tcPr>
            <w:tcW w:w="1218" w:type="dxa"/>
          </w:tcPr>
          <w:p w14:paraId="631738AF" w14:textId="26908458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901" w:type="dxa"/>
          </w:tcPr>
          <w:p w14:paraId="0CE682F2" w14:textId="1131E719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435460.99</w:t>
            </w:r>
          </w:p>
        </w:tc>
        <w:tc>
          <w:tcPr>
            <w:tcW w:w="4226" w:type="dxa"/>
          </w:tcPr>
          <w:p w14:paraId="023A2A93" w14:textId="427B6B15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1240535.00</w:t>
            </w:r>
          </w:p>
        </w:tc>
      </w:tr>
      <w:tr w:rsidR="008117EE" w:rsidRPr="008117EE" w14:paraId="627AD969" w14:textId="77777777" w:rsidTr="000651F1">
        <w:tc>
          <w:tcPr>
            <w:tcW w:w="1218" w:type="dxa"/>
          </w:tcPr>
          <w:p w14:paraId="4E9B4891" w14:textId="1DF38151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901" w:type="dxa"/>
          </w:tcPr>
          <w:p w14:paraId="363BCAFA" w14:textId="21B4B0AF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435461.99</w:t>
            </w:r>
          </w:p>
        </w:tc>
        <w:tc>
          <w:tcPr>
            <w:tcW w:w="4226" w:type="dxa"/>
          </w:tcPr>
          <w:p w14:paraId="2EE6ACAB" w14:textId="2BEADC27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1240585.00</w:t>
            </w:r>
          </w:p>
        </w:tc>
      </w:tr>
      <w:tr w:rsidR="008117EE" w:rsidRPr="008117EE" w14:paraId="0BD00EC4" w14:textId="77777777" w:rsidTr="000651F1">
        <w:tc>
          <w:tcPr>
            <w:tcW w:w="1218" w:type="dxa"/>
          </w:tcPr>
          <w:p w14:paraId="0A9BC8C2" w14:textId="47D33EEF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901" w:type="dxa"/>
          </w:tcPr>
          <w:p w14:paraId="15716D0E" w14:textId="0E22267A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435461.99</w:t>
            </w:r>
          </w:p>
        </w:tc>
        <w:tc>
          <w:tcPr>
            <w:tcW w:w="4226" w:type="dxa"/>
          </w:tcPr>
          <w:p w14:paraId="3B717CDD" w14:textId="4F2ACD04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1240623.00</w:t>
            </w:r>
          </w:p>
        </w:tc>
      </w:tr>
      <w:tr w:rsidR="008117EE" w:rsidRPr="008117EE" w14:paraId="3A5ABAD6" w14:textId="77777777" w:rsidTr="000651F1">
        <w:tc>
          <w:tcPr>
            <w:tcW w:w="1218" w:type="dxa"/>
          </w:tcPr>
          <w:p w14:paraId="55F84F1C" w14:textId="45BE6707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901" w:type="dxa"/>
          </w:tcPr>
          <w:p w14:paraId="31FFD3D8" w14:textId="348355BB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435482.99</w:t>
            </w:r>
          </w:p>
        </w:tc>
        <w:tc>
          <w:tcPr>
            <w:tcW w:w="4226" w:type="dxa"/>
          </w:tcPr>
          <w:p w14:paraId="3E6EC3CF" w14:textId="2D7CA6C6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1240668.00</w:t>
            </w:r>
          </w:p>
        </w:tc>
      </w:tr>
      <w:tr w:rsidR="008117EE" w:rsidRPr="008117EE" w14:paraId="6F69B354" w14:textId="77777777" w:rsidTr="000651F1">
        <w:tc>
          <w:tcPr>
            <w:tcW w:w="1218" w:type="dxa"/>
          </w:tcPr>
          <w:p w14:paraId="04796D4F" w14:textId="4511951A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901" w:type="dxa"/>
          </w:tcPr>
          <w:p w14:paraId="416323C6" w14:textId="4E91DC63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435508.99</w:t>
            </w:r>
          </w:p>
        </w:tc>
        <w:tc>
          <w:tcPr>
            <w:tcW w:w="4226" w:type="dxa"/>
          </w:tcPr>
          <w:p w14:paraId="136045FD" w14:textId="4CC0A8EA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1240698.00</w:t>
            </w:r>
          </w:p>
        </w:tc>
      </w:tr>
      <w:tr w:rsidR="008117EE" w:rsidRPr="008117EE" w14:paraId="4DD5188D" w14:textId="77777777" w:rsidTr="000651F1">
        <w:tc>
          <w:tcPr>
            <w:tcW w:w="1218" w:type="dxa"/>
          </w:tcPr>
          <w:p w14:paraId="00F69D88" w14:textId="031BBB28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901" w:type="dxa"/>
          </w:tcPr>
          <w:p w14:paraId="10061737" w14:textId="59E7B084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435522.85</w:t>
            </w:r>
          </w:p>
        </w:tc>
        <w:tc>
          <w:tcPr>
            <w:tcW w:w="4226" w:type="dxa"/>
          </w:tcPr>
          <w:p w14:paraId="54B56449" w14:textId="286BA0A2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1240708.99</w:t>
            </w:r>
          </w:p>
        </w:tc>
      </w:tr>
      <w:tr w:rsidR="008117EE" w:rsidRPr="008117EE" w14:paraId="6D42F640" w14:textId="77777777" w:rsidTr="000651F1">
        <w:tc>
          <w:tcPr>
            <w:tcW w:w="1218" w:type="dxa"/>
          </w:tcPr>
          <w:p w14:paraId="2399C3BE" w14:textId="3CEDD875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901" w:type="dxa"/>
          </w:tcPr>
          <w:p w14:paraId="5CF707B2" w14:textId="0B95C6DD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435535.99</w:t>
            </w:r>
          </w:p>
        </w:tc>
        <w:tc>
          <w:tcPr>
            <w:tcW w:w="4226" w:type="dxa"/>
          </w:tcPr>
          <w:p w14:paraId="0BEF0FEF" w14:textId="0BFAD545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1240782.00</w:t>
            </w:r>
          </w:p>
        </w:tc>
      </w:tr>
      <w:tr w:rsidR="008117EE" w:rsidRPr="008117EE" w14:paraId="79C1F254" w14:textId="77777777" w:rsidTr="000651F1">
        <w:tc>
          <w:tcPr>
            <w:tcW w:w="1218" w:type="dxa"/>
          </w:tcPr>
          <w:p w14:paraId="5B63C4CC" w14:textId="207A860A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901" w:type="dxa"/>
          </w:tcPr>
          <w:p w14:paraId="1D81B2AF" w14:textId="1774FB56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435528.51</w:t>
            </w:r>
          </w:p>
        </w:tc>
        <w:tc>
          <w:tcPr>
            <w:tcW w:w="4226" w:type="dxa"/>
          </w:tcPr>
          <w:p w14:paraId="13B09E9F" w14:textId="7DDAD394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1240801.56</w:t>
            </w:r>
          </w:p>
        </w:tc>
      </w:tr>
      <w:tr w:rsidR="008117EE" w:rsidRPr="008117EE" w14:paraId="0AA06742" w14:textId="77777777" w:rsidTr="000651F1">
        <w:tc>
          <w:tcPr>
            <w:tcW w:w="1218" w:type="dxa"/>
          </w:tcPr>
          <w:p w14:paraId="70FECF12" w14:textId="46A60DC4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901" w:type="dxa"/>
          </w:tcPr>
          <w:p w14:paraId="7A5ACA3D" w14:textId="6B6AFA48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435511.60</w:t>
            </w:r>
          </w:p>
        </w:tc>
        <w:tc>
          <w:tcPr>
            <w:tcW w:w="4226" w:type="dxa"/>
          </w:tcPr>
          <w:p w14:paraId="080D8B29" w14:textId="02109372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1240867.13</w:t>
            </w:r>
          </w:p>
        </w:tc>
      </w:tr>
      <w:tr w:rsidR="008117EE" w:rsidRPr="008117EE" w14:paraId="2198C1AF" w14:textId="77777777" w:rsidTr="000651F1">
        <w:tc>
          <w:tcPr>
            <w:tcW w:w="1218" w:type="dxa"/>
          </w:tcPr>
          <w:p w14:paraId="46FB5532" w14:textId="7C4B210D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901" w:type="dxa"/>
          </w:tcPr>
          <w:p w14:paraId="330028BF" w14:textId="693FDEB0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435496.99</w:t>
            </w:r>
          </w:p>
        </w:tc>
        <w:tc>
          <w:tcPr>
            <w:tcW w:w="4226" w:type="dxa"/>
          </w:tcPr>
          <w:p w14:paraId="2828001B" w14:textId="524F0697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1240915.00</w:t>
            </w:r>
          </w:p>
        </w:tc>
      </w:tr>
      <w:tr w:rsidR="008117EE" w:rsidRPr="008117EE" w14:paraId="191E7054" w14:textId="77777777" w:rsidTr="000651F1">
        <w:tc>
          <w:tcPr>
            <w:tcW w:w="1218" w:type="dxa"/>
          </w:tcPr>
          <w:p w14:paraId="7C95DA4D" w14:textId="3FC7F665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901" w:type="dxa"/>
          </w:tcPr>
          <w:p w14:paraId="1BE4A5C7" w14:textId="75445D26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435458.99</w:t>
            </w:r>
          </w:p>
        </w:tc>
        <w:tc>
          <w:tcPr>
            <w:tcW w:w="4226" w:type="dxa"/>
          </w:tcPr>
          <w:p w14:paraId="2DB8799E" w14:textId="5AB6808D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1240977.00</w:t>
            </w:r>
          </w:p>
        </w:tc>
      </w:tr>
      <w:tr w:rsidR="008117EE" w:rsidRPr="008117EE" w14:paraId="1EC6EF50" w14:textId="77777777" w:rsidTr="000651F1">
        <w:tc>
          <w:tcPr>
            <w:tcW w:w="1218" w:type="dxa"/>
          </w:tcPr>
          <w:p w14:paraId="19D71AEB" w14:textId="50D7A1E2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901" w:type="dxa"/>
          </w:tcPr>
          <w:p w14:paraId="6C305C2C" w14:textId="7B6A426D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435450.34</w:t>
            </w:r>
          </w:p>
        </w:tc>
        <w:tc>
          <w:tcPr>
            <w:tcW w:w="4226" w:type="dxa"/>
          </w:tcPr>
          <w:p w14:paraId="164CE3AC" w14:textId="36833BF2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1240984.21</w:t>
            </w:r>
          </w:p>
        </w:tc>
      </w:tr>
      <w:tr w:rsidR="008117EE" w:rsidRPr="008117EE" w14:paraId="522EB5B1" w14:textId="77777777" w:rsidTr="000651F1">
        <w:tc>
          <w:tcPr>
            <w:tcW w:w="1218" w:type="dxa"/>
          </w:tcPr>
          <w:p w14:paraId="3244FF5A" w14:textId="64FD337F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901" w:type="dxa"/>
          </w:tcPr>
          <w:p w14:paraId="1C04FF88" w14:textId="60AD7410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435428.99</w:t>
            </w:r>
          </w:p>
        </w:tc>
        <w:tc>
          <w:tcPr>
            <w:tcW w:w="4226" w:type="dxa"/>
          </w:tcPr>
          <w:p w14:paraId="06CBC419" w14:textId="794A7D59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1241002.00</w:t>
            </w:r>
          </w:p>
        </w:tc>
      </w:tr>
      <w:tr w:rsidR="008117EE" w:rsidRPr="008117EE" w14:paraId="2EB1D6B6" w14:textId="77777777" w:rsidTr="000651F1">
        <w:tc>
          <w:tcPr>
            <w:tcW w:w="1218" w:type="dxa"/>
          </w:tcPr>
          <w:p w14:paraId="544ED47E" w14:textId="7786DD21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901" w:type="dxa"/>
          </w:tcPr>
          <w:p w14:paraId="6F3ACFB8" w14:textId="0BDE331A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435408.99</w:t>
            </w:r>
          </w:p>
        </w:tc>
        <w:tc>
          <w:tcPr>
            <w:tcW w:w="4226" w:type="dxa"/>
          </w:tcPr>
          <w:p w14:paraId="3E3FBFE7" w14:textId="665B2683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1241012.00</w:t>
            </w:r>
          </w:p>
        </w:tc>
      </w:tr>
      <w:tr w:rsidR="008117EE" w:rsidRPr="008117EE" w14:paraId="6DA710FF" w14:textId="77777777" w:rsidTr="000651F1">
        <w:tc>
          <w:tcPr>
            <w:tcW w:w="1218" w:type="dxa"/>
          </w:tcPr>
          <w:p w14:paraId="355B5AD8" w14:textId="3D43F60E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901" w:type="dxa"/>
          </w:tcPr>
          <w:p w14:paraId="0CB8D242" w14:textId="734354D2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435375.99</w:t>
            </w:r>
          </w:p>
        </w:tc>
        <w:tc>
          <w:tcPr>
            <w:tcW w:w="4226" w:type="dxa"/>
          </w:tcPr>
          <w:p w14:paraId="2966F3E3" w14:textId="7919DF0B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1241026.00</w:t>
            </w:r>
          </w:p>
        </w:tc>
      </w:tr>
      <w:tr w:rsidR="008117EE" w:rsidRPr="008117EE" w14:paraId="4EF3693D" w14:textId="77777777" w:rsidTr="000651F1">
        <w:tc>
          <w:tcPr>
            <w:tcW w:w="1218" w:type="dxa"/>
          </w:tcPr>
          <w:p w14:paraId="5340CD4F" w14:textId="6B191C2E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3901" w:type="dxa"/>
          </w:tcPr>
          <w:p w14:paraId="78114183" w14:textId="3D5AF471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435247.99</w:t>
            </w:r>
          </w:p>
        </w:tc>
        <w:tc>
          <w:tcPr>
            <w:tcW w:w="4226" w:type="dxa"/>
          </w:tcPr>
          <w:p w14:paraId="490B3B6C" w14:textId="656063E5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1241113.00</w:t>
            </w:r>
          </w:p>
        </w:tc>
      </w:tr>
      <w:tr w:rsidR="008117EE" w:rsidRPr="008117EE" w14:paraId="331A8057" w14:textId="77777777" w:rsidTr="000651F1">
        <w:tc>
          <w:tcPr>
            <w:tcW w:w="1218" w:type="dxa"/>
          </w:tcPr>
          <w:p w14:paraId="02F7FC90" w14:textId="1ABA6073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3901" w:type="dxa"/>
          </w:tcPr>
          <w:p w14:paraId="7EA0D74E" w14:textId="7B12E341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435167.99</w:t>
            </w:r>
          </w:p>
        </w:tc>
        <w:tc>
          <w:tcPr>
            <w:tcW w:w="4226" w:type="dxa"/>
          </w:tcPr>
          <w:p w14:paraId="7B70D7FA" w14:textId="1EA53FC2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1241154.00</w:t>
            </w:r>
          </w:p>
        </w:tc>
      </w:tr>
      <w:tr w:rsidR="008117EE" w:rsidRPr="008117EE" w14:paraId="044F777C" w14:textId="77777777" w:rsidTr="000651F1">
        <w:tc>
          <w:tcPr>
            <w:tcW w:w="1218" w:type="dxa"/>
          </w:tcPr>
          <w:p w14:paraId="031BA868" w14:textId="77A78791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3901" w:type="dxa"/>
          </w:tcPr>
          <w:p w14:paraId="57185634" w14:textId="7108B65E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435165.99</w:t>
            </w:r>
          </w:p>
        </w:tc>
        <w:tc>
          <w:tcPr>
            <w:tcW w:w="4226" w:type="dxa"/>
          </w:tcPr>
          <w:p w14:paraId="5BAFDA1D" w14:textId="7649152D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1241176.00</w:t>
            </w:r>
          </w:p>
        </w:tc>
      </w:tr>
      <w:tr w:rsidR="008117EE" w:rsidRPr="008117EE" w14:paraId="0CBEF915" w14:textId="77777777" w:rsidTr="000651F1">
        <w:tc>
          <w:tcPr>
            <w:tcW w:w="1218" w:type="dxa"/>
          </w:tcPr>
          <w:p w14:paraId="7A9FE2A2" w14:textId="15664F02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901" w:type="dxa"/>
          </w:tcPr>
          <w:p w14:paraId="62C65CB5" w14:textId="10F1B1EF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435153.99</w:t>
            </w:r>
          </w:p>
        </w:tc>
        <w:tc>
          <w:tcPr>
            <w:tcW w:w="4226" w:type="dxa"/>
          </w:tcPr>
          <w:p w14:paraId="6EDF6F55" w14:textId="2343C5C3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1241202.00</w:t>
            </w:r>
          </w:p>
        </w:tc>
      </w:tr>
      <w:tr w:rsidR="008117EE" w:rsidRPr="008117EE" w14:paraId="06C9ECF0" w14:textId="77777777" w:rsidTr="000651F1">
        <w:tc>
          <w:tcPr>
            <w:tcW w:w="1218" w:type="dxa"/>
          </w:tcPr>
          <w:p w14:paraId="3F497A9B" w14:textId="0B936F5C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3901" w:type="dxa"/>
          </w:tcPr>
          <w:p w14:paraId="00F16F98" w14:textId="3223CA6E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435115.13</w:t>
            </w:r>
          </w:p>
        </w:tc>
        <w:tc>
          <w:tcPr>
            <w:tcW w:w="4226" w:type="dxa"/>
          </w:tcPr>
          <w:p w14:paraId="4952C12E" w14:textId="2219A5AB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1241237.58</w:t>
            </w:r>
          </w:p>
        </w:tc>
      </w:tr>
      <w:tr w:rsidR="008117EE" w:rsidRPr="008117EE" w14:paraId="5C730CD4" w14:textId="77777777" w:rsidTr="000651F1">
        <w:tc>
          <w:tcPr>
            <w:tcW w:w="1218" w:type="dxa"/>
          </w:tcPr>
          <w:p w14:paraId="245B40C4" w14:textId="44C01947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3901" w:type="dxa"/>
          </w:tcPr>
          <w:p w14:paraId="5BD06A6E" w14:textId="189680BA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435082.99</w:t>
            </w:r>
          </w:p>
        </w:tc>
        <w:tc>
          <w:tcPr>
            <w:tcW w:w="4226" w:type="dxa"/>
          </w:tcPr>
          <w:p w14:paraId="658FE5E2" w14:textId="60D5216E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1241267.00</w:t>
            </w:r>
          </w:p>
        </w:tc>
      </w:tr>
      <w:tr w:rsidR="008117EE" w:rsidRPr="008117EE" w14:paraId="50ADF9FF" w14:textId="77777777" w:rsidTr="000651F1">
        <w:tc>
          <w:tcPr>
            <w:tcW w:w="1218" w:type="dxa"/>
          </w:tcPr>
          <w:p w14:paraId="69171636" w14:textId="3D5C7B10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3901" w:type="dxa"/>
          </w:tcPr>
          <w:p w14:paraId="35BBFF0B" w14:textId="1FE9DCF9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435047.99</w:t>
            </w:r>
          </w:p>
        </w:tc>
        <w:tc>
          <w:tcPr>
            <w:tcW w:w="4226" w:type="dxa"/>
          </w:tcPr>
          <w:p w14:paraId="08341248" w14:textId="69CEECDC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1241230.00</w:t>
            </w:r>
          </w:p>
        </w:tc>
      </w:tr>
      <w:tr w:rsidR="008117EE" w:rsidRPr="008117EE" w14:paraId="1EAB275A" w14:textId="77777777" w:rsidTr="000651F1">
        <w:tc>
          <w:tcPr>
            <w:tcW w:w="1218" w:type="dxa"/>
          </w:tcPr>
          <w:p w14:paraId="126CDBB1" w14:textId="2711722D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3901" w:type="dxa"/>
          </w:tcPr>
          <w:p w14:paraId="7534E21A" w14:textId="6355F0F4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434985.59</w:t>
            </w:r>
          </w:p>
        </w:tc>
        <w:tc>
          <w:tcPr>
            <w:tcW w:w="4226" w:type="dxa"/>
          </w:tcPr>
          <w:p w14:paraId="08D2EBC2" w14:textId="73099ADA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1241229.99</w:t>
            </w:r>
          </w:p>
        </w:tc>
      </w:tr>
      <w:tr w:rsidR="008117EE" w:rsidRPr="008117EE" w14:paraId="709A7204" w14:textId="77777777" w:rsidTr="000651F1">
        <w:tc>
          <w:tcPr>
            <w:tcW w:w="1218" w:type="dxa"/>
          </w:tcPr>
          <w:p w14:paraId="0C9D88DB" w14:textId="7014F0EC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3901" w:type="dxa"/>
          </w:tcPr>
          <w:p w14:paraId="1297EB9D" w14:textId="6E6B761B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434936.31</w:t>
            </w:r>
          </w:p>
        </w:tc>
        <w:tc>
          <w:tcPr>
            <w:tcW w:w="4226" w:type="dxa"/>
          </w:tcPr>
          <w:p w14:paraId="6936A665" w14:textId="2B9EEB10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1241227.59</w:t>
            </w:r>
          </w:p>
        </w:tc>
      </w:tr>
      <w:tr w:rsidR="008117EE" w:rsidRPr="008117EE" w14:paraId="0AA081BC" w14:textId="77777777" w:rsidTr="000651F1">
        <w:tc>
          <w:tcPr>
            <w:tcW w:w="1218" w:type="dxa"/>
          </w:tcPr>
          <w:p w14:paraId="1730A785" w14:textId="4A9DB667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3901" w:type="dxa"/>
          </w:tcPr>
          <w:p w14:paraId="40974DD7" w14:textId="1F6B7499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434801.99</w:t>
            </w:r>
          </w:p>
        </w:tc>
        <w:tc>
          <w:tcPr>
            <w:tcW w:w="4226" w:type="dxa"/>
          </w:tcPr>
          <w:p w14:paraId="0792179C" w14:textId="7864C9A0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1241167.00</w:t>
            </w:r>
          </w:p>
        </w:tc>
      </w:tr>
      <w:tr w:rsidR="008117EE" w:rsidRPr="008117EE" w14:paraId="6CA66FDA" w14:textId="77777777" w:rsidTr="000651F1">
        <w:tc>
          <w:tcPr>
            <w:tcW w:w="1218" w:type="dxa"/>
          </w:tcPr>
          <w:p w14:paraId="09DBF459" w14:textId="481DDCAE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3901" w:type="dxa"/>
          </w:tcPr>
          <w:p w14:paraId="5639A963" w14:textId="3CA7DB00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434793.59</w:t>
            </w:r>
          </w:p>
        </w:tc>
        <w:tc>
          <w:tcPr>
            <w:tcW w:w="4226" w:type="dxa"/>
          </w:tcPr>
          <w:p w14:paraId="7D24177F" w14:textId="0E895609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1241157.20</w:t>
            </w:r>
          </w:p>
        </w:tc>
      </w:tr>
      <w:tr w:rsidR="008117EE" w:rsidRPr="008117EE" w14:paraId="37FDE48C" w14:textId="77777777" w:rsidTr="000651F1">
        <w:tc>
          <w:tcPr>
            <w:tcW w:w="1218" w:type="dxa"/>
          </w:tcPr>
          <w:p w14:paraId="765E3DAE" w14:textId="2235A3C1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3901" w:type="dxa"/>
          </w:tcPr>
          <w:p w14:paraId="18712E68" w14:textId="7ED7F53B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434783.99</w:t>
            </w:r>
          </w:p>
        </w:tc>
        <w:tc>
          <w:tcPr>
            <w:tcW w:w="4226" w:type="dxa"/>
          </w:tcPr>
          <w:p w14:paraId="490DF85D" w14:textId="3DE7DBA2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1241146.00</w:t>
            </w:r>
          </w:p>
        </w:tc>
      </w:tr>
      <w:tr w:rsidR="008117EE" w:rsidRPr="008117EE" w14:paraId="105B332F" w14:textId="77777777" w:rsidTr="000651F1">
        <w:tc>
          <w:tcPr>
            <w:tcW w:w="1218" w:type="dxa"/>
          </w:tcPr>
          <w:p w14:paraId="2D13CEBD" w14:textId="15C745ED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3901" w:type="dxa"/>
          </w:tcPr>
          <w:p w14:paraId="6BEEFBD4" w14:textId="18D26340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434777.55</w:t>
            </w:r>
          </w:p>
        </w:tc>
        <w:tc>
          <w:tcPr>
            <w:tcW w:w="4226" w:type="dxa"/>
          </w:tcPr>
          <w:p w14:paraId="4A3FE5AE" w14:textId="5A365308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1241147.02</w:t>
            </w:r>
          </w:p>
        </w:tc>
      </w:tr>
      <w:tr w:rsidR="008117EE" w:rsidRPr="008117EE" w14:paraId="60D100E6" w14:textId="77777777" w:rsidTr="000651F1">
        <w:tc>
          <w:tcPr>
            <w:tcW w:w="1218" w:type="dxa"/>
          </w:tcPr>
          <w:p w14:paraId="1A7423CA" w14:textId="4D1C65C6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3901" w:type="dxa"/>
          </w:tcPr>
          <w:p w14:paraId="748DC596" w14:textId="55793E30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434745.99</w:t>
            </w:r>
          </w:p>
        </w:tc>
        <w:tc>
          <w:tcPr>
            <w:tcW w:w="4226" w:type="dxa"/>
          </w:tcPr>
          <w:p w14:paraId="7DE1F716" w14:textId="27538870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1241152.00</w:t>
            </w:r>
          </w:p>
        </w:tc>
      </w:tr>
      <w:tr w:rsidR="008117EE" w:rsidRPr="008117EE" w14:paraId="352CB632" w14:textId="77777777" w:rsidTr="000651F1">
        <w:tc>
          <w:tcPr>
            <w:tcW w:w="1218" w:type="dxa"/>
          </w:tcPr>
          <w:p w14:paraId="413E351F" w14:textId="0F566E24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3901" w:type="dxa"/>
          </w:tcPr>
          <w:p w14:paraId="0A88C0DB" w14:textId="01CC039E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434727.65</w:t>
            </w:r>
          </w:p>
        </w:tc>
        <w:tc>
          <w:tcPr>
            <w:tcW w:w="4226" w:type="dxa"/>
          </w:tcPr>
          <w:p w14:paraId="3B5B35D3" w14:textId="0AB38225" w:rsidR="000651F1" w:rsidRPr="008117EE" w:rsidRDefault="000651F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1241162.57</w:t>
            </w:r>
          </w:p>
        </w:tc>
      </w:tr>
    </w:tbl>
    <w:p w14:paraId="5D05FC10" w14:textId="1545C2C6" w:rsidR="00CC4B30" w:rsidRPr="008117EE" w:rsidRDefault="00CC4B30" w:rsidP="00561377">
      <w:pPr>
        <w:jc w:val="center"/>
        <w:rPr>
          <w:rFonts w:ascii="Times New Roman" w:hAnsi="Times New Roman" w:cs="Times New Roman"/>
        </w:rPr>
      </w:pPr>
    </w:p>
    <w:p w14:paraId="100CCDC4" w14:textId="77777777" w:rsidR="000651F1" w:rsidRPr="008117EE" w:rsidRDefault="000651F1" w:rsidP="00561377">
      <w:pPr>
        <w:jc w:val="center"/>
        <w:rPr>
          <w:rFonts w:ascii="Times New Roman" w:hAnsi="Times New Roman" w:cs="Times New Roman"/>
        </w:rPr>
      </w:pPr>
    </w:p>
    <w:p w14:paraId="304DE94B" w14:textId="5ED64462" w:rsidR="00CC4B30" w:rsidRPr="008117EE" w:rsidRDefault="0075008D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t xml:space="preserve">Д. </w:t>
      </w:r>
      <w:r w:rsidR="009621D7" w:rsidRPr="008117EE">
        <w:rPr>
          <w:rFonts w:ascii="Times New Roman" w:hAnsi="Times New Roman" w:cs="Times New Roman"/>
        </w:rPr>
        <w:t>Харинки</w:t>
      </w:r>
    </w:p>
    <w:p w14:paraId="65B5918A" w14:textId="68BF772F" w:rsidR="0075008D" w:rsidRPr="008117EE" w:rsidRDefault="00486DEB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C280C6A" wp14:editId="5578E8BC">
            <wp:extent cx="5030881" cy="2085975"/>
            <wp:effectExtent l="0" t="0" r="0" b="0"/>
            <wp:docPr id="22" name="Рисунок 22" descr="Z:\Дима2017\Шураев\РАБОТА\Мурыгинское ГП\денис\ГраницыМурыгинское сп\схемы\харинк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Дима2017\Шураев\РАБОТА\Мурыгинское ГП\денис\ГраницыМурыгинское сп\схемы\харинки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t="11048" r="33173" b="71526"/>
                    <a:stretch/>
                  </pic:blipFill>
                  <pic:spPr bwMode="auto">
                    <a:xfrm>
                      <a:off x="0" y="0"/>
                      <a:ext cx="5030881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3671D3D7" w14:textId="77777777" w:rsidTr="009621D7">
        <w:trPr>
          <w:trHeight w:val="254"/>
        </w:trPr>
        <w:tc>
          <w:tcPr>
            <w:tcW w:w="1218" w:type="dxa"/>
            <w:vMerge w:val="restart"/>
          </w:tcPr>
          <w:p w14:paraId="52285534" w14:textId="77777777" w:rsidR="0075008D" w:rsidRPr="008117EE" w:rsidRDefault="0075008D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70598C8C" w14:textId="77777777" w:rsidR="0075008D" w:rsidRPr="008117EE" w:rsidRDefault="0075008D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2DC825E5" w14:textId="77777777" w:rsidTr="009621D7">
        <w:trPr>
          <w:trHeight w:val="353"/>
        </w:trPr>
        <w:tc>
          <w:tcPr>
            <w:tcW w:w="1218" w:type="dxa"/>
            <w:vMerge/>
          </w:tcPr>
          <w:p w14:paraId="47D8B80C" w14:textId="77777777" w:rsidR="0075008D" w:rsidRPr="008117EE" w:rsidRDefault="0075008D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60196F23" w14:textId="77777777" w:rsidR="0075008D" w:rsidRPr="008117EE" w:rsidRDefault="0075008D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4AC97631" w14:textId="77777777" w:rsidR="0075008D" w:rsidRPr="008117EE" w:rsidRDefault="0075008D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623DC07F" w14:textId="77777777" w:rsidTr="009621D7">
        <w:tc>
          <w:tcPr>
            <w:tcW w:w="1218" w:type="dxa"/>
            <w:hideMark/>
          </w:tcPr>
          <w:p w14:paraId="6FA8F495" w14:textId="6DB0BA73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hideMark/>
          </w:tcPr>
          <w:p w14:paraId="3FBBEED1" w14:textId="4E71A578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437207.99</w:t>
            </w:r>
          </w:p>
        </w:tc>
        <w:tc>
          <w:tcPr>
            <w:tcW w:w="4226" w:type="dxa"/>
            <w:hideMark/>
          </w:tcPr>
          <w:p w14:paraId="27C596FA" w14:textId="255B9B12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1239605.00</w:t>
            </w:r>
          </w:p>
        </w:tc>
      </w:tr>
      <w:tr w:rsidR="008117EE" w:rsidRPr="008117EE" w14:paraId="4FD104EE" w14:textId="77777777" w:rsidTr="009621D7">
        <w:tc>
          <w:tcPr>
            <w:tcW w:w="1218" w:type="dxa"/>
            <w:hideMark/>
          </w:tcPr>
          <w:p w14:paraId="760EB382" w14:textId="57EB00AC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hideMark/>
          </w:tcPr>
          <w:p w14:paraId="2D09673B" w14:textId="39C928CF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437231.99</w:t>
            </w:r>
          </w:p>
        </w:tc>
        <w:tc>
          <w:tcPr>
            <w:tcW w:w="4226" w:type="dxa"/>
            <w:hideMark/>
          </w:tcPr>
          <w:p w14:paraId="5CCA1694" w14:textId="355A4A46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1239571.00</w:t>
            </w:r>
          </w:p>
        </w:tc>
      </w:tr>
      <w:tr w:rsidR="008117EE" w:rsidRPr="008117EE" w14:paraId="3073ACEC" w14:textId="77777777" w:rsidTr="009621D7">
        <w:tc>
          <w:tcPr>
            <w:tcW w:w="1218" w:type="dxa"/>
            <w:hideMark/>
          </w:tcPr>
          <w:p w14:paraId="20B6FE26" w14:textId="29A638E6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hideMark/>
          </w:tcPr>
          <w:p w14:paraId="2740A98F" w14:textId="3191775E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437235.99</w:t>
            </w:r>
          </w:p>
        </w:tc>
        <w:tc>
          <w:tcPr>
            <w:tcW w:w="4226" w:type="dxa"/>
            <w:hideMark/>
          </w:tcPr>
          <w:p w14:paraId="76B59DCD" w14:textId="0C02C389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1239633.00</w:t>
            </w:r>
          </w:p>
        </w:tc>
      </w:tr>
      <w:tr w:rsidR="008117EE" w:rsidRPr="008117EE" w14:paraId="60719F21" w14:textId="77777777" w:rsidTr="009621D7">
        <w:tc>
          <w:tcPr>
            <w:tcW w:w="1218" w:type="dxa"/>
            <w:hideMark/>
          </w:tcPr>
          <w:p w14:paraId="60BD9F7E" w14:textId="59A55137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hideMark/>
          </w:tcPr>
          <w:p w14:paraId="659C82BB" w14:textId="71048787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437287.99</w:t>
            </w:r>
          </w:p>
        </w:tc>
        <w:tc>
          <w:tcPr>
            <w:tcW w:w="4226" w:type="dxa"/>
            <w:hideMark/>
          </w:tcPr>
          <w:p w14:paraId="40503798" w14:textId="31C7B4C6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1239707.00</w:t>
            </w:r>
          </w:p>
        </w:tc>
      </w:tr>
      <w:tr w:rsidR="008117EE" w:rsidRPr="008117EE" w14:paraId="14015514" w14:textId="77777777" w:rsidTr="009621D7">
        <w:tc>
          <w:tcPr>
            <w:tcW w:w="1218" w:type="dxa"/>
            <w:hideMark/>
          </w:tcPr>
          <w:p w14:paraId="01F297D3" w14:textId="18C9363C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  <w:hideMark/>
          </w:tcPr>
          <w:p w14:paraId="52B71D2B" w14:textId="7A6DBBB0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437326.99</w:t>
            </w:r>
          </w:p>
        </w:tc>
        <w:tc>
          <w:tcPr>
            <w:tcW w:w="4226" w:type="dxa"/>
            <w:hideMark/>
          </w:tcPr>
          <w:p w14:paraId="55E6D835" w14:textId="79556422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1239720.00</w:t>
            </w:r>
          </w:p>
        </w:tc>
      </w:tr>
      <w:tr w:rsidR="008117EE" w:rsidRPr="008117EE" w14:paraId="5D24A5D9" w14:textId="77777777" w:rsidTr="009621D7">
        <w:tc>
          <w:tcPr>
            <w:tcW w:w="1218" w:type="dxa"/>
            <w:hideMark/>
          </w:tcPr>
          <w:p w14:paraId="1229A25B" w14:textId="07F11A1F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  <w:hideMark/>
          </w:tcPr>
          <w:p w14:paraId="6246387A" w14:textId="23BE0096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437346.99</w:t>
            </w:r>
          </w:p>
        </w:tc>
        <w:tc>
          <w:tcPr>
            <w:tcW w:w="4226" w:type="dxa"/>
            <w:hideMark/>
          </w:tcPr>
          <w:p w14:paraId="3AF17BBC" w14:textId="0A674022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1239743.00</w:t>
            </w:r>
          </w:p>
        </w:tc>
      </w:tr>
      <w:tr w:rsidR="008117EE" w:rsidRPr="008117EE" w14:paraId="25E1A600" w14:textId="77777777" w:rsidTr="009621D7">
        <w:tc>
          <w:tcPr>
            <w:tcW w:w="1218" w:type="dxa"/>
            <w:hideMark/>
          </w:tcPr>
          <w:p w14:paraId="61FB6BC4" w14:textId="3BA063F8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  <w:hideMark/>
          </w:tcPr>
          <w:p w14:paraId="05623AAA" w14:textId="01620286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437331.99</w:t>
            </w:r>
          </w:p>
        </w:tc>
        <w:tc>
          <w:tcPr>
            <w:tcW w:w="4226" w:type="dxa"/>
            <w:hideMark/>
          </w:tcPr>
          <w:p w14:paraId="247133EC" w14:textId="436C6674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1239756.00</w:t>
            </w:r>
          </w:p>
        </w:tc>
      </w:tr>
      <w:tr w:rsidR="008117EE" w:rsidRPr="008117EE" w14:paraId="471A18AE" w14:textId="77777777" w:rsidTr="009621D7">
        <w:tc>
          <w:tcPr>
            <w:tcW w:w="1218" w:type="dxa"/>
            <w:hideMark/>
          </w:tcPr>
          <w:p w14:paraId="5CAA097E" w14:textId="04585874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  <w:hideMark/>
          </w:tcPr>
          <w:p w14:paraId="023B0929" w14:textId="340FB465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437371.99</w:t>
            </w:r>
          </w:p>
        </w:tc>
        <w:tc>
          <w:tcPr>
            <w:tcW w:w="4226" w:type="dxa"/>
            <w:hideMark/>
          </w:tcPr>
          <w:p w14:paraId="2DDB09F7" w14:textId="5D205347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1239803.00</w:t>
            </w:r>
          </w:p>
        </w:tc>
      </w:tr>
      <w:tr w:rsidR="008117EE" w:rsidRPr="008117EE" w14:paraId="05686770" w14:textId="77777777" w:rsidTr="009621D7">
        <w:tc>
          <w:tcPr>
            <w:tcW w:w="1218" w:type="dxa"/>
            <w:hideMark/>
          </w:tcPr>
          <w:p w14:paraId="4F31B4C9" w14:textId="5C1F5BC4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  <w:hideMark/>
          </w:tcPr>
          <w:p w14:paraId="40F15A3D" w14:textId="207A1F36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437296.99</w:t>
            </w:r>
          </w:p>
        </w:tc>
        <w:tc>
          <w:tcPr>
            <w:tcW w:w="4226" w:type="dxa"/>
            <w:hideMark/>
          </w:tcPr>
          <w:p w14:paraId="061F9A20" w14:textId="51AADEB5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1239852.00</w:t>
            </w:r>
          </w:p>
        </w:tc>
      </w:tr>
      <w:tr w:rsidR="008117EE" w:rsidRPr="008117EE" w14:paraId="594D9453" w14:textId="77777777" w:rsidTr="009621D7">
        <w:tc>
          <w:tcPr>
            <w:tcW w:w="1218" w:type="dxa"/>
            <w:hideMark/>
          </w:tcPr>
          <w:p w14:paraId="1154F4CE" w14:textId="521454B4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  <w:hideMark/>
          </w:tcPr>
          <w:p w14:paraId="03403065" w14:textId="04600703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437291.99</w:t>
            </w:r>
          </w:p>
        </w:tc>
        <w:tc>
          <w:tcPr>
            <w:tcW w:w="4226" w:type="dxa"/>
            <w:hideMark/>
          </w:tcPr>
          <w:p w14:paraId="508D56F3" w14:textId="6F15653E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1239869.00</w:t>
            </w:r>
          </w:p>
        </w:tc>
      </w:tr>
      <w:tr w:rsidR="008117EE" w:rsidRPr="008117EE" w14:paraId="19E6381C" w14:textId="77777777" w:rsidTr="009621D7">
        <w:tc>
          <w:tcPr>
            <w:tcW w:w="1218" w:type="dxa"/>
            <w:hideMark/>
          </w:tcPr>
          <w:p w14:paraId="10402226" w14:textId="1EDD28DB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  <w:hideMark/>
          </w:tcPr>
          <w:p w14:paraId="076AD829" w14:textId="180032BE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437295.99</w:t>
            </w:r>
          </w:p>
        </w:tc>
        <w:tc>
          <w:tcPr>
            <w:tcW w:w="4226" w:type="dxa"/>
            <w:hideMark/>
          </w:tcPr>
          <w:p w14:paraId="28F353E5" w14:textId="64B62FBE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1239890.00</w:t>
            </w:r>
          </w:p>
        </w:tc>
      </w:tr>
      <w:tr w:rsidR="008117EE" w:rsidRPr="008117EE" w14:paraId="7FFB698E" w14:textId="77777777" w:rsidTr="009621D7">
        <w:tc>
          <w:tcPr>
            <w:tcW w:w="1218" w:type="dxa"/>
            <w:hideMark/>
          </w:tcPr>
          <w:p w14:paraId="30033B53" w14:textId="428A64E5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  <w:hideMark/>
          </w:tcPr>
          <w:p w14:paraId="0707BEFD" w14:textId="0034DCEC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437341.99</w:t>
            </w:r>
          </w:p>
        </w:tc>
        <w:tc>
          <w:tcPr>
            <w:tcW w:w="4226" w:type="dxa"/>
            <w:hideMark/>
          </w:tcPr>
          <w:p w14:paraId="4F36AF99" w14:textId="7057454C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1239895.00</w:t>
            </w:r>
          </w:p>
        </w:tc>
      </w:tr>
      <w:tr w:rsidR="008117EE" w:rsidRPr="008117EE" w14:paraId="1C57655B" w14:textId="77777777" w:rsidTr="009621D7">
        <w:tc>
          <w:tcPr>
            <w:tcW w:w="1218" w:type="dxa"/>
            <w:hideMark/>
          </w:tcPr>
          <w:p w14:paraId="6B0D58C8" w14:textId="3012DB02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  <w:hideMark/>
          </w:tcPr>
          <w:p w14:paraId="7A13D595" w14:textId="6EDCD1F2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437373.99</w:t>
            </w:r>
          </w:p>
        </w:tc>
        <w:tc>
          <w:tcPr>
            <w:tcW w:w="4226" w:type="dxa"/>
            <w:hideMark/>
          </w:tcPr>
          <w:p w14:paraId="65F5A8BE" w14:textId="4938660D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1239902.00</w:t>
            </w:r>
          </w:p>
        </w:tc>
      </w:tr>
      <w:tr w:rsidR="008117EE" w:rsidRPr="008117EE" w14:paraId="0B4A2FC9" w14:textId="77777777" w:rsidTr="009621D7">
        <w:tc>
          <w:tcPr>
            <w:tcW w:w="1218" w:type="dxa"/>
            <w:hideMark/>
          </w:tcPr>
          <w:p w14:paraId="5FD80FDA" w14:textId="5A2491B8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  <w:hideMark/>
          </w:tcPr>
          <w:p w14:paraId="7EE4F615" w14:textId="6FBAA80F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437379.99</w:t>
            </w:r>
          </w:p>
        </w:tc>
        <w:tc>
          <w:tcPr>
            <w:tcW w:w="4226" w:type="dxa"/>
            <w:hideMark/>
          </w:tcPr>
          <w:p w14:paraId="30C1864E" w14:textId="120D09F0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1239911.00</w:t>
            </w:r>
          </w:p>
        </w:tc>
      </w:tr>
      <w:tr w:rsidR="008117EE" w:rsidRPr="008117EE" w14:paraId="22480D1C" w14:textId="77777777" w:rsidTr="009621D7">
        <w:tc>
          <w:tcPr>
            <w:tcW w:w="1218" w:type="dxa"/>
            <w:hideMark/>
          </w:tcPr>
          <w:p w14:paraId="3817F681" w14:textId="3AA01F85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  <w:hideMark/>
          </w:tcPr>
          <w:p w14:paraId="0A588D75" w14:textId="35159A62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437326.99</w:t>
            </w:r>
          </w:p>
        </w:tc>
        <w:tc>
          <w:tcPr>
            <w:tcW w:w="4226" w:type="dxa"/>
            <w:hideMark/>
          </w:tcPr>
          <w:p w14:paraId="023765C6" w14:textId="0F592408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1240013.00</w:t>
            </w:r>
          </w:p>
        </w:tc>
      </w:tr>
      <w:tr w:rsidR="008117EE" w:rsidRPr="008117EE" w14:paraId="378F83CD" w14:textId="77777777" w:rsidTr="009621D7">
        <w:tc>
          <w:tcPr>
            <w:tcW w:w="1218" w:type="dxa"/>
            <w:hideMark/>
          </w:tcPr>
          <w:p w14:paraId="412BBD25" w14:textId="3705BCF9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1" w:type="dxa"/>
            <w:hideMark/>
          </w:tcPr>
          <w:p w14:paraId="46041A58" w14:textId="221C304F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437499.99</w:t>
            </w:r>
          </w:p>
        </w:tc>
        <w:tc>
          <w:tcPr>
            <w:tcW w:w="4226" w:type="dxa"/>
            <w:hideMark/>
          </w:tcPr>
          <w:p w14:paraId="26737D02" w14:textId="0207FF9F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1240120.00</w:t>
            </w:r>
          </w:p>
        </w:tc>
      </w:tr>
      <w:tr w:rsidR="008117EE" w:rsidRPr="008117EE" w14:paraId="0147C626" w14:textId="77777777" w:rsidTr="009621D7">
        <w:tc>
          <w:tcPr>
            <w:tcW w:w="1218" w:type="dxa"/>
            <w:hideMark/>
          </w:tcPr>
          <w:p w14:paraId="17C033A8" w14:textId="26509C6B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1" w:type="dxa"/>
            <w:hideMark/>
          </w:tcPr>
          <w:p w14:paraId="438A61E3" w14:textId="39973E1A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437460.99</w:t>
            </w:r>
          </w:p>
        </w:tc>
        <w:tc>
          <w:tcPr>
            <w:tcW w:w="4226" w:type="dxa"/>
            <w:hideMark/>
          </w:tcPr>
          <w:p w14:paraId="2EDA2199" w14:textId="0D80250B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1240176.00</w:t>
            </w:r>
          </w:p>
        </w:tc>
      </w:tr>
      <w:tr w:rsidR="008117EE" w:rsidRPr="008117EE" w14:paraId="099E4493" w14:textId="77777777" w:rsidTr="009621D7">
        <w:tc>
          <w:tcPr>
            <w:tcW w:w="1218" w:type="dxa"/>
            <w:hideMark/>
          </w:tcPr>
          <w:p w14:paraId="398951EF" w14:textId="5F65620B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1" w:type="dxa"/>
            <w:hideMark/>
          </w:tcPr>
          <w:p w14:paraId="64190528" w14:textId="75F9A47F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437430.99</w:t>
            </w:r>
          </w:p>
        </w:tc>
        <w:tc>
          <w:tcPr>
            <w:tcW w:w="4226" w:type="dxa"/>
            <w:hideMark/>
          </w:tcPr>
          <w:p w14:paraId="2EE7B1D7" w14:textId="7ED22C14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1240189.00</w:t>
            </w:r>
          </w:p>
        </w:tc>
      </w:tr>
      <w:tr w:rsidR="008117EE" w:rsidRPr="008117EE" w14:paraId="1CEB0E62" w14:textId="77777777" w:rsidTr="009621D7">
        <w:tc>
          <w:tcPr>
            <w:tcW w:w="1218" w:type="dxa"/>
            <w:hideMark/>
          </w:tcPr>
          <w:p w14:paraId="17B9691D" w14:textId="5F6EB19A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1" w:type="dxa"/>
            <w:hideMark/>
          </w:tcPr>
          <w:p w14:paraId="3F02295E" w14:textId="0615337E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437417.99</w:t>
            </w:r>
          </w:p>
        </w:tc>
        <w:tc>
          <w:tcPr>
            <w:tcW w:w="4226" w:type="dxa"/>
            <w:hideMark/>
          </w:tcPr>
          <w:p w14:paraId="50F9DEF4" w14:textId="1EB4C38A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1240211.00</w:t>
            </w:r>
          </w:p>
        </w:tc>
      </w:tr>
      <w:tr w:rsidR="008117EE" w:rsidRPr="008117EE" w14:paraId="6B26BD3F" w14:textId="77777777" w:rsidTr="009621D7">
        <w:tc>
          <w:tcPr>
            <w:tcW w:w="1218" w:type="dxa"/>
            <w:hideMark/>
          </w:tcPr>
          <w:p w14:paraId="009393FB" w14:textId="784C41CE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1" w:type="dxa"/>
            <w:hideMark/>
          </w:tcPr>
          <w:p w14:paraId="38A0B783" w14:textId="3B5EE41B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437396.99</w:t>
            </w:r>
          </w:p>
        </w:tc>
        <w:tc>
          <w:tcPr>
            <w:tcW w:w="4226" w:type="dxa"/>
            <w:hideMark/>
          </w:tcPr>
          <w:p w14:paraId="08ACE054" w14:textId="38B49725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1240217.00</w:t>
            </w:r>
          </w:p>
        </w:tc>
      </w:tr>
      <w:tr w:rsidR="008117EE" w:rsidRPr="008117EE" w14:paraId="4DC8E8CA" w14:textId="77777777" w:rsidTr="009621D7">
        <w:tc>
          <w:tcPr>
            <w:tcW w:w="1218" w:type="dxa"/>
            <w:hideMark/>
          </w:tcPr>
          <w:p w14:paraId="483705B5" w14:textId="2AAE6280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1" w:type="dxa"/>
            <w:hideMark/>
          </w:tcPr>
          <w:p w14:paraId="01E2D948" w14:textId="11102763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437375.99</w:t>
            </w:r>
          </w:p>
        </w:tc>
        <w:tc>
          <w:tcPr>
            <w:tcW w:w="4226" w:type="dxa"/>
            <w:hideMark/>
          </w:tcPr>
          <w:p w14:paraId="76B6618A" w14:textId="75082F11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1240270.00</w:t>
            </w:r>
          </w:p>
        </w:tc>
      </w:tr>
      <w:tr w:rsidR="008117EE" w:rsidRPr="008117EE" w14:paraId="30F39D9D" w14:textId="77777777" w:rsidTr="009621D7">
        <w:tc>
          <w:tcPr>
            <w:tcW w:w="1218" w:type="dxa"/>
            <w:hideMark/>
          </w:tcPr>
          <w:p w14:paraId="2F976F51" w14:textId="3B41F9A9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01" w:type="dxa"/>
            <w:hideMark/>
          </w:tcPr>
          <w:p w14:paraId="5F963969" w14:textId="262C7EFF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437397.99</w:t>
            </w:r>
          </w:p>
        </w:tc>
        <w:tc>
          <w:tcPr>
            <w:tcW w:w="4226" w:type="dxa"/>
            <w:hideMark/>
          </w:tcPr>
          <w:p w14:paraId="212559D2" w14:textId="60EA8711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1240304.00</w:t>
            </w:r>
          </w:p>
        </w:tc>
      </w:tr>
      <w:tr w:rsidR="008117EE" w:rsidRPr="008117EE" w14:paraId="62532FC6" w14:textId="77777777" w:rsidTr="009621D7">
        <w:tc>
          <w:tcPr>
            <w:tcW w:w="1218" w:type="dxa"/>
            <w:hideMark/>
          </w:tcPr>
          <w:p w14:paraId="0CF25F17" w14:textId="301CB22D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01" w:type="dxa"/>
            <w:hideMark/>
          </w:tcPr>
          <w:p w14:paraId="49369AAB" w14:textId="1DF8FA02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437429.99</w:t>
            </w:r>
          </w:p>
        </w:tc>
        <w:tc>
          <w:tcPr>
            <w:tcW w:w="4226" w:type="dxa"/>
            <w:hideMark/>
          </w:tcPr>
          <w:p w14:paraId="4ED87D7E" w14:textId="3E378B68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1240355.00</w:t>
            </w:r>
          </w:p>
        </w:tc>
      </w:tr>
      <w:tr w:rsidR="008117EE" w:rsidRPr="008117EE" w14:paraId="4FADB7EE" w14:textId="77777777" w:rsidTr="009621D7">
        <w:tc>
          <w:tcPr>
            <w:tcW w:w="1218" w:type="dxa"/>
            <w:hideMark/>
          </w:tcPr>
          <w:p w14:paraId="2C5CB970" w14:textId="39E6C133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01" w:type="dxa"/>
            <w:hideMark/>
          </w:tcPr>
          <w:p w14:paraId="7C42D6D9" w14:textId="4A36A17F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437416.99</w:t>
            </w:r>
          </w:p>
        </w:tc>
        <w:tc>
          <w:tcPr>
            <w:tcW w:w="4226" w:type="dxa"/>
            <w:hideMark/>
          </w:tcPr>
          <w:p w14:paraId="2B3948E1" w14:textId="6C725185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1240370.00</w:t>
            </w:r>
          </w:p>
        </w:tc>
      </w:tr>
      <w:tr w:rsidR="008117EE" w:rsidRPr="008117EE" w14:paraId="5D80DA68" w14:textId="77777777" w:rsidTr="009621D7">
        <w:tc>
          <w:tcPr>
            <w:tcW w:w="1218" w:type="dxa"/>
            <w:hideMark/>
          </w:tcPr>
          <w:p w14:paraId="5675F748" w14:textId="538C93FA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901" w:type="dxa"/>
            <w:hideMark/>
          </w:tcPr>
          <w:p w14:paraId="069C6C7C" w14:textId="04A94F42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437396.99</w:t>
            </w:r>
          </w:p>
        </w:tc>
        <w:tc>
          <w:tcPr>
            <w:tcW w:w="4226" w:type="dxa"/>
            <w:hideMark/>
          </w:tcPr>
          <w:p w14:paraId="39FA9708" w14:textId="66219442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1240399.00</w:t>
            </w:r>
          </w:p>
        </w:tc>
      </w:tr>
      <w:tr w:rsidR="008117EE" w:rsidRPr="008117EE" w14:paraId="77599AF2" w14:textId="77777777" w:rsidTr="009621D7">
        <w:tc>
          <w:tcPr>
            <w:tcW w:w="1218" w:type="dxa"/>
            <w:hideMark/>
          </w:tcPr>
          <w:p w14:paraId="3347B314" w14:textId="3D23124D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901" w:type="dxa"/>
            <w:hideMark/>
          </w:tcPr>
          <w:p w14:paraId="60ADE44D" w14:textId="61DB3545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437400.99</w:t>
            </w:r>
          </w:p>
        </w:tc>
        <w:tc>
          <w:tcPr>
            <w:tcW w:w="4226" w:type="dxa"/>
            <w:hideMark/>
          </w:tcPr>
          <w:p w14:paraId="0A1C363E" w14:textId="1E663000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1240450.00</w:t>
            </w:r>
          </w:p>
        </w:tc>
      </w:tr>
      <w:tr w:rsidR="008117EE" w:rsidRPr="008117EE" w14:paraId="4174E388" w14:textId="77777777" w:rsidTr="009621D7">
        <w:tc>
          <w:tcPr>
            <w:tcW w:w="1218" w:type="dxa"/>
            <w:hideMark/>
          </w:tcPr>
          <w:p w14:paraId="439A3F7C" w14:textId="74CB2505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901" w:type="dxa"/>
            <w:hideMark/>
          </w:tcPr>
          <w:p w14:paraId="0F823E68" w14:textId="3F49C200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437395.99</w:t>
            </w:r>
          </w:p>
        </w:tc>
        <w:tc>
          <w:tcPr>
            <w:tcW w:w="4226" w:type="dxa"/>
            <w:hideMark/>
          </w:tcPr>
          <w:p w14:paraId="12A0E4C4" w14:textId="37E9AB08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1240482.00</w:t>
            </w:r>
          </w:p>
        </w:tc>
      </w:tr>
      <w:tr w:rsidR="008117EE" w:rsidRPr="008117EE" w14:paraId="7FF14F67" w14:textId="77777777" w:rsidTr="009621D7">
        <w:tc>
          <w:tcPr>
            <w:tcW w:w="1218" w:type="dxa"/>
            <w:hideMark/>
          </w:tcPr>
          <w:p w14:paraId="3C49B851" w14:textId="02943DA4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901" w:type="dxa"/>
            <w:hideMark/>
          </w:tcPr>
          <w:p w14:paraId="7330C215" w14:textId="7C1A690A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437311.99</w:t>
            </w:r>
          </w:p>
        </w:tc>
        <w:tc>
          <w:tcPr>
            <w:tcW w:w="4226" w:type="dxa"/>
            <w:hideMark/>
          </w:tcPr>
          <w:p w14:paraId="3092847C" w14:textId="5CCE6403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1240529.00</w:t>
            </w:r>
          </w:p>
        </w:tc>
      </w:tr>
      <w:tr w:rsidR="008117EE" w:rsidRPr="008117EE" w14:paraId="6A4176DD" w14:textId="77777777" w:rsidTr="009621D7">
        <w:tc>
          <w:tcPr>
            <w:tcW w:w="1218" w:type="dxa"/>
            <w:hideMark/>
          </w:tcPr>
          <w:p w14:paraId="678011C2" w14:textId="435B6E8E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901" w:type="dxa"/>
            <w:hideMark/>
          </w:tcPr>
          <w:p w14:paraId="37363CAF" w14:textId="7ABF1568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437301.99</w:t>
            </w:r>
          </w:p>
        </w:tc>
        <w:tc>
          <w:tcPr>
            <w:tcW w:w="4226" w:type="dxa"/>
            <w:hideMark/>
          </w:tcPr>
          <w:p w14:paraId="36C2CD0F" w14:textId="4F947ACB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1240533.00</w:t>
            </w:r>
          </w:p>
        </w:tc>
      </w:tr>
      <w:tr w:rsidR="008117EE" w:rsidRPr="008117EE" w14:paraId="260779EF" w14:textId="77777777" w:rsidTr="009621D7">
        <w:tc>
          <w:tcPr>
            <w:tcW w:w="1218" w:type="dxa"/>
            <w:hideMark/>
          </w:tcPr>
          <w:p w14:paraId="6C79E1E3" w14:textId="080C6CA8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901" w:type="dxa"/>
            <w:hideMark/>
          </w:tcPr>
          <w:p w14:paraId="1ADBA6FF" w14:textId="286E9B19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437304.99</w:t>
            </w:r>
          </w:p>
        </w:tc>
        <w:tc>
          <w:tcPr>
            <w:tcW w:w="4226" w:type="dxa"/>
            <w:hideMark/>
          </w:tcPr>
          <w:p w14:paraId="77A23CE8" w14:textId="71FD06B0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1240567.00</w:t>
            </w:r>
          </w:p>
        </w:tc>
      </w:tr>
      <w:tr w:rsidR="008117EE" w:rsidRPr="008117EE" w14:paraId="609E8E45" w14:textId="77777777" w:rsidTr="009621D7">
        <w:tc>
          <w:tcPr>
            <w:tcW w:w="1218" w:type="dxa"/>
            <w:hideMark/>
          </w:tcPr>
          <w:p w14:paraId="07DD7DCD" w14:textId="18D45FF3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901" w:type="dxa"/>
            <w:hideMark/>
          </w:tcPr>
          <w:p w14:paraId="572FC8E2" w14:textId="72392660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437331.99</w:t>
            </w:r>
          </w:p>
        </w:tc>
        <w:tc>
          <w:tcPr>
            <w:tcW w:w="4226" w:type="dxa"/>
            <w:hideMark/>
          </w:tcPr>
          <w:p w14:paraId="5F3A74C5" w14:textId="3C03DC12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1240595.00</w:t>
            </w:r>
          </w:p>
        </w:tc>
      </w:tr>
      <w:tr w:rsidR="008117EE" w:rsidRPr="008117EE" w14:paraId="6AB66B1B" w14:textId="77777777" w:rsidTr="009621D7">
        <w:tc>
          <w:tcPr>
            <w:tcW w:w="1218" w:type="dxa"/>
            <w:hideMark/>
          </w:tcPr>
          <w:p w14:paraId="3DC4CBB4" w14:textId="5B16D1BF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901" w:type="dxa"/>
            <w:hideMark/>
          </w:tcPr>
          <w:p w14:paraId="41C77BAD" w14:textId="6D760F30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437369.99</w:t>
            </w:r>
          </w:p>
        </w:tc>
        <w:tc>
          <w:tcPr>
            <w:tcW w:w="4226" w:type="dxa"/>
            <w:hideMark/>
          </w:tcPr>
          <w:p w14:paraId="1CE07A09" w14:textId="3ACB4D3E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1240583.00</w:t>
            </w:r>
          </w:p>
        </w:tc>
      </w:tr>
      <w:tr w:rsidR="008117EE" w:rsidRPr="008117EE" w14:paraId="04671143" w14:textId="77777777" w:rsidTr="009621D7">
        <w:tc>
          <w:tcPr>
            <w:tcW w:w="1218" w:type="dxa"/>
            <w:hideMark/>
          </w:tcPr>
          <w:p w14:paraId="7337E1B8" w14:textId="6E4FBD77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901" w:type="dxa"/>
            <w:hideMark/>
          </w:tcPr>
          <w:p w14:paraId="41DB33CC" w14:textId="05CE689D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437382.99</w:t>
            </w:r>
          </w:p>
        </w:tc>
        <w:tc>
          <w:tcPr>
            <w:tcW w:w="4226" w:type="dxa"/>
            <w:hideMark/>
          </w:tcPr>
          <w:p w14:paraId="115EFEF1" w14:textId="627804DB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1240583.00</w:t>
            </w:r>
          </w:p>
        </w:tc>
      </w:tr>
      <w:tr w:rsidR="008117EE" w:rsidRPr="008117EE" w14:paraId="40C13080" w14:textId="77777777" w:rsidTr="009621D7">
        <w:tc>
          <w:tcPr>
            <w:tcW w:w="1218" w:type="dxa"/>
            <w:hideMark/>
          </w:tcPr>
          <w:p w14:paraId="010DE32D" w14:textId="294CFD57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901" w:type="dxa"/>
            <w:hideMark/>
          </w:tcPr>
          <w:p w14:paraId="0CD0F2CB" w14:textId="50877933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437396.99</w:t>
            </w:r>
          </w:p>
        </w:tc>
        <w:tc>
          <w:tcPr>
            <w:tcW w:w="4226" w:type="dxa"/>
            <w:hideMark/>
          </w:tcPr>
          <w:p w14:paraId="46FF0720" w14:textId="0401B728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1240640.00</w:t>
            </w:r>
          </w:p>
        </w:tc>
      </w:tr>
      <w:tr w:rsidR="008117EE" w:rsidRPr="008117EE" w14:paraId="6C97046F" w14:textId="77777777" w:rsidTr="009621D7">
        <w:tc>
          <w:tcPr>
            <w:tcW w:w="1218" w:type="dxa"/>
            <w:hideMark/>
          </w:tcPr>
          <w:p w14:paraId="4E6E86CD" w14:textId="2BA0216A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901" w:type="dxa"/>
            <w:hideMark/>
          </w:tcPr>
          <w:p w14:paraId="01363A52" w14:textId="4EF6EF1C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437404.99</w:t>
            </w:r>
          </w:p>
        </w:tc>
        <w:tc>
          <w:tcPr>
            <w:tcW w:w="4226" w:type="dxa"/>
            <w:hideMark/>
          </w:tcPr>
          <w:p w14:paraId="18681915" w14:textId="178385F4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1240665.00</w:t>
            </w:r>
          </w:p>
        </w:tc>
      </w:tr>
      <w:tr w:rsidR="008117EE" w:rsidRPr="008117EE" w14:paraId="02DC6FA5" w14:textId="77777777" w:rsidTr="009621D7">
        <w:tc>
          <w:tcPr>
            <w:tcW w:w="1218" w:type="dxa"/>
            <w:hideMark/>
          </w:tcPr>
          <w:p w14:paraId="7891F871" w14:textId="194C5180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901" w:type="dxa"/>
            <w:hideMark/>
          </w:tcPr>
          <w:p w14:paraId="12F4EEAE" w14:textId="56E54779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437327.99</w:t>
            </w:r>
          </w:p>
        </w:tc>
        <w:tc>
          <w:tcPr>
            <w:tcW w:w="4226" w:type="dxa"/>
            <w:hideMark/>
          </w:tcPr>
          <w:p w14:paraId="597544C7" w14:textId="065ADA94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1240685.00</w:t>
            </w:r>
          </w:p>
        </w:tc>
      </w:tr>
      <w:tr w:rsidR="008117EE" w:rsidRPr="008117EE" w14:paraId="45AD1622" w14:textId="77777777" w:rsidTr="009621D7">
        <w:tc>
          <w:tcPr>
            <w:tcW w:w="1218" w:type="dxa"/>
            <w:hideMark/>
          </w:tcPr>
          <w:p w14:paraId="5DB3CF40" w14:textId="5C1E2FCC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901" w:type="dxa"/>
            <w:hideMark/>
          </w:tcPr>
          <w:p w14:paraId="5622C0F0" w14:textId="18870A3B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437290.99</w:t>
            </w:r>
          </w:p>
        </w:tc>
        <w:tc>
          <w:tcPr>
            <w:tcW w:w="4226" w:type="dxa"/>
            <w:hideMark/>
          </w:tcPr>
          <w:p w14:paraId="0E509D3E" w14:textId="0E1E815F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1240693.00</w:t>
            </w:r>
          </w:p>
        </w:tc>
      </w:tr>
      <w:tr w:rsidR="008117EE" w:rsidRPr="008117EE" w14:paraId="3B51F63C" w14:textId="77777777" w:rsidTr="009621D7">
        <w:tc>
          <w:tcPr>
            <w:tcW w:w="1218" w:type="dxa"/>
            <w:hideMark/>
          </w:tcPr>
          <w:p w14:paraId="1C37028D" w14:textId="509135F5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901" w:type="dxa"/>
            <w:hideMark/>
          </w:tcPr>
          <w:p w14:paraId="056999CB" w14:textId="59085942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437282.99</w:t>
            </w:r>
          </w:p>
        </w:tc>
        <w:tc>
          <w:tcPr>
            <w:tcW w:w="4226" w:type="dxa"/>
            <w:hideMark/>
          </w:tcPr>
          <w:p w14:paraId="3F3DA78F" w14:textId="4F267AE7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1240671.00</w:t>
            </w:r>
          </w:p>
        </w:tc>
      </w:tr>
      <w:tr w:rsidR="008117EE" w:rsidRPr="008117EE" w14:paraId="66117E95" w14:textId="77777777" w:rsidTr="009621D7">
        <w:tc>
          <w:tcPr>
            <w:tcW w:w="1218" w:type="dxa"/>
            <w:hideMark/>
          </w:tcPr>
          <w:p w14:paraId="52603B1B" w14:textId="19A7B12B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901" w:type="dxa"/>
            <w:hideMark/>
          </w:tcPr>
          <w:p w14:paraId="50C85672" w14:textId="4D944FD1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437261.99</w:t>
            </w:r>
          </w:p>
        </w:tc>
        <w:tc>
          <w:tcPr>
            <w:tcW w:w="4226" w:type="dxa"/>
            <w:hideMark/>
          </w:tcPr>
          <w:p w14:paraId="30A932E0" w14:textId="633A0168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1240665.00</w:t>
            </w:r>
          </w:p>
        </w:tc>
      </w:tr>
      <w:tr w:rsidR="008117EE" w:rsidRPr="008117EE" w14:paraId="205A302A" w14:textId="77777777" w:rsidTr="009621D7">
        <w:tc>
          <w:tcPr>
            <w:tcW w:w="1218" w:type="dxa"/>
            <w:hideMark/>
          </w:tcPr>
          <w:p w14:paraId="483217B5" w14:textId="2820B717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901" w:type="dxa"/>
            <w:hideMark/>
          </w:tcPr>
          <w:p w14:paraId="44C46514" w14:textId="099782EE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437236.99</w:t>
            </w:r>
          </w:p>
        </w:tc>
        <w:tc>
          <w:tcPr>
            <w:tcW w:w="4226" w:type="dxa"/>
            <w:hideMark/>
          </w:tcPr>
          <w:p w14:paraId="3D668070" w14:textId="0C2910B9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1240680.00</w:t>
            </w:r>
          </w:p>
        </w:tc>
      </w:tr>
      <w:tr w:rsidR="008117EE" w:rsidRPr="008117EE" w14:paraId="4087ED12" w14:textId="77777777" w:rsidTr="009621D7">
        <w:tc>
          <w:tcPr>
            <w:tcW w:w="1218" w:type="dxa"/>
            <w:hideMark/>
          </w:tcPr>
          <w:p w14:paraId="3EF68F2E" w14:textId="4670114C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901" w:type="dxa"/>
            <w:hideMark/>
          </w:tcPr>
          <w:p w14:paraId="13DF9BF9" w14:textId="45C98C58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437219.99</w:t>
            </w:r>
          </w:p>
        </w:tc>
        <w:tc>
          <w:tcPr>
            <w:tcW w:w="4226" w:type="dxa"/>
            <w:hideMark/>
          </w:tcPr>
          <w:p w14:paraId="046F6525" w14:textId="5EEDACB6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1240698.00</w:t>
            </w:r>
          </w:p>
        </w:tc>
      </w:tr>
      <w:tr w:rsidR="008117EE" w:rsidRPr="008117EE" w14:paraId="7FD6C287" w14:textId="77777777" w:rsidTr="009621D7">
        <w:tc>
          <w:tcPr>
            <w:tcW w:w="1218" w:type="dxa"/>
            <w:hideMark/>
          </w:tcPr>
          <w:p w14:paraId="399EA0F5" w14:textId="446F3B39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901" w:type="dxa"/>
            <w:hideMark/>
          </w:tcPr>
          <w:p w14:paraId="1591B38B" w14:textId="7FAE9BFE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437185.99</w:t>
            </w:r>
          </w:p>
        </w:tc>
        <w:tc>
          <w:tcPr>
            <w:tcW w:w="4226" w:type="dxa"/>
            <w:hideMark/>
          </w:tcPr>
          <w:p w14:paraId="11A19B7D" w14:textId="5B56C250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1240615.00</w:t>
            </w:r>
          </w:p>
        </w:tc>
      </w:tr>
      <w:tr w:rsidR="008117EE" w:rsidRPr="008117EE" w14:paraId="75E2B2C4" w14:textId="77777777" w:rsidTr="009621D7">
        <w:tc>
          <w:tcPr>
            <w:tcW w:w="1218" w:type="dxa"/>
            <w:hideMark/>
          </w:tcPr>
          <w:p w14:paraId="6CF1B71E" w14:textId="25EF987B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901" w:type="dxa"/>
            <w:hideMark/>
          </w:tcPr>
          <w:p w14:paraId="100AE054" w14:textId="293A8344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437189.99</w:t>
            </w:r>
          </w:p>
        </w:tc>
        <w:tc>
          <w:tcPr>
            <w:tcW w:w="4226" w:type="dxa"/>
            <w:hideMark/>
          </w:tcPr>
          <w:p w14:paraId="0C4CB5AF" w14:textId="2A42BE96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1240582.00</w:t>
            </w:r>
          </w:p>
        </w:tc>
      </w:tr>
      <w:tr w:rsidR="008117EE" w:rsidRPr="008117EE" w14:paraId="22670C73" w14:textId="77777777" w:rsidTr="009621D7">
        <w:tc>
          <w:tcPr>
            <w:tcW w:w="1218" w:type="dxa"/>
            <w:hideMark/>
          </w:tcPr>
          <w:p w14:paraId="14F11240" w14:textId="6AB59054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901" w:type="dxa"/>
            <w:hideMark/>
          </w:tcPr>
          <w:p w14:paraId="7F55DD44" w14:textId="7E602E85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437199.99</w:t>
            </w:r>
          </w:p>
        </w:tc>
        <w:tc>
          <w:tcPr>
            <w:tcW w:w="4226" w:type="dxa"/>
            <w:hideMark/>
          </w:tcPr>
          <w:p w14:paraId="1C166680" w14:textId="65EE1F2F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1240562.00</w:t>
            </w:r>
          </w:p>
        </w:tc>
      </w:tr>
      <w:tr w:rsidR="008117EE" w:rsidRPr="008117EE" w14:paraId="63EB8004" w14:textId="77777777" w:rsidTr="009621D7">
        <w:tc>
          <w:tcPr>
            <w:tcW w:w="1218" w:type="dxa"/>
            <w:hideMark/>
          </w:tcPr>
          <w:p w14:paraId="66556A59" w14:textId="5D73D2A6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901" w:type="dxa"/>
            <w:hideMark/>
          </w:tcPr>
          <w:p w14:paraId="75DDB89D" w14:textId="24762D6C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437195.99</w:t>
            </w:r>
          </w:p>
        </w:tc>
        <w:tc>
          <w:tcPr>
            <w:tcW w:w="4226" w:type="dxa"/>
            <w:hideMark/>
          </w:tcPr>
          <w:p w14:paraId="56004888" w14:textId="3328B04A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1240532.00</w:t>
            </w:r>
          </w:p>
        </w:tc>
      </w:tr>
      <w:tr w:rsidR="008117EE" w:rsidRPr="008117EE" w14:paraId="4911BBD3" w14:textId="77777777" w:rsidTr="009621D7">
        <w:tc>
          <w:tcPr>
            <w:tcW w:w="1218" w:type="dxa"/>
            <w:hideMark/>
          </w:tcPr>
          <w:p w14:paraId="5C9B07E5" w14:textId="01521971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901" w:type="dxa"/>
            <w:hideMark/>
          </w:tcPr>
          <w:p w14:paraId="428AD25A" w14:textId="25E75E38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437210.99</w:t>
            </w:r>
          </w:p>
        </w:tc>
        <w:tc>
          <w:tcPr>
            <w:tcW w:w="4226" w:type="dxa"/>
            <w:hideMark/>
          </w:tcPr>
          <w:p w14:paraId="62B4B1B1" w14:textId="4DEE922B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1240531.00</w:t>
            </w:r>
          </w:p>
        </w:tc>
      </w:tr>
      <w:tr w:rsidR="008117EE" w:rsidRPr="008117EE" w14:paraId="0E11096A" w14:textId="77777777" w:rsidTr="009621D7">
        <w:tc>
          <w:tcPr>
            <w:tcW w:w="1218" w:type="dxa"/>
            <w:hideMark/>
          </w:tcPr>
          <w:p w14:paraId="485F7667" w14:textId="0F57764A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901" w:type="dxa"/>
            <w:hideMark/>
          </w:tcPr>
          <w:p w14:paraId="114E24B6" w14:textId="2636588C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437219.99</w:t>
            </w:r>
          </w:p>
        </w:tc>
        <w:tc>
          <w:tcPr>
            <w:tcW w:w="4226" w:type="dxa"/>
            <w:hideMark/>
          </w:tcPr>
          <w:p w14:paraId="7DE3250B" w14:textId="4184781B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1240515.00</w:t>
            </w:r>
          </w:p>
        </w:tc>
      </w:tr>
      <w:tr w:rsidR="008117EE" w:rsidRPr="008117EE" w14:paraId="042F48A5" w14:textId="77777777" w:rsidTr="009621D7">
        <w:tc>
          <w:tcPr>
            <w:tcW w:w="1218" w:type="dxa"/>
            <w:hideMark/>
          </w:tcPr>
          <w:p w14:paraId="3EA2E912" w14:textId="3A5C5E65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901" w:type="dxa"/>
            <w:hideMark/>
          </w:tcPr>
          <w:p w14:paraId="0AD42EE9" w14:textId="430C9CA7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437215.99</w:t>
            </w:r>
          </w:p>
        </w:tc>
        <w:tc>
          <w:tcPr>
            <w:tcW w:w="4226" w:type="dxa"/>
            <w:hideMark/>
          </w:tcPr>
          <w:p w14:paraId="09184C2E" w14:textId="7131F201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1240497.00</w:t>
            </w:r>
          </w:p>
        </w:tc>
      </w:tr>
      <w:tr w:rsidR="008117EE" w:rsidRPr="008117EE" w14:paraId="3862E5B2" w14:textId="77777777" w:rsidTr="009621D7">
        <w:tc>
          <w:tcPr>
            <w:tcW w:w="1218" w:type="dxa"/>
            <w:hideMark/>
          </w:tcPr>
          <w:p w14:paraId="2502A3CE" w14:textId="3048FE08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901" w:type="dxa"/>
            <w:hideMark/>
          </w:tcPr>
          <w:p w14:paraId="7152E2B6" w14:textId="5057C3CC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437188.99</w:t>
            </w:r>
          </w:p>
        </w:tc>
        <w:tc>
          <w:tcPr>
            <w:tcW w:w="4226" w:type="dxa"/>
            <w:hideMark/>
          </w:tcPr>
          <w:p w14:paraId="13D047E5" w14:textId="47BB4154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1240491.00</w:t>
            </w:r>
          </w:p>
        </w:tc>
      </w:tr>
      <w:tr w:rsidR="008117EE" w:rsidRPr="008117EE" w14:paraId="5A24FCF0" w14:textId="77777777" w:rsidTr="009621D7">
        <w:tc>
          <w:tcPr>
            <w:tcW w:w="1218" w:type="dxa"/>
            <w:hideMark/>
          </w:tcPr>
          <w:p w14:paraId="4512BEC5" w14:textId="4C84D081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901" w:type="dxa"/>
            <w:hideMark/>
          </w:tcPr>
          <w:p w14:paraId="7B2D74FD" w14:textId="0CDA6435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437167.99</w:t>
            </w:r>
          </w:p>
        </w:tc>
        <w:tc>
          <w:tcPr>
            <w:tcW w:w="4226" w:type="dxa"/>
            <w:hideMark/>
          </w:tcPr>
          <w:p w14:paraId="19EDFD8E" w14:textId="70A6371B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1240501.00</w:t>
            </w:r>
          </w:p>
        </w:tc>
      </w:tr>
      <w:tr w:rsidR="008117EE" w:rsidRPr="008117EE" w14:paraId="32CC3E45" w14:textId="77777777" w:rsidTr="009621D7">
        <w:tc>
          <w:tcPr>
            <w:tcW w:w="1218" w:type="dxa"/>
            <w:hideMark/>
          </w:tcPr>
          <w:p w14:paraId="5808608C" w14:textId="25A50392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901" w:type="dxa"/>
            <w:hideMark/>
          </w:tcPr>
          <w:p w14:paraId="546CC123" w14:textId="383ACF72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437144.98</w:t>
            </w:r>
          </w:p>
        </w:tc>
        <w:tc>
          <w:tcPr>
            <w:tcW w:w="4226" w:type="dxa"/>
            <w:hideMark/>
          </w:tcPr>
          <w:p w14:paraId="6B3A333B" w14:textId="64C3F393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1240492.00</w:t>
            </w:r>
          </w:p>
        </w:tc>
      </w:tr>
      <w:tr w:rsidR="008117EE" w:rsidRPr="008117EE" w14:paraId="15020792" w14:textId="77777777" w:rsidTr="009621D7">
        <w:tc>
          <w:tcPr>
            <w:tcW w:w="1218" w:type="dxa"/>
            <w:hideMark/>
          </w:tcPr>
          <w:p w14:paraId="607D9CD4" w14:textId="3A123C91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901" w:type="dxa"/>
            <w:hideMark/>
          </w:tcPr>
          <w:p w14:paraId="4DF660F5" w14:textId="6942F0C6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437134.99</w:t>
            </w:r>
          </w:p>
        </w:tc>
        <w:tc>
          <w:tcPr>
            <w:tcW w:w="4226" w:type="dxa"/>
            <w:hideMark/>
          </w:tcPr>
          <w:p w14:paraId="7FF27F13" w14:textId="6B5829E1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1240473.00</w:t>
            </w:r>
          </w:p>
        </w:tc>
      </w:tr>
      <w:tr w:rsidR="008117EE" w:rsidRPr="008117EE" w14:paraId="2262B533" w14:textId="77777777" w:rsidTr="009621D7">
        <w:tc>
          <w:tcPr>
            <w:tcW w:w="1218" w:type="dxa"/>
            <w:hideMark/>
          </w:tcPr>
          <w:p w14:paraId="09E935B2" w14:textId="602F76F4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901" w:type="dxa"/>
            <w:hideMark/>
          </w:tcPr>
          <w:p w14:paraId="52BDB658" w14:textId="6DBCEAFF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437129.99</w:t>
            </w:r>
          </w:p>
        </w:tc>
        <w:tc>
          <w:tcPr>
            <w:tcW w:w="4226" w:type="dxa"/>
            <w:hideMark/>
          </w:tcPr>
          <w:p w14:paraId="53092F26" w14:textId="4C99DC08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1240454.00</w:t>
            </w:r>
          </w:p>
        </w:tc>
      </w:tr>
      <w:tr w:rsidR="008117EE" w:rsidRPr="008117EE" w14:paraId="4AE97079" w14:textId="77777777" w:rsidTr="009621D7">
        <w:tc>
          <w:tcPr>
            <w:tcW w:w="1218" w:type="dxa"/>
            <w:hideMark/>
          </w:tcPr>
          <w:p w14:paraId="3FCE2AB0" w14:textId="6417B6A3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901" w:type="dxa"/>
            <w:hideMark/>
          </w:tcPr>
          <w:p w14:paraId="63486E83" w14:textId="63A96A0A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437120.99</w:t>
            </w:r>
          </w:p>
        </w:tc>
        <w:tc>
          <w:tcPr>
            <w:tcW w:w="4226" w:type="dxa"/>
            <w:hideMark/>
          </w:tcPr>
          <w:p w14:paraId="6CC489DA" w14:textId="7B63F085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1240436.00</w:t>
            </w:r>
          </w:p>
        </w:tc>
      </w:tr>
      <w:tr w:rsidR="008117EE" w:rsidRPr="008117EE" w14:paraId="5E7F027F" w14:textId="77777777" w:rsidTr="009621D7">
        <w:tc>
          <w:tcPr>
            <w:tcW w:w="1218" w:type="dxa"/>
            <w:hideMark/>
          </w:tcPr>
          <w:p w14:paraId="0658C13C" w14:textId="12C7E96E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901" w:type="dxa"/>
            <w:hideMark/>
          </w:tcPr>
          <w:p w14:paraId="15F9C01D" w14:textId="767600D0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437100.99</w:t>
            </w:r>
          </w:p>
        </w:tc>
        <w:tc>
          <w:tcPr>
            <w:tcW w:w="4226" w:type="dxa"/>
            <w:hideMark/>
          </w:tcPr>
          <w:p w14:paraId="294BDD8C" w14:textId="2968EDF0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1240442.00</w:t>
            </w:r>
          </w:p>
        </w:tc>
      </w:tr>
      <w:tr w:rsidR="008117EE" w:rsidRPr="008117EE" w14:paraId="5CDD2FE3" w14:textId="77777777" w:rsidTr="009621D7">
        <w:tc>
          <w:tcPr>
            <w:tcW w:w="1218" w:type="dxa"/>
            <w:hideMark/>
          </w:tcPr>
          <w:p w14:paraId="498FBCA5" w14:textId="0495E979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901" w:type="dxa"/>
            <w:hideMark/>
          </w:tcPr>
          <w:p w14:paraId="2A44DF1C" w14:textId="2820550E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437092.99</w:t>
            </w:r>
          </w:p>
        </w:tc>
        <w:tc>
          <w:tcPr>
            <w:tcW w:w="4226" w:type="dxa"/>
            <w:hideMark/>
          </w:tcPr>
          <w:p w14:paraId="2F2FEE7E" w14:textId="72326254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1240426.00</w:t>
            </w:r>
          </w:p>
        </w:tc>
      </w:tr>
      <w:tr w:rsidR="008117EE" w:rsidRPr="008117EE" w14:paraId="118CA164" w14:textId="77777777" w:rsidTr="009621D7">
        <w:tc>
          <w:tcPr>
            <w:tcW w:w="1218" w:type="dxa"/>
            <w:hideMark/>
          </w:tcPr>
          <w:p w14:paraId="2C8308AF" w14:textId="3761EE75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3901" w:type="dxa"/>
            <w:hideMark/>
          </w:tcPr>
          <w:p w14:paraId="39F0E6A9" w14:textId="504CB088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437070.99</w:t>
            </w:r>
          </w:p>
        </w:tc>
        <w:tc>
          <w:tcPr>
            <w:tcW w:w="4226" w:type="dxa"/>
            <w:hideMark/>
          </w:tcPr>
          <w:p w14:paraId="69CDA700" w14:textId="5F13C16D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1240322.00</w:t>
            </w:r>
          </w:p>
        </w:tc>
      </w:tr>
      <w:tr w:rsidR="008117EE" w:rsidRPr="008117EE" w14:paraId="093FCAD1" w14:textId="77777777" w:rsidTr="009621D7">
        <w:tc>
          <w:tcPr>
            <w:tcW w:w="1218" w:type="dxa"/>
            <w:hideMark/>
          </w:tcPr>
          <w:p w14:paraId="5B182C81" w14:textId="09C19C09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3901" w:type="dxa"/>
            <w:hideMark/>
          </w:tcPr>
          <w:p w14:paraId="49702D06" w14:textId="0557853D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437170.99</w:t>
            </w:r>
          </w:p>
        </w:tc>
        <w:tc>
          <w:tcPr>
            <w:tcW w:w="4226" w:type="dxa"/>
            <w:hideMark/>
          </w:tcPr>
          <w:p w14:paraId="6F7C290D" w14:textId="3B3CD77F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1240291.00</w:t>
            </w:r>
          </w:p>
        </w:tc>
      </w:tr>
      <w:tr w:rsidR="008117EE" w:rsidRPr="008117EE" w14:paraId="0186785B" w14:textId="77777777" w:rsidTr="009621D7">
        <w:tc>
          <w:tcPr>
            <w:tcW w:w="1218" w:type="dxa"/>
            <w:hideMark/>
          </w:tcPr>
          <w:p w14:paraId="6F546766" w14:textId="08DAA6EB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3901" w:type="dxa"/>
            <w:hideMark/>
          </w:tcPr>
          <w:p w14:paraId="140FAC18" w14:textId="50DF61C6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437137.99</w:t>
            </w:r>
          </w:p>
        </w:tc>
        <w:tc>
          <w:tcPr>
            <w:tcW w:w="4226" w:type="dxa"/>
            <w:hideMark/>
          </w:tcPr>
          <w:p w14:paraId="3849C7E5" w14:textId="125231A1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1240151.00</w:t>
            </w:r>
          </w:p>
        </w:tc>
      </w:tr>
      <w:tr w:rsidR="008117EE" w:rsidRPr="008117EE" w14:paraId="4CCB33DA" w14:textId="77777777" w:rsidTr="009621D7">
        <w:tc>
          <w:tcPr>
            <w:tcW w:w="1218" w:type="dxa"/>
            <w:hideMark/>
          </w:tcPr>
          <w:p w14:paraId="1EC3FE92" w14:textId="106300D8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901" w:type="dxa"/>
            <w:hideMark/>
          </w:tcPr>
          <w:p w14:paraId="6009F3C4" w14:textId="1F4D088A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437067.99</w:t>
            </w:r>
          </w:p>
        </w:tc>
        <w:tc>
          <w:tcPr>
            <w:tcW w:w="4226" w:type="dxa"/>
            <w:hideMark/>
          </w:tcPr>
          <w:p w14:paraId="78D98B8A" w14:textId="54A63C00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1240098.00</w:t>
            </w:r>
          </w:p>
        </w:tc>
      </w:tr>
      <w:tr w:rsidR="008117EE" w:rsidRPr="008117EE" w14:paraId="3E73BD6B" w14:textId="77777777" w:rsidTr="009621D7">
        <w:tc>
          <w:tcPr>
            <w:tcW w:w="1218" w:type="dxa"/>
            <w:hideMark/>
          </w:tcPr>
          <w:p w14:paraId="2A9122D0" w14:textId="4B0A4459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3901" w:type="dxa"/>
            <w:hideMark/>
          </w:tcPr>
          <w:p w14:paraId="1CF15FA1" w14:textId="119E41CC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437111.99</w:t>
            </w:r>
          </w:p>
        </w:tc>
        <w:tc>
          <w:tcPr>
            <w:tcW w:w="4226" w:type="dxa"/>
            <w:hideMark/>
          </w:tcPr>
          <w:p w14:paraId="72EE63B3" w14:textId="12CA09F9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1240079.00</w:t>
            </w:r>
          </w:p>
        </w:tc>
      </w:tr>
      <w:tr w:rsidR="008117EE" w:rsidRPr="008117EE" w14:paraId="32B00983" w14:textId="77777777" w:rsidTr="009621D7">
        <w:tc>
          <w:tcPr>
            <w:tcW w:w="1218" w:type="dxa"/>
            <w:hideMark/>
          </w:tcPr>
          <w:p w14:paraId="79368138" w14:textId="0C5B24BD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3901" w:type="dxa"/>
            <w:hideMark/>
          </w:tcPr>
          <w:p w14:paraId="3B0828E5" w14:textId="66D2DB79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437138.99</w:t>
            </w:r>
          </w:p>
        </w:tc>
        <w:tc>
          <w:tcPr>
            <w:tcW w:w="4226" w:type="dxa"/>
            <w:hideMark/>
          </w:tcPr>
          <w:p w14:paraId="4315B43B" w14:textId="5FAE4EF2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1240067.00</w:t>
            </w:r>
          </w:p>
        </w:tc>
      </w:tr>
      <w:tr w:rsidR="008117EE" w:rsidRPr="008117EE" w14:paraId="25C0C1EA" w14:textId="77777777" w:rsidTr="009621D7">
        <w:tc>
          <w:tcPr>
            <w:tcW w:w="1218" w:type="dxa"/>
            <w:hideMark/>
          </w:tcPr>
          <w:p w14:paraId="2669A468" w14:textId="4A4A278F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3901" w:type="dxa"/>
            <w:hideMark/>
          </w:tcPr>
          <w:p w14:paraId="3DD4FE00" w14:textId="37831432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437146.99</w:t>
            </w:r>
          </w:p>
        </w:tc>
        <w:tc>
          <w:tcPr>
            <w:tcW w:w="4226" w:type="dxa"/>
            <w:hideMark/>
          </w:tcPr>
          <w:p w14:paraId="2F212622" w14:textId="3D88EB89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1240065.00</w:t>
            </w:r>
          </w:p>
        </w:tc>
      </w:tr>
      <w:tr w:rsidR="008117EE" w:rsidRPr="008117EE" w14:paraId="1D44A8C8" w14:textId="77777777" w:rsidTr="009621D7">
        <w:tc>
          <w:tcPr>
            <w:tcW w:w="1218" w:type="dxa"/>
          </w:tcPr>
          <w:p w14:paraId="5A61F55B" w14:textId="6E0BC5AA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3901" w:type="dxa"/>
          </w:tcPr>
          <w:p w14:paraId="7B0E8B62" w14:textId="54AAEFC3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437159.99</w:t>
            </w:r>
          </w:p>
        </w:tc>
        <w:tc>
          <w:tcPr>
            <w:tcW w:w="4226" w:type="dxa"/>
          </w:tcPr>
          <w:p w14:paraId="78061AF2" w14:textId="3CBCDFFC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1240054.00</w:t>
            </w:r>
          </w:p>
        </w:tc>
      </w:tr>
      <w:tr w:rsidR="008117EE" w:rsidRPr="008117EE" w14:paraId="2BE0DEBE" w14:textId="77777777" w:rsidTr="009621D7">
        <w:tc>
          <w:tcPr>
            <w:tcW w:w="1218" w:type="dxa"/>
          </w:tcPr>
          <w:p w14:paraId="1BF4E3B6" w14:textId="6CCDE557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3901" w:type="dxa"/>
          </w:tcPr>
          <w:p w14:paraId="1CD08DB4" w14:textId="31E439A6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437179.99</w:t>
            </w:r>
          </w:p>
        </w:tc>
        <w:tc>
          <w:tcPr>
            <w:tcW w:w="4226" w:type="dxa"/>
          </w:tcPr>
          <w:p w14:paraId="07D906A7" w14:textId="1B845AEA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1239991.00</w:t>
            </w:r>
          </w:p>
        </w:tc>
      </w:tr>
      <w:tr w:rsidR="008117EE" w:rsidRPr="008117EE" w14:paraId="4F115534" w14:textId="77777777" w:rsidTr="009621D7">
        <w:tc>
          <w:tcPr>
            <w:tcW w:w="1218" w:type="dxa"/>
          </w:tcPr>
          <w:p w14:paraId="51A7C946" w14:textId="66FE8547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3901" w:type="dxa"/>
          </w:tcPr>
          <w:p w14:paraId="2CE17585" w14:textId="4D4BE962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437208.99</w:t>
            </w:r>
          </w:p>
        </w:tc>
        <w:tc>
          <w:tcPr>
            <w:tcW w:w="4226" w:type="dxa"/>
          </w:tcPr>
          <w:p w14:paraId="60664927" w14:textId="7445205A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1239940.00</w:t>
            </w:r>
          </w:p>
        </w:tc>
      </w:tr>
      <w:tr w:rsidR="008117EE" w:rsidRPr="008117EE" w14:paraId="6EEEDE21" w14:textId="77777777" w:rsidTr="009621D7">
        <w:tc>
          <w:tcPr>
            <w:tcW w:w="1218" w:type="dxa"/>
          </w:tcPr>
          <w:p w14:paraId="23008695" w14:textId="5CCC8F7F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3901" w:type="dxa"/>
          </w:tcPr>
          <w:p w14:paraId="6637CD34" w14:textId="2EA9F08D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437248.99</w:t>
            </w:r>
          </w:p>
        </w:tc>
        <w:tc>
          <w:tcPr>
            <w:tcW w:w="4226" w:type="dxa"/>
          </w:tcPr>
          <w:p w14:paraId="05C8443F" w14:textId="487E1CE6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1239881.00</w:t>
            </w:r>
          </w:p>
        </w:tc>
      </w:tr>
      <w:tr w:rsidR="008117EE" w:rsidRPr="008117EE" w14:paraId="6C4D4B74" w14:textId="77777777" w:rsidTr="009621D7">
        <w:tc>
          <w:tcPr>
            <w:tcW w:w="1218" w:type="dxa"/>
          </w:tcPr>
          <w:p w14:paraId="17E9E619" w14:textId="6C549FFE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3901" w:type="dxa"/>
          </w:tcPr>
          <w:p w14:paraId="032D0D60" w14:textId="058AC10C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437264.99</w:t>
            </w:r>
          </w:p>
        </w:tc>
        <w:tc>
          <w:tcPr>
            <w:tcW w:w="4226" w:type="dxa"/>
          </w:tcPr>
          <w:p w14:paraId="7266C981" w14:textId="371CA0E2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1239843.00</w:t>
            </w:r>
          </w:p>
        </w:tc>
      </w:tr>
      <w:tr w:rsidR="008117EE" w:rsidRPr="008117EE" w14:paraId="39FD8ECF" w14:textId="77777777" w:rsidTr="009621D7">
        <w:tc>
          <w:tcPr>
            <w:tcW w:w="1218" w:type="dxa"/>
          </w:tcPr>
          <w:p w14:paraId="1D77E156" w14:textId="4F5C7018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3901" w:type="dxa"/>
          </w:tcPr>
          <w:p w14:paraId="1B0C6C12" w14:textId="28451AD8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437262.99</w:t>
            </w:r>
          </w:p>
        </w:tc>
        <w:tc>
          <w:tcPr>
            <w:tcW w:w="4226" w:type="dxa"/>
          </w:tcPr>
          <w:p w14:paraId="469AC17C" w14:textId="7E2386F0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1239820.00</w:t>
            </w:r>
          </w:p>
        </w:tc>
      </w:tr>
      <w:tr w:rsidR="008117EE" w:rsidRPr="008117EE" w14:paraId="1E04B32F" w14:textId="77777777" w:rsidTr="009621D7">
        <w:tc>
          <w:tcPr>
            <w:tcW w:w="1218" w:type="dxa"/>
          </w:tcPr>
          <w:p w14:paraId="15CB0C08" w14:textId="355AD789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3901" w:type="dxa"/>
          </w:tcPr>
          <w:p w14:paraId="2999484E" w14:textId="790B64DA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437231.99</w:t>
            </w:r>
          </w:p>
        </w:tc>
        <w:tc>
          <w:tcPr>
            <w:tcW w:w="4226" w:type="dxa"/>
          </w:tcPr>
          <w:p w14:paraId="7877910E" w14:textId="45290757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1239793.00</w:t>
            </w:r>
          </w:p>
        </w:tc>
      </w:tr>
      <w:tr w:rsidR="008117EE" w:rsidRPr="008117EE" w14:paraId="45AFF4C7" w14:textId="77777777" w:rsidTr="009621D7">
        <w:tc>
          <w:tcPr>
            <w:tcW w:w="1218" w:type="dxa"/>
          </w:tcPr>
          <w:p w14:paraId="0734584B" w14:textId="0A4E4725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3901" w:type="dxa"/>
          </w:tcPr>
          <w:p w14:paraId="7E2BD9E2" w14:textId="780C098A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437223.99</w:t>
            </w:r>
          </w:p>
        </w:tc>
        <w:tc>
          <w:tcPr>
            <w:tcW w:w="4226" w:type="dxa"/>
          </w:tcPr>
          <w:p w14:paraId="7352AC7C" w14:textId="00D6EEB2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1239748.00</w:t>
            </w:r>
          </w:p>
        </w:tc>
      </w:tr>
      <w:tr w:rsidR="008117EE" w:rsidRPr="008117EE" w14:paraId="7885BC22" w14:textId="77777777" w:rsidTr="009621D7">
        <w:tc>
          <w:tcPr>
            <w:tcW w:w="1218" w:type="dxa"/>
          </w:tcPr>
          <w:p w14:paraId="5B888572" w14:textId="3D8F5C16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3901" w:type="dxa"/>
          </w:tcPr>
          <w:p w14:paraId="1F745011" w14:textId="3FCC9BDF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437230.99</w:t>
            </w:r>
          </w:p>
        </w:tc>
        <w:tc>
          <w:tcPr>
            <w:tcW w:w="4226" w:type="dxa"/>
          </w:tcPr>
          <w:p w14:paraId="4C306B00" w14:textId="278498B9" w:rsidR="009621D7" w:rsidRPr="008117EE" w:rsidRDefault="009621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1239706.00</w:t>
            </w:r>
          </w:p>
        </w:tc>
      </w:tr>
    </w:tbl>
    <w:p w14:paraId="0DD28F2C" w14:textId="2A174640" w:rsidR="0075008D" w:rsidRPr="008117EE" w:rsidRDefault="0075008D" w:rsidP="00561377">
      <w:pPr>
        <w:jc w:val="center"/>
        <w:rPr>
          <w:rFonts w:ascii="Times New Roman" w:hAnsi="Times New Roman" w:cs="Times New Roman"/>
        </w:rPr>
      </w:pPr>
    </w:p>
    <w:p w14:paraId="086D6294" w14:textId="77777777" w:rsidR="00544223" w:rsidRPr="008117EE" w:rsidRDefault="00544223" w:rsidP="00561377">
      <w:pPr>
        <w:jc w:val="center"/>
        <w:rPr>
          <w:rFonts w:ascii="Times New Roman" w:hAnsi="Times New Roman" w:cs="Times New Roman"/>
        </w:rPr>
      </w:pPr>
    </w:p>
    <w:p w14:paraId="6D28B65E" w14:textId="77777777" w:rsidR="00486DEB" w:rsidRPr="008117EE" w:rsidRDefault="00486DEB" w:rsidP="00561377">
      <w:pPr>
        <w:jc w:val="center"/>
        <w:rPr>
          <w:rFonts w:ascii="Times New Roman" w:hAnsi="Times New Roman" w:cs="Times New Roman"/>
        </w:rPr>
      </w:pPr>
    </w:p>
    <w:p w14:paraId="4DE92CDB" w14:textId="77777777" w:rsidR="00486DEB" w:rsidRPr="008117EE" w:rsidRDefault="00486DEB" w:rsidP="00561377">
      <w:pPr>
        <w:jc w:val="center"/>
        <w:rPr>
          <w:rFonts w:ascii="Times New Roman" w:hAnsi="Times New Roman" w:cs="Times New Roman"/>
        </w:rPr>
      </w:pPr>
    </w:p>
    <w:p w14:paraId="056ABF61" w14:textId="77777777" w:rsidR="00486DEB" w:rsidRPr="008117EE" w:rsidRDefault="00486DEB" w:rsidP="00561377">
      <w:pPr>
        <w:jc w:val="center"/>
        <w:rPr>
          <w:rFonts w:ascii="Times New Roman" w:hAnsi="Times New Roman" w:cs="Times New Roman"/>
        </w:rPr>
      </w:pPr>
    </w:p>
    <w:p w14:paraId="6B3C9C57" w14:textId="77777777" w:rsidR="00486DEB" w:rsidRPr="008117EE" w:rsidRDefault="00486DEB" w:rsidP="00561377">
      <w:pPr>
        <w:jc w:val="center"/>
        <w:rPr>
          <w:rFonts w:ascii="Times New Roman" w:hAnsi="Times New Roman" w:cs="Times New Roman"/>
        </w:rPr>
      </w:pPr>
    </w:p>
    <w:p w14:paraId="0F46A6FA" w14:textId="77777777" w:rsidR="00486DEB" w:rsidRPr="008117EE" w:rsidRDefault="00486DEB" w:rsidP="00561377">
      <w:pPr>
        <w:jc w:val="center"/>
        <w:rPr>
          <w:rFonts w:ascii="Times New Roman" w:hAnsi="Times New Roman" w:cs="Times New Roman"/>
        </w:rPr>
      </w:pPr>
    </w:p>
    <w:p w14:paraId="2480718E" w14:textId="77777777" w:rsidR="00486DEB" w:rsidRPr="008117EE" w:rsidRDefault="00486DEB" w:rsidP="00561377">
      <w:pPr>
        <w:jc w:val="center"/>
        <w:rPr>
          <w:rFonts w:ascii="Times New Roman" w:hAnsi="Times New Roman" w:cs="Times New Roman"/>
        </w:rPr>
      </w:pPr>
    </w:p>
    <w:p w14:paraId="6E9118EB" w14:textId="77777777" w:rsidR="00486DEB" w:rsidRPr="008117EE" w:rsidRDefault="00486DEB" w:rsidP="00561377">
      <w:pPr>
        <w:jc w:val="center"/>
        <w:rPr>
          <w:rFonts w:ascii="Times New Roman" w:hAnsi="Times New Roman" w:cs="Times New Roman"/>
        </w:rPr>
      </w:pPr>
    </w:p>
    <w:p w14:paraId="4F75E263" w14:textId="77777777" w:rsidR="00486DEB" w:rsidRPr="008117EE" w:rsidRDefault="00486DEB" w:rsidP="00561377">
      <w:pPr>
        <w:jc w:val="center"/>
        <w:rPr>
          <w:rFonts w:ascii="Times New Roman" w:hAnsi="Times New Roman" w:cs="Times New Roman"/>
        </w:rPr>
      </w:pPr>
    </w:p>
    <w:p w14:paraId="787AC2E8" w14:textId="77777777" w:rsidR="00486DEB" w:rsidRPr="008117EE" w:rsidRDefault="00486DEB" w:rsidP="00561377">
      <w:pPr>
        <w:jc w:val="center"/>
        <w:rPr>
          <w:rFonts w:ascii="Times New Roman" w:hAnsi="Times New Roman" w:cs="Times New Roman"/>
        </w:rPr>
      </w:pPr>
    </w:p>
    <w:p w14:paraId="18944169" w14:textId="77777777" w:rsidR="00486DEB" w:rsidRPr="008117EE" w:rsidRDefault="00486DEB" w:rsidP="00561377">
      <w:pPr>
        <w:jc w:val="center"/>
        <w:rPr>
          <w:rFonts w:ascii="Times New Roman" w:hAnsi="Times New Roman" w:cs="Times New Roman"/>
        </w:rPr>
      </w:pPr>
    </w:p>
    <w:p w14:paraId="0A9E07AE" w14:textId="77777777" w:rsidR="00486DEB" w:rsidRPr="008117EE" w:rsidRDefault="00486DEB" w:rsidP="00561377">
      <w:pPr>
        <w:jc w:val="center"/>
        <w:rPr>
          <w:rFonts w:ascii="Times New Roman" w:hAnsi="Times New Roman" w:cs="Times New Roman"/>
        </w:rPr>
      </w:pPr>
    </w:p>
    <w:p w14:paraId="6B9949F7" w14:textId="77777777" w:rsidR="00486DEB" w:rsidRPr="008117EE" w:rsidRDefault="00486DEB" w:rsidP="00561377">
      <w:pPr>
        <w:jc w:val="center"/>
        <w:rPr>
          <w:rFonts w:ascii="Times New Roman" w:hAnsi="Times New Roman" w:cs="Times New Roman"/>
        </w:rPr>
      </w:pPr>
    </w:p>
    <w:p w14:paraId="59EEC84F" w14:textId="021A3E2C" w:rsidR="00DF6B32" w:rsidRPr="008117EE" w:rsidRDefault="00DF6B32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lastRenderedPageBreak/>
        <w:t xml:space="preserve">Д. </w:t>
      </w:r>
      <w:r w:rsidR="00544223" w:rsidRPr="008117EE">
        <w:rPr>
          <w:rFonts w:ascii="Times New Roman" w:hAnsi="Times New Roman" w:cs="Times New Roman"/>
        </w:rPr>
        <w:t>Рожново</w:t>
      </w:r>
    </w:p>
    <w:p w14:paraId="7229C7DA" w14:textId="4A0CEE8F" w:rsidR="00DF6B32" w:rsidRPr="008117EE" w:rsidRDefault="00486DEB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EF8054F" wp14:editId="040E1F5F">
            <wp:extent cx="4697322" cy="3171825"/>
            <wp:effectExtent l="0" t="0" r="8255" b="0"/>
            <wp:docPr id="23" name="Рисунок 23" descr="Z:\Дима2017\Шураев\РАБОТА\Мурыгинское ГП\денис\ГраницыМурыгинское сп\схемы\рожно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Дима2017\Шураев\РАБОТА\Мурыгинское ГП\денис\ГраницыМурыгинское сп\схемы\рожнов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0" t="11275" r="40580" b="64807"/>
                    <a:stretch/>
                  </pic:blipFill>
                  <pic:spPr bwMode="auto">
                    <a:xfrm>
                      <a:off x="0" y="0"/>
                      <a:ext cx="4697322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7C7D0549" w14:textId="77777777" w:rsidTr="00544223">
        <w:trPr>
          <w:trHeight w:val="254"/>
        </w:trPr>
        <w:tc>
          <w:tcPr>
            <w:tcW w:w="1218" w:type="dxa"/>
            <w:vMerge w:val="restart"/>
          </w:tcPr>
          <w:p w14:paraId="18C97DA4" w14:textId="77777777" w:rsidR="00DF6B32" w:rsidRPr="008117EE" w:rsidRDefault="00DF6B32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04E5BC7F" w14:textId="77777777" w:rsidR="00DF6B32" w:rsidRPr="008117EE" w:rsidRDefault="00DF6B32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2B640654" w14:textId="77777777" w:rsidTr="00544223">
        <w:trPr>
          <w:trHeight w:val="353"/>
        </w:trPr>
        <w:tc>
          <w:tcPr>
            <w:tcW w:w="1218" w:type="dxa"/>
            <w:vMerge/>
          </w:tcPr>
          <w:p w14:paraId="6340C7B7" w14:textId="77777777" w:rsidR="00DF6B32" w:rsidRPr="008117EE" w:rsidRDefault="00DF6B32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473A9D9C" w14:textId="77777777" w:rsidR="00DF6B32" w:rsidRPr="008117EE" w:rsidRDefault="00DF6B32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2EBD3341" w14:textId="77777777" w:rsidR="00DF6B32" w:rsidRPr="008117EE" w:rsidRDefault="00DF6B32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04696421" w14:textId="77777777" w:rsidTr="00544223">
        <w:tc>
          <w:tcPr>
            <w:tcW w:w="1218" w:type="dxa"/>
            <w:hideMark/>
          </w:tcPr>
          <w:p w14:paraId="42433627" w14:textId="2512417F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hideMark/>
          </w:tcPr>
          <w:p w14:paraId="27814286" w14:textId="410CC1B5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434047.99</w:t>
            </w:r>
          </w:p>
        </w:tc>
        <w:tc>
          <w:tcPr>
            <w:tcW w:w="4226" w:type="dxa"/>
            <w:hideMark/>
          </w:tcPr>
          <w:p w14:paraId="24E1C5AE" w14:textId="6167F630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1242659.00</w:t>
            </w:r>
          </w:p>
        </w:tc>
      </w:tr>
      <w:tr w:rsidR="008117EE" w:rsidRPr="008117EE" w14:paraId="36E85CCA" w14:textId="77777777" w:rsidTr="00544223">
        <w:tc>
          <w:tcPr>
            <w:tcW w:w="1218" w:type="dxa"/>
            <w:hideMark/>
          </w:tcPr>
          <w:p w14:paraId="5A32F724" w14:textId="30289B80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hideMark/>
          </w:tcPr>
          <w:p w14:paraId="703FFFE9" w14:textId="255D405E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434031.93</w:t>
            </w:r>
          </w:p>
        </w:tc>
        <w:tc>
          <w:tcPr>
            <w:tcW w:w="4226" w:type="dxa"/>
            <w:hideMark/>
          </w:tcPr>
          <w:p w14:paraId="624973B2" w14:textId="5E49787B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1242648.14</w:t>
            </w:r>
          </w:p>
        </w:tc>
      </w:tr>
      <w:tr w:rsidR="008117EE" w:rsidRPr="008117EE" w14:paraId="3BF61B4A" w14:textId="77777777" w:rsidTr="00544223">
        <w:tc>
          <w:tcPr>
            <w:tcW w:w="1218" w:type="dxa"/>
            <w:hideMark/>
          </w:tcPr>
          <w:p w14:paraId="0B3C8528" w14:textId="6C0451D8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hideMark/>
          </w:tcPr>
          <w:p w14:paraId="2BCD05DB" w14:textId="212E809E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434022.99</w:t>
            </w:r>
          </w:p>
        </w:tc>
        <w:tc>
          <w:tcPr>
            <w:tcW w:w="4226" w:type="dxa"/>
            <w:hideMark/>
          </w:tcPr>
          <w:p w14:paraId="7366707B" w14:textId="42CC9ED6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1242641.00</w:t>
            </w:r>
          </w:p>
        </w:tc>
      </w:tr>
      <w:tr w:rsidR="008117EE" w:rsidRPr="008117EE" w14:paraId="75BA8954" w14:textId="77777777" w:rsidTr="00544223">
        <w:tc>
          <w:tcPr>
            <w:tcW w:w="1218" w:type="dxa"/>
            <w:hideMark/>
          </w:tcPr>
          <w:p w14:paraId="6B81C26B" w14:textId="0A2058C1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hideMark/>
          </w:tcPr>
          <w:p w14:paraId="6C0C6939" w14:textId="22D1D22F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434009.81</w:t>
            </w:r>
          </w:p>
        </w:tc>
        <w:tc>
          <w:tcPr>
            <w:tcW w:w="4226" w:type="dxa"/>
            <w:hideMark/>
          </w:tcPr>
          <w:p w14:paraId="332D8E58" w14:textId="5134E240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1242636.51</w:t>
            </w:r>
          </w:p>
        </w:tc>
      </w:tr>
      <w:tr w:rsidR="008117EE" w:rsidRPr="008117EE" w14:paraId="356D80C7" w14:textId="77777777" w:rsidTr="00544223">
        <w:tc>
          <w:tcPr>
            <w:tcW w:w="1218" w:type="dxa"/>
            <w:hideMark/>
          </w:tcPr>
          <w:p w14:paraId="103340AC" w14:textId="3200C72B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  <w:hideMark/>
          </w:tcPr>
          <w:p w14:paraId="1944C25B" w14:textId="197CE490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433894.43</w:t>
            </w:r>
          </w:p>
        </w:tc>
        <w:tc>
          <w:tcPr>
            <w:tcW w:w="4226" w:type="dxa"/>
            <w:hideMark/>
          </w:tcPr>
          <w:p w14:paraId="7DE0D58D" w14:textId="63D3404A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1242610.08</w:t>
            </w:r>
          </w:p>
        </w:tc>
      </w:tr>
      <w:tr w:rsidR="008117EE" w:rsidRPr="008117EE" w14:paraId="7BCF72C5" w14:textId="77777777" w:rsidTr="00544223">
        <w:tc>
          <w:tcPr>
            <w:tcW w:w="1218" w:type="dxa"/>
            <w:hideMark/>
          </w:tcPr>
          <w:p w14:paraId="44F22431" w14:textId="1B2A11C1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  <w:hideMark/>
          </w:tcPr>
          <w:p w14:paraId="186333BC" w14:textId="3D3357B2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433944.46</w:t>
            </w:r>
          </w:p>
        </w:tc>
        <w:tc>
          <w:tcPr>
            <w:tcW w:w="4226" w:type="dxa"/>
            <w:hideMark/>
          </w:tcPr>
          <w:p w14:paraId="30C47529" w14:textId="30B40886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1242472.48</w:t>
            </w:r>
          </w:p>
        </w:tc>
      </w:tr>
      <w:tr w:rsidR="008117EE" w:rsidRPr="008117EE" w14:paraId="1A351A3D" w14:textId="77777777" w:rsidTr="00544223">
        <w:tc>
          <w:tcPr>
            <w:tcW w:w="1218" w:type="dxa"/>
            <w:hideMark/>
          </w:tcPr>
          <w:p w14:paraId="6072D757" w14:textId="77041120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  <w:hideMark/>
          </w:tcPr>
          <w:p w14:paraId="30BC147A" w14:textId="35DCF644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433923.27</w:t>
            </w:r>
          </w:p>
        </w:tc>
        <w:tc>
          <w:tcPr>
            <w:tcW w:w="4226" w:type="dxa"/>
            <w:hideMark/>
          </w:tcPr>
          <w:p w14:paraId="3A6A4711" w14:textId="50A7D5BE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1242438.09</w:t>
            </w:r>
          </w:p>
        </w:tc>
      </w:tr>
      <w:tr w:rsidR="008117EE" w:rsidRPr="008117EE" w14:paraId="0FFA45CC" w14:textId="77777777" w:rsidTr="00544223">
        <w:tc>
          <w:tcPr>
            <w:tcW w:w="1218" w:type="dxa"/>
            <w:hideMark/>
          </w:tcPr>
          <w:p w14:paraId="023C5F72" w14:textId="41950045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  <w:hideMark/>
          </w:tcPr>
          <w:p w14:paraId="61263E40" w14:textId="6120D851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433947.04</w:t>
            </w:r>
          </w:p>
        </w:tc>
        <w:tc>
          <w:tcPr>
            <w:tcW w:w="4226" w:type="dxa"/>
            <w:hideMark/>
          </w:tcPr>
          <w:p w14:paraId="132F130B" w14:textId="545EF356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1242422.23</w:t>
            </w:r>
          </w:p>
        </w:tc>
      </w:tr>
      <w:tr w:rsidR="008117EE" w:rsidRPr="008117EE" w14:paraId="55CF5BAE" w14:textId="77777777" w:rsidTr="00544223">
        <w:tc>
          <w:tcPr>
            <w:tcW w:w="1218" w:type="dxa"/>
            <w:hideMark/>
          </w:tcPr>
          <w:p w14:paraId="0F544A73" w14:textId="6E427F12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  <w:hideMark/>
          </w:tcPr>
          <w:p w14:paraId="2FB8DF1E" w14:textId="2AF1DD6F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433983.86</w:t>
            </w:r>
          </w:p>
        </w:tc>
        <w:tc>
          <w:tcPr>
            <w:tcW w:w="4226" w:type="dxa"/>
            <w:hideMark/>
          </w:tcPr>
          <w:p w14:paraId="6254445C" w14:textId="7CEAF456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1242289.90</w:t>
            </w:r>
          </w:p>
        </w:tc>
      </w:tr>
      <w:tr w:rsidR="008117EE" w:rsidRPr="008117EE" w14:paraId="73A8242A" w14:textId="77777777" w:rsidTr="00544223">
        <w:tc>
          <w:tcPr>
            <w:tcW w:w="1218" w:type="dxa"/>
            <w:hideMark/>
          </w:tcPr>
          <w:p w14:paraId="0EFD0F63" w14:textId="6136D932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  <w:hideMark/>
          </w:tcPr>
          <w:p w14:paraId="1D43EF08" w14:textId="34EDB5AD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433949.43</w:t>
            </w:r>
          </w:p>
        </w:tc>
        <w:tc>
          <w:tcPr>
            <w:tcW w:w="4226" w:type="dxa"/>
            <w:hideMark/>
          </w:tcPr>
          <w:p w14:paraId="5235C3DF" w14:textId="5010B1B0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1242223.80</w:t>
            </w:r>
          </w:p>
        </w:tc>
      </w:tr>
      <w:tr w:rsidR="008117EE" w:rsidRPr="008117EE" w14:paraId="560B8D86" w14:textId="77777777" w:rsidTr="00544223">
        <w:tc>
          <w:tcPr>
            <w:tcW w:w="1218" w:type="dxa"/>
            <w:hideMark/>
          </w:tcPr>
          <w:p w14:paraId="14805D84" w14:textId="0C8550FD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  <w:hideMark/>
          </w:tcPr>
          <w:p w14:paraId="1B9046FB" w14:textId="73F53931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433885.95</w:t>
            </w:r>
          </w:p>
        </w:tc>
        <w:tc>
          <w:tcPr>
            <w:tcW w:w="4226" w:type="dxa"/>
            <w:hideMark/>
          </w:tcPr>
          <w:p w14:paraId="08FFBD3D" w14:textId="0FAD6454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1242199.99</w:t>
            </w:r>
          </w:p>
        </w:tc>
      </w:tr>
      <w:tr w:rsidR="008117EE" w:rsidRPr="008117EE" w14:paraId="226A9C3E" w14:textId="77777777" w:rsidTr="00544223">
        <w:tc>
          <w:tcPr>
            <w:tcW w:w="1218" w:type="dxa"/>
            <w:hideMark/>
          </w:tcPr>
          <w:p w14:paraId="144128A5" w14:textId="20839E38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  <w:hideMark/>
          </w:tcPr>
          <w:p w14:paraId="22C1090D" w14:textId="2834135A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433914.89</w:t>
            </w:r>
          </w:p>
        </w:tc>
        <w:tc>
          <w:tcPr>
            <w:tcW w:w="4226" w:type="dxa"/>
            <w:hideMark/>
          </w:tcPr>
          <w:p w14:paraId="6284F9A8" w14:textId="086CAFF8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1242096.81</w:t>
            </w:r>
          </w:p>
        </w:tc>
      </w:tr>
      <w:tr w:rsidR="008117EE" w:rsidRPr="008117EE" w14:paraId="13E87809" w14:textId="77777777" w:rsidTr="00544223">
        <w:tc>
          <w:tcPr>
            <w:tcW w:w="1218" w:type="dxa"/>
            <w:hideMark/>
          </w:tcPr>
          <w:p w14:paraId="6EF8B3D0" w14:textId="4D712FE7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  <w:hideMark/>
          </w:tcPr>
          <w:p w14:paraId="561722BB" w14:textId="755289C4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433875.13</w:t>
            </w:r>
          </w:p>
        </w:tc>
        <w:tc>
          <w:tcPr>
            <w:tcW w:w="4226" w:type="dxa"/>
            <w:hideMark/>
          </w:tcPr>
          <w:p w14:paraId="509C36A0" w14:textId="0787BBCA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1242014.78</w:t>
            </w:r>
          </w:p>
        </w:tc>
      </w:tr>
      <w:tr w:rsidR="008117EE" w:rsidRPr="008117EE" w14:paraId="6237DF3D" w14:textId="77777777" w:rsidTr="00544223">
        <w:tc>
          <w:tcPr>
            <w:tcW w:w="1218" w:type="dxa"/>
            <w:hideMark/>
          </w:tcPr>
          <w:p w14:paraId="5851B7ED" w14:textId="0073DAFE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  <w:hideMark/>
          </w:tcPr>
          <w:p w14:paraId="5209E3F3" w14:textId="0CD6AB0D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433970.59</w:t>
            </w:r>
          </w:p>
        </w:tc>
        <w:tc>
          <w:tcPr>
            <w:tcW w:w="4226" w:type="dxa"/>
            <w:hideMark/>
          </w:tcPr>
          <w:p w14:paraId="607ACDD9" w14:textId="4071973C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1241891.19</w:t>
            </w:r>
          </w:p>
        </w:tc>
      </w:tr>
      <w:tr w:rsidR="008117EE" w:rsidRPr="008117EE" w14:paraId="50A68E76" w14:textId="77777777" w:rsidTr="00544223">
        <w:tc>
          <w:tcPr>
            <w:tcW w:w="1218" w:type="dxa"/>
            <w:hideMark/>
          </w:tcPr>
          <w:p w14:paraId="147C0619" w14:textId="506F1474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  <w:hideMark/>
          </w:tcPr>
          <w:p w14:paraId="7502A5E0" w14:textId="070190D3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433977.99</w:t>
            </w:r>
          </w:p>
        </w:tc>
        <w:tc>
          <w:tcPr>
            <w:tcW w:w="4226" w:type="dxa"/>
            <w:hideMark/>
          </w:tcPr>
          <w:p w14:paraId="01A27671" w14:textId="269F5520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1241900.00</w:t>
            </w:r>
          </w:p>
        </w:tc>
      </w:tr>
      <w:tr w:rsidR="008117EE" w:rsidRPr="008117EE" w14:paraId="2B4B51D2" w14:textId="77777777" w:rsidTr="00544223">
        <w:tc>
          <w:tcPr>
            <w:tcW w:w="1218" w:type="dxa"/>
            <w:hideMark/>
          </w:tcPr>
          <w:p w14:paraId="20B434AA" w14:textId="6E4ADBA0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1" w:type="dxa"/>
            <w:hideMark/>
          </w:tcPr>
          <w:p w14:paraId="3C551CFF" w14:textId="33A68975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434049.99</w:t>
            </w:r>
          </w:p>
        </w:tc>
        <w:tc>
          <w:tcPr>
            <w:tcW w:w="4226" w:type="dxa"/>
            <w:hideMark/>
          </w:tcPr>
          <w:p w14:paraId="2846482B" w14:textId="2D37A7EE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1241879.00</w:t>
            </w:r>
          </w:p>
        </w:tc>
      </w:tr>
      <w:tr w:rsidR="008117EE" w:rsidRPr="008117EE" w14:paraId="6E084F5A" w14:textId="77777777" w:rsidTr="00544223">
        <w:tc>
          <w:tcPr>
            <w:tcW w:w="1218" w:type="dxa"/>
            <w:hideMark/>
          </w:tcPr>
          <w:p w14:paraId="038EA19C" w14:textId="5D50A589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1" w:type="dxa"/>
            <w:hideMark/>
          </w:tcPr>
          <w:p w14:paraId="11DA999E" w14:textId="53CFDC37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434074.99</w:t>
            </w:r>
          </w:p>
        </w:tc>
        <w:tc>
          <w:tcPr>
            <w:tcW w:w="4226" w:type="dxa"/>
            <w:hideMark/>
          </w:tcPr>
          <w:p w14:paraId="0A4401DE" w14:textId="7A32E8B8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1241933.00</w:t>
            </w:r>
          </w:p>
        </w:tc>
      </w:tr>
      <w:tr w:rsidR="008117EE" w:rsidRPr="008117EE" w14:paraId="7347504C" w14:textId="77777777" w:rsidTr="00544223">
        <w:tc>
          <w:tcPr>
            <w:tcW w:w="1218" w:type="dxa"/>
            <w:hideMark/>
          </w:tcPr>
          <w:p w14:paraId="4FD92841" w14:textId="1A9C929D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1" w:type="dxa"/>
            <w:hideMark/>
          </w:tcPr>
          <w:p w14:paraId="58EA297E" w14:textId="447871EC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434078.99</w:t>
            </w:r>
          </w:p>
        </w:tc>
        <w:tc>
          <w:tcPr>
            <w:tcW w:w="4226" w:type="dxa"/>
            <w:hideMark/>
          </w:tcPr>
          <w:p w14:paraId="2A46A57C" w14:textId="22529B9E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1241962.00</w:t>
            </w:r>
          </w:p>
        </w:tc>
      </w:tr>
      <w:tr w:rsidR="008117EE" w:rsidRPr="008117EE" w14:paraId="24EBC334" w14:textId="77777777" w:rsidTr="00544223">
        <w:tc>
          <w:tcPr>
            <w:tcW w:w="1218" w:type="dxa"/>
            <w:hideMark/>
          </w:tcPr>
          <w:p w14:paraId="11E0740A" w14:textId="74BBB5D8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1" w:type="dxa"/>
            <w:hideMark/>
          </w:tcPr>
          <w:p w14:paraId="6AD063FE" w14:textId="7939AD76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434023.99</w:t>
            </w:r>
          </w:p>
        </w:tc>
        <w:tc>
          <w:tcPr>
            <w:tcW w:w="4226" w:type="dxa"/>
            <w:hideMark/>
          </w:tcPr>
          <w:p w14:paraId="57990899" w14:textId="57E65B15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1241969.00</w:t>
            </w:r>
          </w:p>
        </w:tc>
      </w:tr>
      <w:tr w:rsidR="008117EE" w:rsidRPr="008117EE" w14:paraId="31B11349" w14:textId="77777777" w:rsidTr="00544223">
        <w:tc>
          <w:tcPr>
            <w:tcW w:w="1218" w:type="dxa"/>
            <w:hideMark/>
          </w:tcPr>
          <w:p w14:paraId="03AC71C5" w14:textId="4BCBECA2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1" w:type="dxa"/>
            <w:hideMark/>
          </w:tcPr>
          <w:p w14:paraId="099537CF" w14:textId="1FD3176E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434034.99</w:t>
            </w:r>
          </w:p>
        </w:tc>
        <w:tc>
          <w:tcPr>
            <w:tcW w:w="4226" w:type="dxa"/>
            <w:hideMark/>
          </w:tcPr>
          <w:p w14:paraId="3C8ABE3E" w14:textId="4AAE36BA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1241999.00</w:t>
            </w:r>
          </w:p>
        </w:tc>
      </w:tr>
      <w:tr w:rsidR="008117EE" w:rsidRPr="008117EE" w14:paraId="32A311D8" w14:textId="77777777" w:rsidTr="00544223">
        <w:tc>
          <w:tcPr>
            <w:tcW w:w="1218" w:type="dxa"/>
            <w:hideMark/>
          </w:tcPr>
          <w:p w14:paraId="713DAB49" w14:textId="0D74A92F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1" w:type="dxa"/>
            <w:hideMark/>
          </w:tcPr>
          <w:p w14:paraId="65E11291" w14:textId="26B1D77A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434017.99</w:t>
            </w:r>
          </w:p>
        </w:tc>
        <w:tc>
          <w:tcPr>
            <w:tcW w:w="4226" w:type="dxa"/>
            <w:hideMark/>
          </w:tcPr>
          <w:p w14:paraId="0692390B" w14:textId="26953011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1242020.00</w:t>
            </w:r>
          </w:p>
        </w:tc>
      </w:tr>
      <w:tr w:rsidR="008117EE" w:rsidRPr="008117EE" w14:paraId="202BAA17" w14:textId="77777777" w:rsidTr="00544223">
        <w:tc>
          <w:tcPr>
            <w:tcW w:w="1218" w:type="dxa"/>
            <w:hideMark/>
          </w:tcPr>
          <w:p w14:paraId="34F063CF" w14:textId="742BF95C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01" w:type="dxa"/>
            <w:hideMark/>
          </w:tcPr>
          <w:p w14:paraId="0531DBF6" w14:textId="6264AE0B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434009.99</w:t>
            </w:r>
          </w:p>
        </w:tc>
        <w:tc>
          <w:tcPr>
            <w:tcW w:w="4226" w:type="dxa"/>
            <w:hideMark/>
          </w:tcPr>
          <w:p w14:paraId="64D02516" w14:textId="02D28A9C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1242059.00</w:t>
            </w:r>
          </w:p>
        </w:tc>
      </w:tr>
      <w:tr w:rsidR="008117EE" w:rsidRPr="008117EE" w14:paraId="52325B6C" w14:textId="77777777" w:rsidTr="00544223">
        <w:tc>
          <w:tcPr>
            <w:tcW w:w="1218" w:type="dxa"/>
            <w:hideMark/>
          </w:tcPr>
          <w:p w14:paraId="4628F9D0" w14:textId="6F2B036B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01" w:type="dxa"/>
            <w:hideMark/>
          </w:tcPr>
          <w:p w14:paraId="2D048904" w14:textId="0653BFAD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433999.99</w:t>
            </w:r>
          </w:p>
        </w:tc>
        <w:tc>
          <w:tcPr>
            <w:tcW w:w="4226" w:type="dxa"/>
            <w:hideMark/>
          </w:tcPr>
          <w:p w14:paraId="220919E0" w14:textId="01DEAABB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1242064.00</w:t>
            </w:r>
          </w:p>
        </w:tc>
      </w:tr>
      <w:tr w:rsidR="008117EE" w:rsidRPr="008117EE" w14:paraId="210DCA2B" w14:textId="77777777" w:rsidTr="00544223">
        <w:tc>
          <w:tcPr>
            <w:tcW w:w="1218" w:type="dxa"/>
            <w:hideMark/>
          </w:tcPr>
          <w:p w14:paraId="70EA2F26" w14:textId="374E4A53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01" w:type="dxa"/>
            <w:hideMark/>
          </w:tcPr>
          <w:p w14:paraId="631FBABD" w14:textId="249FF1F2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434017.99</w:t>
            </w:r>
          </w:p>
        </w:tc>
        <w:tc>
          <w:tcPr>
            <w:tcW w:w="4226" w:type="dxa"/>
            <w:hideMark/>
          </w:tcPr>
          <w:p w14:paraId="534BE144" w14:textId="6918DF14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1242090.00</w:t>
            </w:r>
          </w:p>
        </w:tc>
      </w:tr>
      <w:tr w:rsidR="008117EE" w:rsidRPr="008117EE" w14:paraId="4EBA9618" w14:textId="77777777" w:rsidTr="00544223">
        <w:tc>
          <w:tcPr>
            <w:tcW w:w="1218" w:type="dxa"/>
            <w:hideMark/>
          </w:tcPr>
          <w:p w14:paraId="29118CA5" w14:textId="11DB884E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901" w:type="dxa"/>
            <w:hideMark/>
          </w:tcPr>
          <w:p w14:paraId="214D5230" w14:textId="219F8653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434040.99</w:t>
            </w:r>
          </w:p>
        </w:tc>
        <w:tc>
          <w:tcPr>
            <w:tcW w:w="4226" w:type="dxa"/>
            <w:hideMark/>
          </w:tcPr>
          <w:p w14:paraId="2E56B06A" w14:textId="56C346D9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1242071.00</w:t>
            </w:r>
          </w:p>
        </w:tc>
      </w:tr>
      <w:tr w:rsidR="008117EE" w:rsidRPr="008117EE" w14:paraId="6118F5C4" w14:textId="77777777" w:rsidTr="00544223">
        <w:tc>
          <w:tcPr>
            <w:tcW w:w="1218" w:type="dxa"/>
            <w:hideMark/>
          </w:tcPr>
          <w:p w14:paraId="671CEA69" w14:textId="396501DE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901" w:type="dxa"/>
            <w:hideMark/>
          </w:tcPr>
          <w:p w14:paraId="5B59BA39" w14:textId="30C76578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434061.99</w:t>
            </w:r>
          </w:p>
        </w:tc>
        <w:tc>
          <w:tcPr>
            <w:tcW w:w="4226" w:type="dxa"/>
            <w:hideMark/>
          </w:tcPr>
          <w:p w14:paraId="1C4A151F" w14:textId="62650C28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1242075.00</w:t>
            </w:r>
          </w:p>
        </w:tc>
      </w:tr>
      <w:tr w:rsidR="008117EE" w:rsidRPr="008117EE" w14:paraId="6106A671" w14:textId="77777777" w:rsidTr="00544223">
        <w:tc>
          <w:tcPr>
            <w:tcW w:w="1218" w:type="dxa"/>
            <w:hideMark/>
          </w:tcPr>
          <w:p w14:paraId="15994030" w14:textId="0C4171AB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901" w:type="dxa"/>
            <w:hideMark/>
          </w:tcPr>
          <w:p w14:paraId="33403F10" w14:textId="6A66BA44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434069.99</w:t>
            </w:r>
          </w:p>
        </w:tc>
        <w:tc>
          <w:tcPr>
            <w:tcW w:w="4226" w:type="dxa"/>
            <w:hideMark/>
          </w:tcPr>
          <w:p w14:paraId="42C0298C" w14:textId="077D4095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1242102.00</w:t>
            </w:r>
          </w:p>
        </w:tc>
      </w:tr>
      <w:tr w:rsidR="008117EE" w:rsidRPr="008117EE" w14:paraId="3BF0B901" w14:textId="77777777" w:rsidTr="00544223">
        <w:tc>
          <w:tcPr>
            <w:tcW w:w="1218" w:type="dxa"/>
            <w:hideMark/>
          </w:tcPr>
          <w:p w14:paraId="572C1AEF" w14:textId="45AC94E3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901" w:type="dxa"/>
            <w:hideMark/>
          </w:tcPr>
          <w:p w14:paraId="52123384" w14:textId="770E7C14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434034.99</w:t>
            </w:r>
          </w:p>
        </w:tc>
        <w:tc>
          <w:tcPr>
            <w:tcW w:w="4226" w:type="dxa"/>
            <w:hideMark/>
          </w:tcPr>
          <w:p w14:paraId="1F4F2FFD" w14:textId="7D91A4E9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1242135.00</w:t>
            </w:r>
          </w:p>
        </w:tc>
      </w:tr>
      <w:tr w:rsidR="008117EE" w:rsidRPr="008117EE" w14:paraId="66ECE3F4" w14:textId="77777777" w:rsidTr="00544223">
        <w:tc>
          <w:tcPr>
            <w:tcW w:w="1218" w:type="dxa"/>
            <w:hideMark/>
          </w:tcPr>
          <w:p w14:paraId="1CF628C4" w14:textId="0F552F3E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901" w:type="dxa"/>
            <w:hideMark/>
          </w:tcPr>
          <w:p w14:paraId="2A86B308" w14:textId="326774CA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434057.99</w:t>
            </w:r>
          </w:p>
        </w:tc>
        <w:tc>
          <w:tcPr>
            <w:tcW w:w="4226" w:type="dxa"/>
            <w:hideMark/>
          </w:tcPr>
          <w:p w14:paraId="0C8F0CDB" w14:textId="5C85FDED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1242160.00</w:t>
            </w:r>
          </w:p>
        </w:tc>
      </w:tr>
      <w:tr w:rsidR="008117EE" w:rsidRPr="008117EE" w14:paraId="7663756F" w14:textId="77777777" w:rsidTr="00544223">
        <w:tc>
          <w:tcPr>
            <w:tcW w:w="1218" w:type="dxa"/>
            <w:hideMark/>
          </w:tcPr>
          <w:p w14:paraId="28F202E6" w14:textId="7F730100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901" w:type="dxa"/>
            <w:hideMark/>
          </w:tcPr>
          <w:p w14:paraId="676603AD" w14:textId="13E2108F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434090.99</w:t>
            </w:r>
          </w:p>
        </w:tc>
        <w:tc>
          <w:tcPr>
            <w:tcW w:w="4226" w:type="dxa"/>
            <w:hideMark/>
          </w:tcPr>
          <w:p w14:paraId="4FA7E0AF" w14:textId="7A69EC40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1242175.00</w:t>
            </w:r>
          </w:p>
        </w:tc>
      </w:tr>
      <w:tr w:rsidR="008117EE" w:rsidRPr="008117EE" w14:paraId="7E724F16" w14:textId="77777777" w:rsidTr="00544223">
        <w:tc>
          <w:tcPr>
            <w:tcW w:w="1218" w:type="dxa"/>
            <w:hideMark/>
          </w:tcPr>
          <w:p w14:paraId="609D17B0" w14:textId="2D468761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901" w:type="dxa"/>
            <w:hideMark/>
          </w:tcPr>
          <w:p w14:paraId="05A2983A" w14:textId="56B52101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434096.99</w:t>
            </w:r>
          </w:p>
        </w:tc>
        <w:tc>
          <w:tcPr>
            <w:tcW w:w="4226" w:type="dxa"/>
            <w:hideMark/>
          </w:tcPr>
          <w:p w14:paraId="49B6A204" w14:textId="4AA656F3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1242208.00</w:t>
            </w:r>
          </w:p>
        </w:tc>
      </w:tr>
      <w:tr w:rsidR="008117EE" w:rsidRPr="008117EE" w14:paraId="2B3FB1A5" w14:textId="77777777" w:rsidTr="00544223">
        <w:tc>
          <w:tcPr>
            <w:tcW w:w="1218" w:type="dxa"/>
            <w:hideMark/>
          </w:tcPr>
          <w:p w14:paraId="025104D1" w14:textId="5F4C1466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901" w:type="dxa"/>
            <w:hideMark/>
          </w:tcPr>
          <w:p w14:paraId="79328948" w14:textId="0BD366C8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434090.99</w:t>
            </w:r>
          </w:p>
        </w:tc>
        <w:tc>
          <w:tcPr>
            <w:tcW w:w="4226" w:type="dxa"/>
            <w:hideMark/>
          </w:tcPr>
          <w:p w14:paraId="22C99AAD" w14:textId="422495E4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1242247.00</w:t>
            </w:r>
          </w:p>
        </w:tc>
      </w:tr>
      <w:tr w:rsidR="008117EE" w:rsidRPr="008117EE" w14:paraId="1199D1B4" w14:textId="77777777" w:rsidTr="00544223">
        <w:tc>
          <w:tcPr>
            <w:tcW w:w="1218" w:type="dxa"/>
            <w:hideMark/>
          </w:tcPr>
          <w:p w14:paraId="458ED5C4" w14:textId="0E84C5B7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901" w:type="dxa"/>
            <w:hideMark/>
          </w:tcPr>
          <w:p w14:paraId="13AB9D58" w14:textId="5402F931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434129.99</w:t>
            </w:r>
          </w:p>
        </w:tc>
        <w:tc>
          <w:tcPr>
            <w:tcW w:w="4226" w:type="dxa"/>
            <w:hideMark/>
          </w:tcPr>
          <w:p w14:paraId="39BFE3FA" w14:textId="6252D793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1242305.00</w:t>
            </w:r>
          </w:p>
        </w:tc>
      </w:tr>
      <w:tr w:rsidR="008117EE" w:rsidRPr="008117EE" w14:paraId="78060A1D" w14:textId="77777777" w:rsidTr="00544223">
        <w:tc>
          <w:tcPr>
            <w:tcW w:w="1218" w:type="dxa"/>
            <w:hideMark/>
          </w:tcPr>
          <w:p w14:paraId="550E9EBC" w14:textId="68EDA831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901" w:type="dxa"/>
            <w:hideMark/>
          </w:tcPr>
          <w:p w14:paraId="2CEC82EA" w14:textId="261098D0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434230.99</w:t>
            </w:r>
          </w:p>
        </w:tc>
        <w:tc>
          <w:tcPr>
            <w:tcW w:w="4226" w:type="dxa"/>
            <w:hideMark/>
          </w:tcPr>
          <w:p w14:paraId="08672513" w14:textId="0BFB10CB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1242243.00</w:t>
            </w:r>
          </w:p>
        </w:tc>
      </w:tr>
      <w:tr w:rsidR="008117EE" w:rsidRPr="008117EE" w14:paraId="6199369E" w14:textId="77777777" w:rsidTr="00544223">
        <w:tc>
          <w:tcPr>
            <w:tcW w:w="1218" w:type="dxa"/>
            <w:hideMark/>
          </w:tcPr>
          <w:p w14:paraId="1ABEEDED" w14:textId="139F6B81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901" w:type="dxa"/>
            <w:hideMark/>
          </w:tcPr>
          <w:p w14:paraId="29BA6C73" w14:textId="24BDD5CC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434351.99</w:t>
            </w:r>
          </w:p>
        </w:tc>
        <w:tc>
          <w:tcPr>
            <w:tcW w:w="4226" w:type="dxa"/>
            <w:hideMark/>
          </w:tcPr>
          <w:p w14:paraId="6FDF38F6" w14:textId="55741FF7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1242190.00</w:t>
            </w:r>
          </w:p>
        </w:tc>
      </w:tr>
      <w:tr w:rsidR="008117EE" w:rsidRPr="008117EE" w14:paraId="7E4EE055" w14:textId="77777777" w:rsidTr="00544223">
        <w:tc>
          <w:tcPr>
            <w:tcW w:w="1218" w:type="dxa"/>
            <w:hideMark/>
          </w:tcPr>
          <w:p w14:paraId="4DD131FA" w14:textId="5AD7A7C6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901" w:type="dxa"/>
            <w:hideMark/>
          </w:tcPr>
          <w:p w14:paraId="6D7710D8" w14:textId="6DD4F1C5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434428.99</w:t>
            </w:r>
          </w:p>
        </w:tc>
        <w:tc>
          <w:tcPr>
            <w:tcW w:w="4226" w:type="dxa"/>
            <w:hideMark/>
          </w:tcPr>
          <w:p w14:paraId="0BCE242F" w14:textId="059F1930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1242156.00</w:t>
            </w:r>
          </w:p>
        </w:tc>
      </w:tr>
      <w:tr w:rsidR="008117EE" w:rsidRPr="008117EE" w14:paraId="65AC8E7C" w14:textId="77777777" w:rsidTr="00544223">
        <w:tc>
          <w:tcPr>
            <w:tcW w:w="1218" w:type="dxa"/>
            <w:hideMark/>
          </w:tcPr>
          <w:p w14:paraId="3301251A" w14:textId="693193BE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901" w:type="dxa"/>
            <w:hideMark/>
          </w:tcPr>
          <w:p w14:paraId="4DF9129D" w14:textId="7B87F12B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434485.11</w:t>
            </w:r>
          </w:p>
        </w:tc>
        <w:tc>
          <w:tcPr>
            <w:tcW w:w="4226" w:type="dxa"/>
            <w:hideMark/>
          </w:tcPr>
          <w:p w14:paraId="674BE567" w14:textId="7B1973F0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1242120.94</w:t>
            </w:r>
          </w:p>
        </w:tc>
      </w:tr>
      <w:tr w:rsidR="008117EE" w:rsidRPr="008117EE" w14:paraId="1E37D236" w14:textId="77777777" w:rsidTr="00544223">
        <w:tc>
          <w:tcPr>
            <w:tcW w:w="1218" w:type="dxa"/>
            <w:hideMark/>
          </w:tcPr>
          <w:p w14:paraId="27E324BB" w14:textId="7C134F49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901" w:type="dxa"/>
            <w:hideMark/>
          </w:tcPr>
          <w:p w14:paraId="5004F32C" w14:textId="1BF9F8C6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434492.99</w:t>
            </w:r>
          </w:p>
        </w:tc>
        <w:tc>
          <w:tcPr>
            <w:tcW w:w="4226" w:type="dxa"/>
            <w:hideMark/>
          </w:tcPr>
          <w:p w14:paraId="68F1C5A2" w14:textId="4EF98253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1242116.00</w:t>
            </w:r>
          </w:p>
        </w:tc>
      </w:tr>
      <w:tr w:rsidR="008117EE" w:rsidRPr="008117EE" w14:paraId="1797B559" w14:textId="77777777" w:rsidTr="00544223">
        <w:tc>
          <w:tcPr>
            <w:tcW w:w="1218" w:type="dxa"/>
            <w:hideMark/>
          </w:tcPr>
          <w:p w14:paraId="5E882CD8" w14:textId="686A20D5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901" w:type="dxa"/>
            <w:hideMark/>
          </w:tcPr>
          <w:p w14:paraId="292D4265" w14:textId="57A62331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434493.99</w:t>
            </w:r>
          </w:p>
        </w:tc>
        <w:tc>
          <w:tcPr>
            <w:tcW w:w="4226" w:type="dxa"/>
            <w:hideMark/>
          </w:tcPr>
          <w:p w14:paraId="4858F40F" w14:textId="085FBDDD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1242115.00</w:t>
            </w:r>
          </w:p>
        </w:tc>
      </w:tr>
      <w:tr w:rsidR="008117EE" w:rsidRPr="008117EE" w14:paraId="700570FF" w14:textId="77777777" w:rsidTr="00544223">
        <w:tc>
          <w:tcPr>
            <w:tcW w:w="1218" w:type="dxa"/>
            <w:hideMark/>
          </w:tcPr>
          <w:p w14:paraId="3214DF44" w14:textId="0DB72EF0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901" w:type="dxa"/>
            <w:hideMark/>
          </w:tcPr>
          <w:p w14:paraId="65C5F590" w14:textId="072CDEB4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434489.99</w:t>
            </w:r>
          </w:p>
        </w:tc>
        <w:tc>
          <w:tcPr>
            <w:tcW w:w="4226" w:type="dxa"/>
            <w:hideMark/>
          </w:tcPr>
          <w:p w14:paraId="766A888D" w14:textId="403740B5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1242181.00</w:t>
            </w:r>
          </w:p>
        </w:tc>
      </w:tr>
      <w:tr w:rsidR="008117EE" w:rsidRPr="008117EE" w14:paraId="6C04D37C" w14:textId="77777777" w:rsidTr="00544223">
        <w:tc>
          <w:tcPr>
            <w:tcW w:w="1218" w:type="dxa"/>
            <w:hideMark/>
          </w:tcPr>
          <w:p w14:paraId="1BCCD682" w14:textId="5F095954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901" w:type="dxa"/>
            <w:hideMark/>
          </w:tcPr>
          <w:p w14:paraId="1C4DF40C" w14:textId="257CEBD0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434448.99</w:t>
            </w:r>
          </w:p>
        </w:tc>
        <w:tc>
          <w:tcPr>
            <w:tcW w:w="4226" w:type="dxa"/>
            <w:hideMark/>
          </w:tcPr>
          <w:p w14:paraId="75983A63" w14:textId="7AE274D8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1242235.00</w:t>
            </w:r>
          </w:p>
        </w:tc>
      </w:tr>
      <w:tr w:rsidR="008117EE" w:rsidRPr="008117EE" w14:paraId="38C9AF34" w14:textId="77777777" w:rsidTr="00544223">
        <w:tc>
          <w:tcPr>
            <w:tcW w:w="1218" w:type="dxa"/>
            <w:hideMark/>
          </w:tcPr>
          <w:p w14:paraId="10322F11" w14:textId="6DB935A5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901" w:type="dxa"/>
            <w:hideMark/>
          </w:tcPr>
          <w:p w14:paraId="70444BC1" w14:textId="7E4AB37B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434416.99</w:t>
            </w:r>
          </w:p>
        </w:tc>
        <w:tc>
          <w:tcPr>
            <w:tcW w:w="4226" w:type="dxa"/>
            <w:hideMark/>
          </w:tcPr>
          <w:p w14:paraId="071B2E3E" w14:textId="7C620FB5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1242265.00</w:t>
            </w:r>
          </w:p>
        </w:tc>
      </w:tr>
      <w:tr w:rsidR="008117EE" w:rsidRPr="008117EE" w14:paraId="7C366B14" w14:textId="77777777" w:rsidTr="00544223">
        <w:tc>
          <w:tcPr>
            <w:tcW w:w="1218" w:type="dxa"/>
            <w:hideMark/>
          </w:tcPr>
          <w:p w14:paraId="2C533DF3" w14:textId="2C1676B0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901" w:type="dxa"/>
            <w:hideMark/>
          </w:tcPr>
          <w:p w14:paraId="107C67E0" w14:textId="03B5CC1B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434418.50</w:t>
            </w:r>
          </w:p>
        </w:tc>
        <w:tc>
          <w:tcPr>
            <w:tcW w:w="4226" w:type="dxa"/>
            <w:hideMark/>
          </w:tcPr>
          <w:p w14:paraId="0FA9B2A0" w14:textId="3EE3B398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1242271.86</w:t>
            </w:r>
          </w:p>
        </w:tc>
      </w:tr>
      <w:tr w:rsidR="008117EE" w:rsidRPr="008117EE" w14:paraId="2E185925" w14:textId="77777777" w:rsidTr="00544223">
        <w:tc>
          <w:tcPr>
            <w:tcW w:w="1218" w:type="dxa"/>
            <w:hideMark/>
          </w:tcPr>
          <w:p w14:paraId="4EB6DEFE" w14:textId="47513617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901" w:type="dxa"/>
            <w:hideMark/>
          </w:tcPr>
          <w:p w14:paraId="58959282" w14:textId="19340E7A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434427.99</w:t>
            </w:r>
          </w:p>
        </w:tc>
        <w:tc>
          <w:tcPr>
            <w:tcW w:w="4226" w:type="dxa"/>
            <w:hideMark/>
          </w:tcPr>
          <w:p w14:paraId="7D227611" w14:textId="3A0303D9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1242315.00</w:t>
            </w:r>
          </w:p>
        </w:tc>
      </w:tr>
      <w:tr w:rsidR="008117EE" w:rsidRPr="008117EE" w14:paraId="387B0039" w14:textId="77777777" w:rsidTr="00544223">
        <w:tc>
          <w:tcPr>
            <w:tcW w:w="1218" w:type="dxa"/>
            <w:hideMark/>
          </w:tcPr>
          <w:p w14:paraId="7720BABA" w14:textId="3A9448DD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901" w:type="dxa"/>
            <w:hideMark/>
          </w:tcPr>
          <w:p w14:paraId="3DA86D0D" w14:textId="7A046181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434412.99</w:t>
            </w:r>
          </w:p>
        </w:tc>
        <w:tc>
          <w:tcPr>
            <w:tcW w:w="4226" w:type="dxa"/>
            <w:hideMark/>
          </w:tcPr>
          <w:p w14:paraId="016C72C1" w14:textId="2ADB2387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1242346.00</w:t>
            </w:r>
          </w:p>
        </w:tc>
      </w:tr>
      <w:tr w:rsidR="008117EE" w:rsidRPr="008117EE" w14:paraId="0F8F0420" w14:textId="77777777" w:rsidTr="00544223">
        <w:tc>
          <w:tcPr>
            <w:tcW w:w="1218" w:type="dxa"/>
            <w:hideMark/>
          </w:tcPr>
          <w:p w14:paraId="61C467B1" w14:textId="684A6EB7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901" w:type="dxa"/>
            <w:hideMark/>
          </w:tcPr>
          <w:p w14:paraId="46CAE690" w14:textId="5DC464EE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434425.99</w:t>
            </w:r>
          </w:p>
        </w:tc>
        <w:tc>
          <w:tcPr>
            <w:tcW w:w="4226" w:type="dxa"/>
            <w:hideMark/>
          </w:tcPr>
          <w:p w14:paraId="70FC066A" w14:textId="6A1A1F57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1242372.00</w:t>
            </w:r>
          </w:p>
        </w:tc>
      </w:tr>
      <w:tr w:rsidR="008117EE" w:rsidRPr="008117EE" w14:paraId="0F5EE73D" w14:textId="77777777" w:rsidTr="00544223">
        <w:tc>
          <w:tcPr>
            <w:tcW w:w="1218" w:type="dxa"/>
            <w:hideMark/>
          </w:tcPr>
          <w:p w14:paraId="7C9DFD96" w14:textId="0451CCF1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901" w:type="dxa"/>
            <w:hideMark/>
          </w:tcPr>
          <w:p w14:paraId="54166C03" w14:textId="37E9C89A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434413.99</w:t>
            </w:r>
          </w:p>
        </w:tc>
        <w:tc>
          <w:tcPr>
            <w:tcW w:w="4226" w:type="dxa"/>
            <w:hideMark/>
          </w:tcPr>
          <w:p w14:paraId="7B3A8721" w14:textId="02BEBBA7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1242403.00</w:t>
            </w:r>
          </w:p>
        </w:tc>
      </w:tr>
      <w:tr w:rsidR="008117EE" w:rsidRPr="008117EE" w14:paraId="2BE1DBFE" w14:textId="77777777" w:rsidTr="00544223">
        <w:tc>
          <w:tcPr>
            <w:tcW w:w="1218" w:type="dxa"/>
            <w:hideMark/>
          </w:tcPr>
          <w:p w14:paraId="46D9D884" w14:textId="0FB110EB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901" w:type="dxa"/>
            <w:hideMark/>
          </w:tcPr>
          <w:p w14:paraId="2E541320" w14:textId="14E19497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434328.99</w:t>
            </w:r>
          </w:p>
        </w:tc>
        <w:tc>
          <w:tcPr>
            <w:tcW w:w="4226" w:type="dxa"/>
            <w:hideMark/>
          </w:tcPr>
          <w:p w14:paraId="6A6E7DED" w14:textId="1357A911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1242471.00</w:t>
            </w:r>
          </w:p>
        </w:tc>
      </w:tr>
      <w:tr w:rsidR="008117EE" w:rsidRPr="008117EE" w14:paraId="673EAF52" w14:textId="77777777" w:rsidTr="00544223">
        <w:tc>
          <w:tcPr>
            <w:tcW w:w="1218" w:type="dxa"/>
            <w:hideMark/>
          </w:tcPr>
          <w:p w14:paraId="12C17286" w14:textId="347C8B7E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901" w:type="dxa"/>
            <w:hideMark/>
          </w:tcPr>
          <w:p w14:paraId="22532A97" w14:textId="07207E5E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434322.99</w:t>
            </w:r>
          </w:p>
        </w:tc>
        <w:tc>
          <w:tcPr>
            <w:tcW w:w="4226" w:type="dxa"/>
            <w:hideMark/>
          </w:tcPr>
          <w:p w14:paraId="6B95A743" w14:textId="071069DA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1242461.00</w:t>
            </w:r>
          </w:p>
        </w:tc>
      </w:tr>
      <w:tr w:rsidR="008117EE" w:rsidRPr="008117EE" w14:paraId="7E515E4A" w14:textId="77777777" w:rsidTr="00544223">
        <w:tc>
          <w:tcPr>
            <w:tcW w:w="1218" w:type="dxa"/>
            <w:hideMark/>
          </w:tcPr>
          <w:p w14:paraId="6AD8D1E6" w14:textId="349BCA93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901" w:type="dxa"/>
            <w:hideMark/>
          </w:tcPr>
          <w:p w14:paraId="1AF96117" w14:textId="2B3CC2FA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434285.99</w:t>
            </w:r>
          </w:p>
        </w:tc>
        <w:tc>
          <w:tcPr>
            <w:tcW w:w="4226" w:type="dxa"/>
            <w:hideMark/>
          </w:tcPr>
          <w:p w14:paraId="6C0E5EA2" w14:textId="7B05C312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1242484.00</w:t>
            </w:r>
          </w:p>
        </w:tc>
      </w:tr>
      <w:tr w:rsidR="008117EE" w:rsidRPr="008117EE" w14:paraId="578847BB" w14:textId="77777777" w:rsidTr="00544223">
        <w:tc>
          <w:tcPr>
            <w:tcW w:w="1218" w:type="dxa"/>
            <w:hideMark/>
          </w:tcPr>
          <w:p w14:paraId="129B3D63" w14:textId="18CEDAE5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901" w:type="dxa"/>
            <w:hideMark/>
          </w:tcPr>
          <w:p w14:paraId="688EC638" w14:textId="4F86D4C3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434317.99</w:t>
            </w:r>
          </w:p>
        </w:tc>
        <w:tc>
          <w:tcPr>
            <w:tcW w:w="4226" w:type="dxa"/>
            <w:hideMark/>
          </w:tcPr>
          <w:p w14:paraId="48574895" w14:textId="62925F51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1242523.00</w:t>
            </w:r>
          </w:p>
        </w:tc>
      </w:tr>
      <w:tr w:rsidR="008117EE" w:rsidRPr="008117EE" w14:paraId="00D96E10" w14:textId="77777777" w:rsidTr="00544223">
        <w:tc>
          <w:tcPr>
            <w:tcW w:w="1218" w:type="dxa"/>
            <w:hideMark/>
          </w:tcPr>
          <w:p w14:paraId="2234B557" w14:textId="015ADBC4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901" w:type="dxa"/>
            <w:hideMark/>
          </w:tcPr>
          <w:p w14:paraId="5B1D8D5E" w14:textId="420097CC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434352.99</w:t>
            </w:r>
          </w:p>
        </w:tc>
        <w:tc>
          <w:tcPr>
            <w:tcW w:w="4226" w:type="dxa"/>
            <w:hideMark/>
          </w:tcPr>
          <w:p w14:paraId="17C522EC" w14:textId="56450000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1242576.00</w:t>
            </w:r>
          </w:p>
        </w:tc>
      </w:tr>
      <w:tr w:rsidR="008117EE" w:rsidRPr="008117EE" w14:paraId="5B50C3FD" w14:textId="77777777" w:rsidTr="00544223">
        <w:tc>
          <w:tcPr>
            <w:tcW w:w="1218" w:type="dxa"/>
            <w:hideMark/>
          </w:tcPr>
          <w:p w14:paraId="30600360" w14:textId="04A819DE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901" w:type="dxa"/>
            <w:hideMark/>
          </w:tcPr>
          <w:p w14:paraId="6E6E501E" w14:textId="367B5C81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434390.99</w:t>
            </w:r>
          </w:p>
        </w:tc>
        <w:tc>
          <w:tcPr>
            <w:tcW w:w="4226" w:type="dxa"/>
            <w:hideMark/>
          </w:tcPr>
          <w:p w14:paraId="190476DD" w14:textId="3B48737E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1242595.00</w:t>
            </w:r>
          </w:p>
        </w:tc>
      </w:tr>
      <w:tr w:rsidR="008117EE" w:rsidRPr="008117EE" w14:paraId="436E6787" w14:textId="77777777" w:rsidTr="00544223">
        <w:tc>
          <w:tcPr>
            <w:tcW w:w="1218" w:type="dxa"/>
            <w:hideMark/>
          </w:tcPr>
          <w:p w14:paraId="447BBA98" w14:textId="01701020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901" w:type="dxa"/>
            <w:hideMark/>
          </w:tcPr>
          <w:p w14:paraId="59B23275" w14:textId="5526B4B9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434416.99</w:t>
            </w:r>
          </w:p>
        </w:tc>
        <w:tc>
          <w:tcPr>
            <w:tcW w:w="4226" w:type="dxa"/>
            <w:hideMark/>
          </w:tcPr>
          <w:p w14:paraId="24469928" w14:textId="397232B2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1242626.00</w:t>
            </w:r>
          </w:p>
        </w:tc>
      </w:tr>
      <w:tr w:rsidR="008117EE" w:rsidRPr="008117EE" w14:paraId="59DE1358" w14:textId="77777777" w:rsidTr="00544223">
        <w:tc>
          <w:tcPr>
            <w:tcW w:w="1218" w:type="dxa"/>
            <w:hideMark/>
          </w:tcPr>
          <w:p w14:paraId="7D867144" w14:textId="0C5DC8C6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901" w:type="dxa"/>
            <w:hideMark/>
          </w:tcPr>
          <w:p w14:paraId="29B44BFE" w14:textId="6EAE2966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434404.99</w:t>
            </w:r>
          </w:p>
        </w:tc>
        <w:tc>
          <w:tcPr>
            <w:tcW w:w="4226" w:type="dxa"/>
            <w:hideMark/>
          </w:tcPr>
          <w:p w14:paraId="04D426B8" w14:textId="36288EE7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1242659.00</w:t>
            </w:r>
          </w:p>
        </w:tc>
      </w:tr>
      <w:tr w:rsidR="008117EE" w:rsidRPr="008117EE" w14:paraId="65E4F3D8" w14:textId="77777777" w:rsidTr="00544223">
        <w:tc>
          <w:tcPr>
            <w:tcW w:w="1218" w:type="dxa"/>
            <w:hideMark/>
          </w:tcPr>
          <w:p w14:paraId="37990125" w14:textId="6C3BE5A0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901" w:type="dxa"/>
            <w:hideMark/>
          </w:tcPr>
          <w:p w14:paraId="03CDAAAF" w14:textId="008000ED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434423.99</w:t>
            </w:r>
          </w:p>
        </w:tc>
        <w:tc>
          <w:tcPr>
            <w:tcW w:w="4226" w:type="dxa"/>
            <w:hideMark/>
          </w:tcPr>
          <w:p w14:paraId="04199E92" w14:textId="0A6A5BE5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1242682.00</w:t>
            </w:r>
          </w:p>
        </w:tc>
      </w:tr>
      <w:tr w:rsidR="008117EE" w:rsidRPr="008117EE" w14:paraId="15A510A0" w14:textId="77777777" w:rsidTr="00544223">
        <w:tc>
          <w:tcPr>
            <w:tcW w:w="1218" w:type="dxa"/>
            <w:hideMark/>
          </w:tcPr>
          <w:p w14:paraId="1B6B9723" w14:textId="0EA88B9B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3901" w:type="dxa"/>
            <w:hideMark/>
          </w:tcPr>
          <w:p w14:paraId="0991E240" w14:textId="72882A9F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434399.99</w:t>
            </w:r>
          </w:p>
        </w:tc>
        <w:tc>
          <w:tcPr>
            <w:tcW w:w="4226" w:type="dxa"/>
            <w:hideMark/>
          </w:tcPr>
          <w:p w14:paraId="3CA15E22" w14:textId="349C66D9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1242703.00</w:t>
            </w:r>
          </w:p>
        </w:tc>
      </w:tr>
      <w:tr w:rsidR="008117EE" w:rsidRPr="008117EE" w14:paraId="5203CD6F" w14:textId="77777777" w:rsidTr="00544223">
        <w:tc>
          <w:tcPr>
            <w:tcW w:w="1218" w:type="dxa"/>
            <w:hideMark/>
          </w:tcPr>
          <w:p w14:paraId="787B8E88" w14:textId="12EFBF5B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3901" w:type="dxa"/>
            <w:hideMark/>
          </w:tcPr>
          <w:p w14:paraId="3717F164" w14:textId="3AF3173C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434373.99</w:t>
            </w:r>
          </w:p>
        </w:tc>
        <w:tc>
          <w:tcPr>
            <w:tcW w:w="4226" w:type="dxa"/>
            <w:hideMark/>
          </w:tcPr>
          <w:p w14:paraId="2C945814" w14:textId="1B85957E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1242677.00</w:t>
            </w:r>
          </w:p>
        </w:tc>
      </w:tr>
      <w:tr w:rsidR="008117EE" w:rsidRPr="008117EE" w14:paraId="12AAA9BD" w14:textId="77777777" w:rsidTr="00544223">
        <w:tc>
          <w:tcPr>
            <w:tcW w:w="1218" w:type="dxa"/>
            <w:hideMark/>
          </w:tcPr>
          <w:p w14:paraId="76ECF0D0" w14:textId="0AD88F34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3901" w:type="dxa"/>
            <w:hideMark/>
          </w:tcPr>
          <w:p w14:paraId="7ADF656D" w14:textId="1212BDE0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434347.99</w:t>
            </w:r>
          </w:p>
        </w:tc>
        <w:tc>
          <w:tcPr>
            <w:tcW w:w="4226" w:type="dxa"/>
            <w:hideMark/>
          </w:tcPr>
          <w:p w14:paraId="67430F31" w14:textId="653EF43E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1242710.00</w:t>
            </w:r>
          </w:p>
        </w:tc>
      </w:tr>
      <w:tr w:rsidR="008117EE" w:rsidRPr="008117EE" w14:paraId="0F1BE9AF" w14:textId="77777777" w:rsidTr="00544223">
        <w:tc>
          <w:tcPr>
            <w:tcW w:w="1218" w:type="dxa"/>
            <w:hideMark/>
          </w:tcPr>
          <w:p w14:paraId="383E7075" w14:textId="4065A594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901" w:type="dxa"/>
            <w:hideMark/>
          </w:tcPr>
          <w:p w14:paraId="4E6D0634" w14:textId="5E2E337F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434316.99</w:t>
            </w:r>
          </w:p>
        </w:tc>
        <w:tc>
          <w:tcPr>
            <w:tcW w:w="4226" w:type="dxa"/>
            <w:hideMark/>
          </w:tcPr>
          <w:p w14:paraId="4793E097" w14:textId="5127964B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1242694.00</w:t>
            </w:r>
          </w:p>
        </w:tc>
      </w:tr>
      <w:tr w:rsidR="008117EE" w:rsidRPr="008117EE" w14:paraId="37F7B9D1" w14:textId="77777777" w:rsidTr="00544223">
        <w:tc>
          <w:tcPr>
            <w:tcW w:w="1218" w:type="dxa"/>
            <w:hideMark/>
          </w:tcPr>
          <w:p w14:paraId="3CE09679" w14:textId="65C793BA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3901" w:type="dxa"/>
            <w:hideMark/>
          </w:tcPr>
          <w:p w14:paraId="0EF966C5" w14:textId="74745858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434160.99</w:t>
            </w:r>
          </w:p>
        </w:tc>
        <w:tc>
          <w:tcPr>
            <w:tcW w:w="4226" w:type="dxa"/>
            <w:hideMark/>
          </w:tcPr>
          <w:p w14:paraId="10E839A2" w14:textId="53EDE762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1242833.00</w:t>
            </w:r>
          </w:p>
        </w:tc>
      </w:tr>
      <w:tr w:rsidR="008117EE" w:rsidRPr="008117EE" w14:paraId="0D8B05F0" w14:textId="77777777" w:rsidTr="00544223">
        <w:tc>
          <w:tcPr>
            <w:tcW w:w="1218" w:type="dxa"/>
            <w:hideMark/>
          </w:tcPr>
          <w:p w14:paraId="35A06915" w14:textId="7019DE92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3901" w:type="dxa"/>
            <w:hideMark/>
          </w:tcPr>
          <w:p w14:paraId="65EC2285" w14:textId="5F55359F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434017.99</w:t>
            </w:r>
          </w:p>
        </w:tc>
        <w:tc>
          <w:tcPr>
            <w:tcW w:w="4226" w:type="dxa"/>
            <w:hideMark/>
          </w:tcPr>
          <w:p w14:paraId="2EF524A1" w14:textId="3959D705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1242695.00</w:t>
            </w:r>
          </w:p>
        </w:tc>
      </w:tr>
      <w:tr w:rsidR="008117EE" w:rsidRPr="008117EE" w14:paraId="0CE4CC11" w14:textId="77777777" w:rsidTr="00544223">
        <w:tc>
          <w:tcPr>
            <w:tcW w:w="1218" w:type="dxa"/>
          </w:tcPr>
          <w:p w14:paraId="22E7E81A" w14:textId="4075506A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3901" w:type="dxa"/>
          </w:tcPr>
          <w:p w14:paraId="35BFE0FF" w14:textId="6F9ABABC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434045.99</w:t>
            </w:r>
          </w:p>
        </w:tc>
        <w:tc>
          <w:tcPr>
            <w:tcW w:w="4226" w:type="dxa"/>
          </w:tcPr>
          <w:p w14:paraId="1D276F48" w14:textId="1DFAC266" w:rsidR="00544223" w:rsidRPr="008117EE" w:rsidRDefault="00544223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1242662.00</w:t>
            </w:r>
          </w:p>
        </w:tc>
      </w:tr>
    </w:tbl>
    <w:p w14:paraId="1FE90A75" w14:textId="0AEF0C89" w:rsidR="00DF6B32" w:rsidRPr="008117EE" w:rsidRDefault="00DF6B32" w:rsidP="00561377">
      <w:pPr>
        <w:jc w:val="center"/>
        <w:rPr>
          <w:rFonts w:ascii="Times New Roman" w:hAnsi="Times New Roman" w:cs="Times New Roman"/>
        </w:rPr>
      </w:pPr>
    </w:p>
    <w:p w14:paraId="616CA08A" w14:textId="77777777" w:rsidR="00554981" w:rsidRPr="008117EE" w:rsidRDefault="00554981" w:rsidP="00561377">
      <w:pPr>
        <w:jc w:val="center"/>
        <w:rPr>
          <w:rFonts w:ascii="Times New Roman" w:hAnsi="Times New Roman" w:cs="Times New Roman"/>
        </w:rPr>
      </w:pPr>
    </w:p>
    <w:p w14:paraId="37747D13" w14:textId="7A63CAEB" w:rsidR="00DF6B32" w:rsidRPr="008117EE" w:rsidRDefault="00E84524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t xml:space="preserve">Д. </w:t>
      </w:r>
      <w:r w:rsidR="00A678C9" w:rsidRPr="008117EE">
        <w:rPr>
          <w:rFonts w:ascii="Times New Roman" w:hAnsi="Times New Roman" w:cs="Times New Roman"/>
        </w:rPr>
        <w:t>Дементьево</w:t>
      </w:r>
    </w:p>
    <w:p w14:paraId="2570F663" w14:textId="7C1741C5" w:rsidR="00E84524" w:rsidRPr="008117EE" w:rsidRDefault="00486DEB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84CA4FA" wp14:editId="570C9926">
            <wp:extent cx="6162182" cy="3514725"/>
            <wp:effectExtent l="0" t="0" r="0" b="0"/>
            <wp:docPr id="24" name="Рисунок 24" descr="Z:\Дима2017\Шураев\РАБОТА\Мурыгинское ГП\денис\ГраницыМурыгинское сп\схемы\дементье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Дима2017\Шураев\РАБОТА\Мурыгинское ГП\денис\ГраницыМурыгинское сп\схемы\дементьев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2" t="16401" r="46860" b="66060"/>
                    <a:stretch/>
                  </pic:blipFill>
                  <pic:spPr bwMode="auto">
                    <a:xfrm>
                      <a:off x="0" y="0"/>
                      <a:ext cx="6164536" cy="351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0B412C7E" w14:textId="77777777" w:rsidTr="00A678C9">
        <w:trPr>
          <w:trHeight w:val="254"/>
        </w:trPr>
        <w:tc>
          <w:tcPr>
            <w:tcW w:w="1218" w:type="dxa"/>
            <w:vMerge w:val="restart"/>
          </w:tcPr>
          <w:p w14:paraId="5634E853" w14:textId="77777777" w:rsidR="00E84524" w:rsidRPr="008117EE" w:rsidRDefault="00E84524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46C1936A" w14:textId="77777777" w:rsidR="00E84524" w:rsidRPr="008117EE" w:rsidRDefault="00E84524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1E019C87" w14:textId="77777777" w:rsidTr="00A678C9">
        <w:trPr>
          <w:trHeight w:val="353"/>
        </w:trPr>
        <w:tc>
          <w:tcPr>
            <w:tcW w:w="1218" w:type="dxa"/>
            <w:vMerge/>
          </w:tcPr>
          <w:p w14:paraId="5E548F39" w14:textId="77777777" w:rsidR="00E84524" w:rsidRPr="008117EE" w:rsidRDefault="00E84524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6D077969" w14:textId="77777777" w:rsidR="00E84524" w:rsidRPr="008117EE" w:rsidRDefault="00E84524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52C9AD13" w14:textId="77777777" w:rsidR="00E84524" w:rsidRPr="008117EE" w:rsidRDefault="00E84524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5D543831" w14:textId="77777777" w:rsidTr="00A678C9">
        <w:tc>
          <w:tcPr>
            <w:tcW w:w="1218" w:type="dxa"/>
            <w:hideMark/>
          </w:tcPr>
          <w:p w14:paraId="1A826889" w14:textId="6841C67B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hideMark/>
          </w:tcPr>
          <w:p w14:paraId="17F11947" w14:textId="4261BD6D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432158.99</w:t>
            </w:r>
          </w:p>
        </w:tc>
        <w:tc>
          <w:tcPr>
            <w:tcW w:w="4226" w:type="dxa"/>
            <w:hideMark/>
          </w:tcPr>
          <w:p w14:paraId="1763738A" w14:textId="11FB4941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1242225.00</w:t>
            </w:r>
          </w:p>
        </w:tc>
      </w:tr>
      <w:tr w:rsidR="008117EE" w:rsidRPr="008117EE" w14:paraId="128F4DD0" w14:textId="77777777" w:rsidTr="00A678C9">
        <w:tc>
          <w:tcPr>
            <w:tcW w:w="1218" w:type="dxa"/>
            <w:hideMark/>
          </w:tcPr>
          <w:p w14:paraId="02FC9F73" w14:textId="613181E5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hideMark/>
          </w:tcPr>
          <w:p w14:paraId="307DA49E" w14:textId="1BC13220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432185.99</w:t>
            </w:r>
          </w:p>
        </w:tc>
        <w:tc>
          <w:tcPr>
            <w:tcW w:w="4226" w:type="dxa"/>
            <w:hideMark/>
          </w:tcPr>
          <w:p w14:paraId="5F2110D3" w14:textId="465E3F68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1242236.00</w:t>
            </w:r>
          </w:p>
        </w:tc>
      </w:tr>
      <w:tr w:rsidR="008117EE" w:rsidRPr="008117EE" w14:paraId="62D4EAC3" w14:textId="77777777" w:rsidTr="00A678C9">
        <w:tc>
          <w:tcPr>
            <w:tcW w:w="1218" w:type="dxa"/>
            <w:hideMark/>
          </w:tcPr>
          <w:p w14:paraId="1EA8F244" w14:textId="03446620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hideMark/>
          </w:tcPr>
          <w:p w14:paraId="5262DC0A" w14:textId="34BD9F4F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432203.99</w:t>
            </w:r>
          </w:p>
        </w:tc>
        <w:tc>
          <w:tcPr>
            <w:tcW w:w="4226" w:type="dxa"/>
            <w:hideMark/>
          </w:tcPr>
          <w:p w14:paraId="35A05475" w14:textId="23509FE5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1242224.00</w:t>
            </w:r>
          </w:p>
        </w:tc>
      </w:tr>
      <w:tr w:rsidR="008117EE" w:rsidRPr="008117EE" w14:paraId="36E36750" w14:textId="77777777" w:rsidTr="00A678C9">
        <w:tc>
          <w:tcPr>
            <w:tcW w:w="1218" w:type="dxa"/>
            <w:hideMark/>
          </w:tcPr>
          <w:p w14:paraId="1D3F2803" w14:textId="5B4585F5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hideMark/>
          </w:tcPr>
          <w:p w14:paraId="1AEEC785" w14:textId="11DE8FEB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432223.99</w:t>
            </w:r>
          </w:p>
        </w:tc>
        <w:tc>
          <w:tcPr>
            <w:tcW w:w="4226" w:type="dxa"/>
            <w:hideMark/>
          </w:tcPr>
          <w:p w14:paraId="5568F748" w14:textId="1EF932A5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1242190.00</w:t>
            </w:r>
          </w:p>
        </w:tc>
      </w:tr>
      <w:tr w:rsidR="008117EE" w:rsidRPr="008117EE" w14:paraId="124AD7EB" w14:textId="77777777" w:rsidTr="00A678C9">
        <w:tc>
          <w:tcPr>
            <w:tcW w:w="1218" w:type="dxa"/>
            <w:hideMark/>
          </w:tcPr>
          <w:p w14:paraId="4CFF3FF4" w14:textId="248EBAD5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  <w:hideMark/>
          </w:tcPr>
          <w:p w14:paraId="77454FF3" w14:textId="747B04BE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432233.99</w:t>
            </w:r>
          </w:p>
        </w:tc>
        <w:tc>
          <w:tcPr>
            <w:tcW w:w="4226" w:type="dxa"/>
            <w:hideMark/>
          </w:tcPr>
          <w:p w14:paraId="39191517" w14:textId="63675EA9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1242177.00</w:t>
            </w:r>
          </w:p>
        </w:tc>
      </w:tr>
      <w:tr w:rsidR="008117EE" w:rsidRPr="008117EE" w14:paraId="49C025B9" w14:textId="77777777" w:rsidTr="00A678C9">
        <w:tc>
          <w:tcPr>
            <w:tcW w:w="1218" w:type="dxa"/>
            <w:hideMark/>
          </w:tcPr>
          <w:p w14:paraId="5C4A0D90" w14:textId="2441B32A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  <w:hideMark/>
          </w:tcPr>
          <w:p w14:paraId="1FF73A30" w14:textId="4C4E4320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432286.69</w:t>
            </w:r>
          </w:p>
        </w:tc>
        <w:tc>
          <w:tcPr>
            <w:tcW w:w="4226" w:type="dxa"/>
            <w:hideMark/>
          </w:tcPr>
          <w:p w14:paraId="6A7FF3FD" w14:textId="40396D03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1242161.52</w:t>
            </w:r>
          </w:p>
        </w:tc>
      </w:tr>
      <w:tr w:rsidR="008117EE" w:rsidRPr="008117EE" w14:paraId="24A21229" w14:textId="77777777" w:rsidTr="00A678C9">
        <w:tc>
          <w:tcPr>
            <w:tcW w:w="1218" w:type="dxa"/>
            <w:hideMark/>
          </w:tcPr>
          <w:p w14:paraId="6B740ADD" w14:textId="0B13CD36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  <w:hideMark/>
          </w:tcPr>
          <w:p w14:paraId="5DD1A643" w14:textId="4982F6F6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432318.79</w:t>
            </w:r>
          </w:p>
        </w:tc>
        <w:tc>
          <w:tcPr>
            <w:tcW w:w="4226" w:type="dxa"/>
            <w:hideMark/>
          </w:tcPr>
          <w:p w14:paraId="4EE43A6C" w14:textId="5109C98B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1242253.41</w:t>
            </w:r>
          </w:p>
        </w:tc>
      </w:tr>
      <w:tr w:rsidR="008117EE" w:rsidRPr="008117EE" w14:paraId="60B2B10A" w14:textId="77777777" w:rsidTr="00A678C9">
        <w:tc>
          <w:tcPr>
            <w:tcW w:w="1218" w:type="dxa"/>
            <w:hideMark/>
          </w:tcPr>
          <w:p w14:paraId="789F68F6" w14:textId="47AAF700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  <w:hideMark/>
          </w:tcPr>
          <w:p w14:paraId="168A9CCE" w14:textId="1D1AD3FD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432300.32</w:t>
            </w:r>
          </w:p>
        </w:tc>
        <w:tc>
          <w:tcPr>
            <w:tcW w:w="4226" w:type="dxa"/>
            <w:hideMark/>
          </w:tcPr>
          <w:p w14:paraId="5EAE52FE" w14:textId="15781212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1242271.96</w:t>
            </w:r>
          </w:p>
        </w:tc>
      </w:tr>
      <w:tr w:rsidR="008117EE" w:rsidRPr="008117EE" w14:paraId="330E8752" w14:textId="77777777" w:rsidTr="00A678C9">
        <w:tc>
          <w:tcPr>
            <w:tcW w:w="1218" w:type="dxa"/>
            <w:hideMark/>
          </w:tcPr>
          <w:p w14:paraId="423EB382" w14:textId="2793188A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  <w:hideMark/>
          </w:tcPr>
          <w:p w14:paraId="7A796B1F" w14:textId="02B44FBD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432297.82</w:t>
            </w:r>
          </w:p>
        </w:tc>
        <w:tc>
          <w:tcPr>
            <w:tcW w:w="4226" w:type="dxa"/>
            <w:hideMark/>
          </w:tcPr>
          <w:p w14:paraId="1F0F8FDB" w14:textId="3D9752D7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1242380.41</w:t>
            </w:r>
          </w:p>
        </w:tc>
      </w:tr>
      <w:tr w:rsidR="008117EE" w:rsidRPr="008117EE" w14:paraId="473B8C52" w14:textId="77777777" w:rsidTr="00A678C9">
        <w:tc>
          <w:tcPr>
            <w:tcW w:w="1218" w:type="dxa"/>
            <w:hideMark/>
          </w:tcPr>
          <w:p w14:paraId="4F6A288F" w14:textId="6B0E147E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  <w:hideMark/>
          </w:tcPr>
          <w:p w14:paraId="36A2D2A3" w14:textId="0B69EE56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432385.00</w:t>
            </w:r>
          </w:p>
        </w:tc>
        <w:tc>
          <w:tcPr>
            <w:tcW w:w="4226" w:type="dxa"/>
            <w:hideMark/>
          </w:tcPr>
          <w:p w14:paraId="1F778525" w14:textId="7C96E0A4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1242353.93</w:t>
            </w:r>
          </w:p>
        </w:tc>
      </w:tr>
      <w:tr w:rsidR="008117EE" w:rsidRPr="008117EE" w14:paraId="7B93F8D7" w14:textId="77777777" w:rsidTr="00A678C9">
        <w:tc>
          <w:tcPr>
            <w:tcW w:w="1218" w:type="dxa"/>
            <w:hideMark/>
          </w:tcPr>
          <w:p w14:paraId="52830240" w14:textId="6208CAEF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  <w:hideMark/>
          </w:tcPr>
          <w:p w14:paraId="06FA30A3" w14:textId="65B05289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432395.67</w:t>
            </w:r>
          </w:p>
        </w:tc>
        <w:tc>
          <w:tcPr>
            <w:tcW w:w="4226" w:type="dxa"/>
            <w:hideMark/>
          </w:tcPr>
          <w:p w14:paraId="47289975" w14:textId="1CF26DDB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1242430.68</w:t>
            </w:r>
          </w:p>
        </w:tc>
      </w:tr>
      <w:tr w:rsidR="008117EE" w:rsidRPr="008117EE" w14:paraId="44C62CA6" w14:textId="77777777" w:rsidTr="00A678C9">
        <w:tc>
          <w:tcPr>
            <w:tcW w:w="1218" w:type="dxa"/>
            <w:hideMark/>
          </w:tcPr>
          <w:p w14:paraId="76BE3A0D" w14:textId="44A76B1F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  <w:hideMark/>
          </w:tcPr>
          <w:p w14:paraId="7AC5FEED" w14:textId="609AF2E6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432295.26</w:t>
            </w:r>
          </w:p>
        </w:tc>
        <w:tc>
          <w:tcPr>
            <w:tcW w:w="4226" w:type="dxa"/>
            <w:hideMark/>
          </w:tcPr>
          <w:p w14:paraId="18D1D431" w14:textId="50872220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1242441.28</w:t>
            </w:r>
          </w:p>
        </w:tc>
      </w:tr>
      <w:tr w:rsidR="008117EE" w:rsidRPr="008117EE" w14:paraId="50D63850" w14:textId="77777777" w:rsidTr="00A678C9">
        <w:tc>
          <w:tcPr>
            <w:tcW w:w="1218" w:type="dxa"/>
            <w:hideMark/>
          </w:tcPr>
          <w:p w14:paraId="01ABB5C6" w14:textId="6D69D0AE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  <w:hideMark/>
          </w:tcPr>
          <w:p w14:paraId="33691BC3" w14:textId="7C042868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432327.15</w:t>
            </w:r>
          </w:p>
        </w:tc>
        <w:tc>
          <w:tcPr>
            <w:tcW w:w="4226" w:type="dxa"/>
            <w:hideMark/>
          </w:tcPr>
          <w:p w14:paraId="625ACF79" w14:textId="7A618B05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1242568.26</w:t>
            </w:r>
          </w:p>
        </w:tc>
      </w:tr>
      <w:tr w:rsidR="008117EE" w:rsidRPr="008117EE" w14:paraId="754F6F1B" w14:textId="77777777" w:rsidTr="00A678C9">
        <w:tc>
          <w:tcPr>
            <w:tcW w:w="1218" w:type="dxa"/>
            <w:hideMark/>
          </w:tcPr>
          <w:p w14:paraId="453B295B" w14:textId="4696AD73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  <w:hideMark/>
          </w:tcPr>
          <w:p w14:paraId="09AE6F2A" w14:textId="279BE791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432488.36</w:t>
            </w:r>
          </w:p>
        </w:tc>
        <w:tc>
          <w:tcPr>
            <w:tcW w:w="4226" w:type="dxa"/>
            <w:hideMark/>
          </w:tcPr>
          <w:p w14:paraId="03EB4F57" w14:textId="20DE87B1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1242570.85</w:t>
            </w:r>
          </w:p>
        </w:tc>
      </w:tr>
      <w:tr w:rsidR="008117EE" w:rsidRPr="008117EE" w14:paraId="7982BCEF" w14:textId="77777777" w:rsidTr="00A678C9">
        <w:tc>
          <w:tcPr>
            <w:tcW w:w="1218" w:type="dxa"/>
            <w:hideMark/>
          </w:tcPr>
          <w:p w14:paraId="036648FC" w14:textId="20A185A9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  <w:hideMark/>
          </w:tcPr>
          <w:p w14:paraId="060AADDD" w14:textId="370CEA5D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432525.57</w:t>
            </w:r>
          </w:p>
        </w:tc>
        <w:tc>
          <w:tcPr>
            <w:tcW w:w="4226" w:type="dxa"/>
            <w:hideMark/>
          </w:tcPr>
          <w:p w14:paraId="62BCA13E" w14:textId="452E4FB6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1242724.30</w:t>
            </w:r>
          </w:p>
        </w:tc>
      </w:tr>
      <w:tr w:rsidR="008117EE" w:rsidRPr="008117EE" w14:paraId="58C8E232" w14:textId="77777777" w:rsidTr="00A678C9">
        <w:tc>
          <w:tcPr>
            <w:tcW w:w="1218" w:type="dxa"/>
            <w:hideMark/>
          </w:tcPr>
          <w:p w14:paraId="27970EDE" w14:textId="60754E05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1" w:type="dxa"/>
            <w:hideMark/>
          </w:tcPr>
          <w:p w14:paraId="69221FCE" w14:textId="7D2F09AE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432448.97</w:t>
            </w:r>
          </w:p>
        </w:tc>
        <w:tc>
          <w:tcPr>
            <w:tcW w:w="4226" w:type="dxa"/>
            <w:hideMark/>
          </w:tcPr>
          <w:p w14:paraId="5D2B14C6" w14:textId="01969688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1242756.07</w:t>
            </w:r>
          </w:p>
        </w:tc>
      </w:tr>
      <w:tr w:rsidR="008117EE" w:rsidRPr="008117EE" w14:paraId="69618DD2" w14:textId="77777777" w:rsidTr="00A678C9">
        <w:tc>
          <w:tcPr>
            <w:tcW w:w="1218" w:type="dxa"/>
            <w:hideMark/>
          </w:tcPr>
          <w:p w14:paraId="2D9A7214" w14:textId="35D9D1A1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1" w:type="dxa"/>
            <w:hideMark/>
          </w:tcPr>
          <w:p w14:paraId="191741E9" w14:textId="7834A2F9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432409.43</w:t>
            </w:r>
          </w:p>
        </w:tc>
        <w:tc>
          <w:tcPr>
            <w:tcW w:w="4226" w:type="dxa"/>
            <w:hideMark/>
          </w:tcPr>
          <w:p w14:paraId="2C48368D" w14:textId="0C12B9CC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1242835.46</w:t>
            </w:r>
          </w:p>
        </w:tc>
      </w:tr>
      <w:tr w:rsidR="008117EE" w:rsidRPr="008117EE" w14:paraId="35598369" w14:textId="77777777" w:rsidTr="00A678C9">
        <w:tc>
          <w:tcPr>
            <w:tcW w:w="1218" w:type="dxa"/>
            <w:hideMark/>
          </w:tcPr>
          <w:p w14:paraId="5E8A9FE2" w14:textId="3AA97AEE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1" w:type="dxa"/>
            <w:hideMark/>
          </w:tcPr>
          <w:p w14:paraId="07247ED7" w14:textId="6530A599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432322.25</w:t>
            </w:r>
          </w:p>
        </w:tc>
        <w:tc>
          <w:tcPr>
            <w:tcW w:w="4226" w:type="dxa"/>
            <w:hideMark/>
          </w:tcPr>
          <w:p w14:paraId="1E22BA80" w14:textId="409A2288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1242864.58</w:t>
            </w:r>
          </w:p>
        </w:tc>
      </w:tr>
      <w:tr w:rsidR="008117EE" w:rsidRPr="008117EE" w14:paraId="6DB2E1CF" w14:textId="77777777" w:rsidTr="00A678C9">
        <w:tc>
          <w:tcPr>
            <w:tcW w:w="1218" w:type="dxa"/>
            <w:hideMark/>
          </w:tcPr>
          <w:p w14:paraId="461334DA" w14:textId="495C68CA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1" w:type="dxa"/>
            <w:hideMark/>
          </w:tcPr>
          <w:p w14:paraId="69DF63A3" w14:textId="494517AC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432336.49</w:t>
            </w:r>
          </w:p>
        </w:tc>
        <w:tc>
          <w:tcPr>
            <w:tcW w:w="4226" w:type="dxa"/>
            <w:hideMark/>
          </w:tcPr>
          <w:p w14:paraId="39FE5941" w14:textId="691DCE2A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1242946.46</w:t>
            </w:r>
          </w:p>
        </w:tc>
      </w:tr>
      <w:tr w:rsidR="008117EE" w:rsidRPr="008117EE" w14:paraId="27D2A602" w14:textId="77777777" w:rsidTr="00A678C9">
        <w:tc>
          <w:tcPr>
            <w:tcW w:w="1218" w:type="dxa"/>
            <w:hideMark/>
          </w:tcPr>
          <w:p w14:paraId="028DC22E" w14:textId="0524F291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1" w:type="dxa"/>
            <w:hideMark/>
          </w:tcPr>
          <w:p w14:paraId="135F1B7B" w14:textId="71C29FC5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432302.70</w:t>
            </w:r>
          </w:p>
        </w:tc>
        <w:tc>
          <w:tcPr>
            <w:tcW w:w="4226" w:type="dxa"/>
            <w:hideMark/>
          </w:tcPr>
          <w:p w14:paraId="42ADFD13" w14:textId="67596FAE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1242956.47</w:t>
            </w:r>
          </w:p>
        </w:tc>
      </w:tr>
      <w:tr w:rsidR="008117EE" w:rsidRPr="008117EE" w14:paraId="12C2285F" w14:textId="77777777" w:rsidTr="00A678C9">
        <w:tc>
          <w:tcPr>
            <w:tcW w:w="1218" w:type="dxa"/>
            <w:hideMark/>
          </w:tcPr>
          <w:p w14:paraId="573767FA" w14:textId="3E88CD81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1" w:type="dxa"/>
            <w:hideMark/>
          </w:tcPr>
          <w:p w14:paraId="039CC614" w14:textId="484BF79D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432257.35</w:t>
            </w:r>
          </w:p>
        </w:tc>
        <w:tc>
          <w:tcPr>
            <w:tcW w:w="4226" w:type="dxa"/>
            <w:hideMark/>
          </w:tcPr>
          <w:p w14:paraId="3067A217" w14:textId="013D5FB0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1242929.38</w:t>
            </w:r>
          </w:p>
        </w:tc>
      </w:tr>
      <w:tr w:rsidR="008117EE" w:rsidRPr="008117EE" w14:paraId="5DAC0138" w14:textId="77777777" w:rsidTr="00A678C9">
        <w:tc>
          <w:tcPr>
            <w:tcW w:w="1218" w:type="dxa"/>
            <w:hideMark/>
          </w:tcPr>
          <w:p w14:paraId="3D937A16" w14:textId="6CEC43C4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01" w:type="dxa"/>
            <w:hideMark/>
          </w:tcPr>
          <w:p w14:paraId="5DBF72F6" w14:textId="32FB9C35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432230.99</w:t>
            </w:r>
          </w:p>
        </w:tc>
        <w:tc>
          <w:tcPr>
            <w:tcW w:w="4226" w:type="dxa"/>
            <w:hideMark/>
          </w:tcPr>
          <w:p w14:paraId="14AA2076" w14:textId="32D0640B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1242866.00</w:t>
            </w:r>
          </w:p>
        </w:tc>
      </w:tr>
      <w:tr w:rsidR="008117EE" w:rsidRPr="008117EE" w14:paraId="22470202" w14:textId="77777777" w:rsidTr="00A678C9">
        <w:tc>
          <w:tcPr>
            <w:tcW w:w="1218" w:type="dxa"/>
            <w:hideMark/>
          </w:tcPr>
          <w:p w14:paraId="2AB79D95" w14:textId="6E92EEE2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01" w:type="dxa"/>
            <w:hideMark/>
          </w:tcPr>
          <w:p w14:paraId="6125279B" w14:textId="490435AD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432216.99</w:t>
            </w:r>
          </w:p>
        </w:tc>
        <w:tc>
          <w:tcPr>
            <w:tcW w:w="4226" w:type="dxa"/>
            <w:hideMark/>
          </w:tcPr>
          <w:p w14:paraId="696D5446" w14:textId="3257F066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1242824.00</w:t>
            </w:r>
          </w:p>
        </w:tc>
      </w:tr>
      <w:tr w:rsidR="008117EE" w:rsidRPr="008117EE" w14:paraId="045906CE" w14:textId="77777777" w:rsidTr="00A678C9">
        <w:tc>
          <w:tcPr>
            <w:tcW w:w="1218" w:type="dxa"/>
            <w:hideMark/>
          </w:tcPr>
          <w:p w14:paraId="1924D4E1" w14:textId="215EF304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01" w:type="dxa"/>
            <w:hideMark/>
          </w:tcPr>
          <w:p w14:paraId="35078086" w14:textId="06293622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432220.99</w:t>
            </w:r>
          </w:p>
        </w:tc>
        <w:tc>
          <w:tcPr>
            <w:tcW w:w="4226" w:type="dxa"/>
            <w:hideMark/>
          </w:tcPr>
          <w:p w14:paraId="7BDA64C6" w14:textId="1FBA15D0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1242775.00</w:t>
            </w:r>
          </w:p>
        </w:tc>
      </w:tr>
      <w:tr w:rsidR="008117EE" w:rsidRPr="008117EE" w14:paraId="0F35F84D" w14:textId="77777777" w:rsidTr="00A678C9">
        <w:tc>
          <w:tcPr>
            <w:tcW w:w="1218" w:type="dxa"/>
            <w:hideMark/>
          </w:tcPr>
          <w:p w14:paraId="6666BE83" w14:textId="76A7A3C7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901" w:type="dxa"/>
            <w:hideMark/>
          </w:tcPr>
          <w:p w14:paraId="0EA791D7" w14:textId="5FD2D33E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432237.99</w:t>
            </w:r>
          </w:p>
        </w:tc>
        <w:tc>
          <w:tcPr>
            <w:tcW w:w="4226" w:type="dxa"/>
            <w:hideMark/>
          </w:tcPr>
          <w:p w14:paraId="4D92AE4F" w14:textId="0DAF3F39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1242603.00</w:t>
            </w:r>
          </w:p>
        </w:tc>
      </w:tr>
      <w:tr w:rsidR="008117EE" w:rsidRPr="008117EE" w14:paraId="643E6DD0" w14:textId="77777777" w:rsidTr="00A678C9">
        <w:tc>
          <w:tcPr>
            <w:tcW w:w="1218" w:type="dxa"/>
            <w:hideMark/>
          </w:tcPr>
          <w:p w14:paraId="24834F28" w14:textId="3C4B6087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901" w:type="dxa"/>
            <w:hideMark/>
          </w:tcPr>
          <w:p w14:paraId="5C807950" w14:textId="7C75B10E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432215.99</w:t>
            </w:r>
          </w:p>
        </w:tc>
        <w:tc>
          <w:tcPr>
            <w:tcW w:w="4226" w:type="dxa"/>
            <w:hideMark/>
          </w:tcPr>
          <w:p w14:paraId="47BACC5A" w14:textId="56D52845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1242569.00</w:t>
            </w:r>
          </w:p>
        </w:tc>
      </w:tr>
      <w:tr w:rsidR="008117EE" w:rsidRPr="008117EE" w14:paraId="636FEF4C" w14:textId="77777777" w:rsidTr="00A678C9">
        <w:tc>
          <w:tcPr>
            <w:tcW w:w="1218" w:type="dxa"/>
            <w:hideMark/>
          </w:tcPr>
          <w:p w14:paraId="4A07AB97" w14:textId="4BAE1F44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901" w:type="dxa"/>
            <w:hideMark/>
          </w:tcPr>
          <w:p w14:paraId="234E9055" w14:textId="78C93154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432192.99</w:t>
            </w:r>
          </w:p>
        </w:tc>
        <w:tc>
          <w:tcPr>
            <w:tcW w:w="4226" w:type="dxa"/>
            <w:hideMark/>
          </w:tcPr>
          <w:p w14:paraId="1803C381" w14:textId="2AF6BCF5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1242512.00</w:t>
            </w:r>
          </w:p>
        </w:tc>
      </w:tr>
      <w:tr w:rsidR="008117EE" w:rsidRPr="008117EE" w14:paraId="13B8D753" w14:textId="77777777" w:rsidTr="00A678C9">
        <w:tc>
          <w:tcPr>
            <w:tcW w:w="1218" w:type="dxa"/>
            <w:hideMark/>
          </w:tcPr>
          <w:p w14:paraId="583C22BB" w14:textId="7F6A83C4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901" w:type="dxa"/>
            <w:hideMark/>
          </w:tcPr>
          <w:p w14:paraId="160D3DE6" w14:textId="2FD2CFDB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432149.99</w:t>
            </w:r>
          </w:p>
        </w:tc>
        <w:tc>
          <w:tcPr>
            <w:tcW w:w="4226" w:type="dxa"/>
            <w:hideMark/>
          </w:tcPr>
          <w:p w14:paraId="150C4B7E" w14:textId="62B49D7E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1242473.00</w:t>
            </w:r>
          </w:p>
        </w:tc>
      </w:tr>
      <w:tr w:rsidR="008117EE" w:rsidRPr="008117EE" w14:paraId="4F61D513" w14:textId="77777777" w:rsidTr="00A678C9">
        <w:tc>
          <w:tcPr>
            <w:tcW w:w="1218" w:type="dxa"/>
            <w:hideMark/>
          </w:tcPr>
          <w:p w14:paraId="3529479F" w14:textId="27E318AA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901" w:type="dxa"/>
            <w:hideMark/>
          </w:tcPr>
          <w:p w14:paraId="0BAD68A5" w14:textId="06994A19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432128.99</w:t>
            </w:r>
          </w:p>
        </w:tc>
        <w:tc>
          <w:tcPr>
            <w:tcW w:w="4226" w:type="dxa"/>
            <w:hideMark/>
          </w:tcPr>
          <w:p w14:paraId="1694392B" w14:textId="7357C8D9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1242422.00</w:t>
            </w:r>
          </w:p>
        </w:tc>
      </w:tr>
      <w:tr w:rsidR="008117EE" w:rsidRPr="008117EE" w14:paraId="3984CE21" w14:textId="77777777" w:rsidTr="00A678C9">
        <w:tc>
          <w:tcPr>
            <w:tcW w:w="1218" w:type="dxa"/>
            <w:hideMark/>
          </w:tcPr>
          <w:p w14:paraId="77382B6A" w14:textId="517C745D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901" w:type="dxa"/>
            <w:hideMark/>
          </w:tcPr>
          <w:p w14:paraId="40E688D4" w14:textId="59B15B06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432111.99</w:t>
            </w:r>
          </w:p>
        </w:tc>
        <w:tc>
          <w:tcPr>
            <w:tcW w:w="4226" w:type="dxa"/>
            <w:hideMark/>
          </w:tcPr>
          <w:p w14:paraId="671C08A7" w14:textId="3CA81138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1242405.00</w:t>
            </w:r>
          </w:p>
        </w:tc>
      </w:tr>
      <w:tr w:rsidR="008117EE" w:rsidRPr="008117EE" w14:paraId="74C76794" w14:textId="77777777" w:rsidTr="00A678C9">
        <w:tc>
          <w:tcPr>
            <w:tcW w:w="1218" w:type="dxa"/>
            <w:hideMark/>
          </w:tcPr>
          <w:p w14:paraId="36E48B33" w14:textId="7C67DCE8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901" w:type="dxa"/>
            <w:hideMark/>
          </w:tcPr>
          <w:p w14:paraId="78BCFABE" w14:textId="114739B2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432161.99</w:t>
            </w:r>
          </w:p>
        </w:tc>
        <w:tc>
          <w:tcPr>
            <w:tcW w:w="4226" w:type="dxa"/>
            <w:hideMark/>
          </w:tcPr>
          <w:p w14:paraId="04EC355A" w14:textId="0044595D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1242378.00</w:t>
            </w:r>
          </w:p>
        </w:tc>
      </w:tr>
      <w:tr w:rsidR="008117EE" w:rsidRPr="008117EE" w14:paraId="1D518C52" w14:textId="77777777" w:rsidTr="00A678C9">
        <w:tc>
          <w:tcPr>
            <w:tcW w:w="1218" w:type="dxa"/>
            <w:hideMark/>
          </w:tcPr>
          <w:p w14:paraId="20DD8736" w14:textId="78DF44D3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901" w:type="dxa"/>
            <w:hideMark/>
          </w:tcPr>
          <w:p w14:paraId="6D98F290" w14:textId="0E7A99CC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432142.99</w:t>
            </w:r>
          </w:p>
        </w:tc>
        <w:tc>
          <w:tcPr>
            <w:tcW w:w="4226" w:type="dxa"/>
            <w:hideMark/>
          </w:tcPr>
          <w:p w14:paraId="1F9E7740" w14:textId="6F059604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1242311.00</w:t>
            </w:r>
          </w:p>
        </w:tc>
      </w:tr>
      <w:tr w:rsidR="008117EE" w:rsidRPr="008117EE" w14:paraId="283A5A06" w14:textId="77777777" w:rsidTr="00A678C9">
        <w:tc>
          <w:tcPr>
            <w:tcW w:w="1218" w:type="dxa"/>
            <w:hideMark/>
          </w:tcPr>
          <w:p w14:paraId="5C80F6DC" w14:textId="24726D4E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901" w:type="dxa"/>
            <w:hideMark/>
          </w:tcPr>
          <w:p w14:paraId="5A8B444A" w14:textId="01ECF0FB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432129.99</w:t>
            </w:r>
          </w:p>
        </w:tc>
        <w:tc>
          <w:tcPr>
            <w:tcW w:w="4226" w:type="dxa"/>
            <w:hideMark/>
          </w:tcPr>
          <w:p w14:paraId="2BC7BA14" w14:textId="7603F3DE" w:rsidR="00FF789A" w:rsidRPr="008117EE" w:rsidRDefault="00FF789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1242239.00</w:t>
            </w:r>
          </w:p>
        </w:tc>
      </w:tr>
    </w:tbl>
    <w:p w14:paraId="63CE8AD4" w14:textId="6C970F93" w:rsidR="00E84524" w:rsidRPr="008117EE" w:rsidRDefault="00E84524" w:rsidP="00561377">
      <w:pPr>
        <w:jc w:val="center"/>
        <w:rPr>
          <w:rFonts w:ascii="Times New Roman" w:hAnsi="Times New Roman" w:cs="Times New Roman"/>
        </w:rPr>
      </w:pPr>
    </w:p>
    <w:p w14:paraId="7CAE03A5" w14:textId="77777777" w:rsidR="00C83EC9" w:rsidRPr="008117EE" w:rsidRDefault="00C83EC9" w:rsidP="00561377">
      <w:pPr>
        <w:jc w:val="center"/>
        <w:rPr>
          <w:rFonts w:ascii="Times New Roman" w:hAnsi="Times New Roman" w:cs="Times New Roman"/>
        </w:rPr>
      </w:pPr>
    </w:p>
    <w:p w14:paraId="3ACED198" w14:textId="77777777" w:rsidR="00C83EC9" w:rsidRPr="008117EE" w:rsidRDefault="00C83EC9" w:rsidP="00561377">
      <w:pPr>
        <w:jc w:val="center"/>
        <w:rPr>
          <w:rFonts w:ascii="Times New Roman" w:hAnsi="Times New Roman" w:cs="Times New Roman"/>
        </w:rPr>
      </w:pPr>
    </w:p>
    <w:p w14:paraId="2B4B896A" w14:textId="77777777" w:rsidR="00C83EC9" w:rsidRPr="008117EE" w:rsidRDefault="00C83EC9" w:rsidP="00561377">
      <w:pPr>
        <w:jc w:val="center"/>
        <w:rPr>
          <w:rFonts w:ascii="Times New Roman" w:hAnsi="Times New Roman" w:cs="Times New Roman"/>
        </w:rPr>
      </w:pPr>
    </w:p>
    <w:p w14:paraId="0BE36F25" w14:textId="77777777" w:rsidR="00C83EC9" w:rsidRPr="008117EE" w:rsidRDefault="00C83EC9" w:rsidP="00561377">
      <w:pPr>
        <w:jc w:val="center"/>
        <w:rPr>
          <w:rFonts w:ascii="Times New Roman" w:hAnsi="Times New Roman" w:cs="Times New Roman"/>
        </w:rPr>
      </w:pPr>
    </w:p>
    <w:p w14:paraId="2F2B846E" w14:textId="77777777" w:rsidR="00C83EC9" w:rsidRPr="008117EE" w:rsidRDefault="00C83EC9" w:rsidP="00561377">
      <w:pPr>
        <w:jc w:val="center"/>
        <w:rPr>
          <w:rFonts w:ascii="Times New Roman" w:hAnsi="Times New Roman" w:cs="Times New Roman"/>
        </w:rPr>
      </w:pPr>
    </w:p>
    <w:p w14:paraId="33844D53" w14:textId="77777777" w:rsidR="00C83EC9" w:rsidRPr="008117EE" w:rsidRDefault="00C83EC9" w:rsidP="00561377">
      <w:pPr>
        <w:jc w:val="center"/>
        <w:rPr>
          <w:rFonts w:ascii="Times New Roman" w:hAnsi="Times New Roman" w:cs="Times New Roman"/>
        </w:rPr>
      </w:pPr>
    </w:p>
    <w:p w14:paraId="75972910" w14:textId="77777777" w:rsidR="00C83EC9" w:rsidRPr="008117EE" w:rsidRDefault="00C83EC9" w:rsidP="00561377">
      <w:pPr>
        <w:jc w:val="center"/>
        <w:rPr>
          <w:rFonts w:ascii="Times New Roman" w:hAnsi="Times New Roman" w:cs="Times New Roman"/>
        </w:rPr>
      </w:pPr>
    </w:p>
    <w:p w14:paraId="430F48B1" w14:textId="77777777" w:rsidR="00C83EC9" w:rsidRPr="008117EE" w:rsidRDefault="00C83EC9" w:rsidP="00561377">
      <w:pPr>
        <w:jc w:val="center"/>
        <w:rPr>
          <w:rFonts w:ascii="Times New Roman" w:hAnsi="Times New Roman" w:cs="Times New Roman"/>
        </w:rPr>
      </w:pPr>
    </w:p>
    <w:p w14:paraId="3C648E22" w14:textId="77777777" w:rsidR="00C83EC9" w:rsidRPr="008117EE" w:rsidRDefault="00C83EC9" w:rsidP="00561377">
      <w:pPr>
        <w:jc w:val="center"/>
        <w:rPr>
          <w:rFonts w:ascii="Times New Roman" w:hAnsi="Times New Roman" w:cs="Times New Roman"/>
        </w:rPr>
      </w:pPr>
    </w:p>
    <w:p w14:paraId="78AD9467" w14:textId="77777777" w:rsidR="00C83EC9" w:rsidRPr="008117EE" w:rsidRDefault="00C83EC9" w:rsidP="00561377">
      <w:pPr>
        <w:jc w:val="center"/>
        <w:rPr>
          <w:rFonts w:ascii="Times New Roman" w:hAnsi="Times New Roman" w:cs="Times New Roman"/>
        </w:rPr>
      </w:pPr>
    </w:p>
    <w:p w14:paraId="36231C65" w14:textId="77777777" w:rsidR="00C83EC9" w:rsidRPr="008117EE" w:rsidRDefault="00C83EC9" w:rsidP="00561377">
      <w:pPr>
        <w:jc w:val="center"/>
        <w:rPr>
          <w:rFonts w:ascii="Times New Roman" w:hAnsi="Times New Roman" w:cs="Times New Roman"/>
        </w:rPr>
      </w:pPr>
    </w:p>
    <w:p w14:paraId="7C051499" w14:textId="77777777" w:rsidR="00C83EC9" w:rsidRPr="008117EE" w:rsidRDefault="00C83EC9" w:rsidP="00561377">
      <w:pPr>
        <w:jc w:val="center"/>
        <w:rPr>
          <w:rFonts w:ascii="Times New Roman" w:hAnsi="Times New Roman" w:cs="Times New Roman"/>
        </w:rPr>
      </w:pPr>
    </w:p>
    <w:p w14:paraId="69F41D7A" w14:textId="77777777" w:rsidR="00C83EC9" w:rsidRPr="008117EE" w:rsidRDefault="00C83EC9" w:rsidP="00561377">
      <w:pPr>
        <w:jc w:val="center"/>
        <w:rPr>
          <w:rFonts w:ascii="Times New Roman" w:hAnsi="Times New Roman" w:cs="Times New Roman"/>
        </w:rPr>
      </w:pPr>
    </w:p>
    <w:p w14:paraId="551BC0BD" w14:textId="77777777" w:rsidR="00C83EC9" w:rsidRPr="008117EE" w:rsidRDefault="00C83EC9" w:rsidP="00561377">
      <w:pPr>
        <w:jc w:val="center"/>
        <w:rPr>
          <w:rFonts w:ascii="Times New Roman" w:hAnsi="Times New Roman" w:cs="Times New Roman"/>
        </w:rPr>
      </w:pPr>
    </w:p>
    <w:p w14:paraId="24BDF053" w14:textId="77777777" w:rsidR="00C83EC9" w:rsidRPr="008117EE" w:rsidRDefault="00C83EC9" w:rsidP="00561377">
      <w:pPr>
        <w:jc w:val="center"/>
        <w:rPr>
          <w:rFonts w:ascii="Times New Roman" w:hAnsi="Times New Roman" w:cs="Times New Roman"/>
        </w:rPr>
      </w:pPr>
    </w:p>
    <w:p w14:paraId="25B95594" w14:textId="77777777" w:rsidR="00C83EC9" w:rsidRPr="008117EE" w:rsidRDefault="00C83EC9" w:rsidP="00561377">
      <w:pPr>
        <w:jc w:val="center"/>
        <w:rPr>
          <w:rFonts w:ascii="Times New Roman" w:hAnsi="Times New Roman" w:cs="Times New Roman"/>
        </w:rPr>
      </w:pPr>
    </w:p>
    <w:p w14:paraId="5214D5CC" w14:textId="77777777" w:rsidR="00C83EC9" w:rsidRPr="008117EE" w:rsidRDefault="00C83EC9" w:rsidP="00561377">
      <w:pPr>
        <w:jc w:val="center"/>
        <w:rPr>
          <w:rFonts w:ascii="Times New Roman" w:hAnsi="Times New Roman" w:cs="Times New Roman"/>
        </w:rPr>
      </w:pPr>
    </w:p>
    <w:p w14:paraId="045AD472" w14:textId="77777777" w:rsidR="00C83EC9" w:rsidRPr="008117EE" w:rsidRDefault="00C83EC9" w:rsidP="00561377">
      <w:pPr>
        <w:jc w:val="center"/>
        <w:rPr>
          <w:rFonts w:ascii="Times New Roman" w:hAnsi="Times New Roman" w:cs="Times New Roman"/>
        </w:rPr>
      </w:pPr>
    </w:p>
    <w:p w14:paraId="2B94CB05" w14:textId="77777777" w:rsidR="00C83EC9" w:rsidRPr="008117EE" w:rsidRDefault="00C83EC9" w:rsidP="00561377">
      <w:pPr>
        <w:jc w:val="center"/>
        <w:rPr>
          <w:rFonts w:ascii="Times New Roman" w:hAnsi="Times New Roman" w:cs="Times New Roman"/>
        </w:rPr>
      </w:pPr>
    </w:p>
    <w:p w14:paraId="063D3BBD" w14:textId="77777777" w:rsidR="00C83EC9" w:rsidRPr="008117EE" w:rsidRDefault="00C83EC9" w:rsidP="00561377">
      <w:pPr>
        <w:jc w:val="center"/>
        <w:rPr>
          <w:rFonts w:ascii="Times New Roman" w:hAnsi="Times New Roman" w:cs="Times New Roman"/>
        </w:rPr>
      </w:pPr>
    </w:p>
    <w:p w14:paraId="7629689F" w14:textId="77777777" w:rsidR="00C83EC9" w:rsidRPr="008117EE" w:rsidRDefault="00C83EC9" w:rsidP="00561377">
      <w:pPr>
        <w:jc w:val="center"/>
        <w:rPr>
          <w:rFonts w:ascii="Times New Roman" w:hAnsi="Times New Roman" w:cs="Times New Roman"/>
        </w:rPr>
      </w:pPr>
    </w:p>
    <w:p w14:paraId="7A3D7415" w14:textId="3B92DFFC" w:rsidR="00E84524" w:rsidRPr="008117EE" w:rsidRDefault="00711C81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t xml:space="preserve">Д. </w:t>
      </w:r>
      <w:r w:rsidR="00F541AC" w:rsidRPr="008117EE">
        <w:rPr>
          <w:rFonts w:ascii="Times New Roman" w:hAnsi="Times New Roman" w:cs="Times New Roman"/>
        </w:rPr>
        <w:t>Лихачево</w:t>
      </w:r>
    </w:p>
    <w:p w14:paraId="419757D4" w14:textId="016A3D13" w:rsidR="00711C81" w:rsidRPr="008117EE" w:rsidRDefault="00C83EC9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D23FE67" wp14:editId="381AF176">
            <wp:extent cx="2971800" cy="5025609"/>
            <wp:effectExtent l="0" t="0" r="0" b="3810"/>
            <wp:docPr id="25" name="Рисунок 25" descr="Z:\Дима2017\Шураев\РАБОТА\Мурыгинское ГП\денис\ГраницыМурыгинское сп\схемы\лихаче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Дима2017\Шураев\РАБОТА\Мурыгинское ГП\денис\ГраницыМурыгинское сп\схемы\лихачев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4" r="45249" b="63212"/>
                    <a:stretch/>
                  </pic:blipFill>
                  <pic:spPr bwMode="auto">
                    <a:xfrm>
                      <a:off x="0" y="0"/>
                      <a:ext cx="2971800" cy="502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3A38E229" w14:textId="77777777" w:rsidTr="00F541AC">
        <w:trPr>
          <w:trHeight w:val="254"/>
        </w:trPr>
        <w:tc>
          <w:tcPr>
            <w:tcW w:w="1218" w:type="dxa"/>
            <w:vMerge w:val="restart"/>
          </w:tcPr>
          <w:p w14:paraId="07031F6E" w14:textId="77777777" w:rsidR="00711C81" w:rsidRPr="008117EE" w:rsidRDefault="00711C81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1DD973B6" w14:textId="77777777" w:rsidR="00711C81" w:rsidRPr="008117EE" w:rsidRDefault="00711C81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369F981A" w14:textId="77777777" w:rsidTr="00F541AC">
        <w:trPr>
          <w:trHeight w:val="353"/>
        </w:trPr>
        <w:tc>
          <w:tcPr>
            <w:tcW w:w="1218" w:type="dxa"/>
            <w:vMerge/>
          </w:tcPr>
          <w:p w14:paraId="33491EF4" w14:textId="77777777" w:rsidR="00711C81" w:rsidRPr="008117EE" w:rsidRDefault="00711C81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17354B3D" w14:textId="77777777" w:rsidR="00711C81" w:rsidRPr="008117EE" w:rsidRDefault="00711C81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72941968" w14:textId="77777777" w:rsidR="00711C81" w:rsidRPr="008117EE" w:rsidRDefault="00711C81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1740FEDB" w14:textId="77777777" w:rsidTr="00F541AC">
        <w:tc>
          <w:tcPr>
            <w:tcW w:w="1218" w:type="dxa"/>
            <w:hideMark/>
          </w:tcPr>
          <w:p w14:paraId="628D0472" w14:textId="538F3AB6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hideMark/>
          </w:tcPr>
          <w:p w14:paraId="56F06EF1" w14:textId="0B5224F1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433184.99</w:t>
            </w:r>
          </w:p>
        </w:tc>
        <w:tc>
          <w:tcPr>
            <w:tcW w:w="4226" w:type="dxa"/>
            <w:hideMark/>
          </w:tcPr>
          <w:p w14:paraId="60DCF21C" w14:textId="1CF3A576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1243294.00</w:t>
            </w:r>
          </w:p>
        </w:tc>
      </w:tr>
      <w:tr w:rsidR="008117EE" w:rsidRPr="008117EE" w14:paraId="575BA1D6" w14:textId="77777777" w:rsidTr="00F541AC">
        <w:tc>
          <w:tcPr>
            <w:tcW w:w="1218" w:type="dxa"/>
            <w:hideMark/>
          </w:tcPr>
          <w:p w14:paraId="337DD381" w14:textId="317949DD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hideMark/>
          </w:tcPr>
          <w:p w14:paraId="7D27BB53" w14:textId="24612C94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433125.99</w:t>
            </w:r>
          </w:p>
        </w:tc>
        <w:tc>
          <w:tcPr>
            <w:tcW w:w="4226" w:type="dxa"/>
            <w:hideMark/>
          </w:tcPr>
          <w:p w14:paraId="784A5995" w14:textId="4A72F135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1243359.00</w:t>
            </w:r>
          </w:p>
        </w:tc>
      </w:tr>
      <w:tr w:rsidR="008117EE" w:rsidRPr="008117EE" w14:paraId="0CE8AF24" w14:textId="77777777" w:rsidTr="00F541AC">
        <w:tc>
          <w:tcPr>
            <w:tcW w:w="1218" w:type="dxa"/>
            <w:hideMark/>
          </w:tcPr>
          <w:p w14:paraId="715C808E" w14:textId="25CCEF53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hideMark/>
          </w:tcPr>
          <w:p w14:paraId="04BCC46C" w14:textId="7E065FCA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433007.99</w:t>
            </w:r>
          </w:p>
        </w:tc>
        <w:tc>
          <w:tcPr>
            <w:tcW w:w="4226" w:type="dxa"/>
            <w:hideMark/>
          </w:tcPr>
          <w:p w14:paraId="58C80806" w14:textId="6D2900A7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1243439.00</w:t>
            </w:r>
          </w:p>
        </w:tc>
      </w:tr>
      <w:tr w:rsidR="008117EE" w:rsidRPr="008117EE" w14:paraId="36AF69D6" w14:textId="77777777" w:rsidTr="00F541AC">
        <w:tc>
          <w:tcPr>
            <w:tcW w:w="1218" w:type="dxa"/>
            <w:hideMark/>
          </w:tcPr>
          <w:p w14:paraId="5593AD34" w14:textId="1419ACF5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hideMark/>
          </w:tcPr>
          <w:p w14:paraId="1D68756A" w14:textId="64909038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432991.99</w:t>
            </w:r>
          </w:p>
        </w:tc>
        <w:tc>
          <w:tcPr>
            <w:tcW w:w="4226" w:type="dxa"/>
            <w:hideMark/>
          </w:tcPr>
          <w:p w14:paraId="4B6D2EF6" w14:textId="3E53D33F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1243420.00</w:t>
            </w:r>
          </w:p>
        </w:tc>
      </w:tr>
      <w:tr w:rsidR="008117EE" w:rsidRPr="008117EE" w14:paraId="6957055D" w14:textId="77777777" w:rsidTr="00F541AC">
        <w:tc>
          <w:tcPr>
            <w:tcW w:w="1218" w:type="dxa"/>
            <w:hideMark/>
          </w:tcPr>
          <w:p w14:paraId="027C01C0" w14:textId="023C8E15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  <w:hideMark/>
          </w:tcPr>
          <w:p w14:paraId="6A5BCF68" w14:textId="2FE36D95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432962.99</w:t>
            </w:r>
          </w:p>
        </w:tc>
        <w:tc>
          <w:tcPr>
            <w:tcW w:w="4226" w:type="dxa"/>
            <w:hideMark/>
          </w:tcPr>
          <w:p w14:paraId="5F30AC83" w14:textId="024C79CE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1243506.00</w:t>
            </w:r>
          </w:p>
        </w:tc>
      </w:tr>
      <w:tr w:rsidR="008117EE" w:rsidRPr="008117EE" w14:paraId="637E0C22" w14:textId="77777777" w:rsidTr="00F541AC">
        <w:tc>
          <w:tcPr>
            <w:tcW w:w="1218" w:type="dxa"/>
            <w:hideMark/>
          </w:tcPr>
          <w:p w14:paraId="4A75B094" w14:textId="7DBF054D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  <w:hideMark/>
          </w:tcPr>
          <w:p w14:paraId="2003F7E8" w14:textId="11EF5880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432950.99</w:t>
            </w:r>
          </w:p>
        </w:tc>
        <w:tc>
          <w:tcPr>
            <w:tcW w:w="4226" w:type="dxa"/>
            <w:hideMark/>
          </w:tcPr>
          <w:p w14:paraId="534A4676" w14:textId="22EE7389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1243527.00</w:t>
            </w:r>
          </w:p>
        </w:tc>
      </w:tr>
      <w:tr w:rsidR="008117EE" w:rsidRPr="008117EE" w14:paraId="194106E0" w14:textId="77777777" w:rsidTr="00F541AC">
        <w:tc>
          <w:tcPr>
            <w:tcW w:w="1218" w:type="dxa"/>
            <w:hideMark/>
          </w:tcPr>
          <w:p w14:paraId="75A46A70" w14:textId="2E28ED19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  <w:hideMark/>
          </w:tcPr>
          <w:p w14:paraId="3F942EB8" w14:textId="2C61793F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432950.99</w:t>
            </w:r>
          </w:p>
        </w:tc>
        <w:tc>
          <w:tcPr>
            <w:tcW w:w="4226" w:type="dxa"/>
            <w:hideMark/>
          </w:tcPr>
          <w:p w14:paraId="32D10F34" w14:textId="56CA17DD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1243528.00</w:t>
            </w:r>
          </w:p>
        </w:tc>
      </w:tr>
      <w:tr w:rsidR="008117EE" w:rsidRPr="008117EE" w14:paraId="7887A157" w14:textId="77777777" w:rsidTr="00F541AC">
        <w:tc>
          <w:tcPr>
            <w:tcW w:w="1218" w:type="dxa"/>
            <w:hideMark/>
          </w:tcPr>
          <w:p w14:paraId="6EB16FB4" w14:textId="4E36048E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  <w:hideMark/>
          </w:tcPr>
          <w:p w14:paraId="28172C4D" w14:textId="4DF13AD2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432718.99</w:t>
            </w:r>
          </w:p>
        </w:tc>
        <w:tc>
          <w:tcPr>
            <w:tcW w:w="4226" w:type="dxa"/>
            <w:hideMark/>
          </w:tcPr>
          <w:p w14:paraId="1C0B4CA2" w14:textId="1D81E3D2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1243506.00</w:t>
            </w:r>
          </w:p>
        </w:tc>
      </w:tr>
      <w:tr w:rsidR="008117EE" w:rsidRPr="008117EE" w14:paraId="4F188476" w14:textId="77777777" w:rsidTr="00F541AC">
        <w:tc>
          <w:tcPr>
            <w:tcW w:w="1218" w:type="dxa"/>
          </w:tcPr>
          <w:p w14:paraId="6D44526C" w14:textId="7A9E7356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</w:tcPr>
          <w:p w14:paraId="711AF0D1" w14:textId="2BBBAD98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432662.99</w:t>
            </w:r>
          </w:p>
        </w:tc>
        <w:tc>
          <w:tcPr>
            <w:tcW w:w="4226" w:type="dxa"/>
          </w:tcPr>
          <w:p w14:paraId="31957E3C" w14:textId="59FF63BA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1243484.00</w:t>
            </w:r>
          </w:p>
        </w:tc>
      </w:tr>
      <w:tr w:rsidR="008117EE" w:rsidRPr="008117EE" w14:paraId="20D0868E" w14:textId="77777777" w:rsidTr="00F541AC">
        <w:tc>
          <w:tcPr>
            <w:tcW w:w="1218" w:type="dxa"/>
          </w:tcPr>
          <w:p w14:paraId="5E2849FB" w14:textId="7AC6B01A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</w:tcPr>
          <w:p w14:paraId="4AAB16C6" w14:textId="335ED054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432602.99</w:t>
            </w:r>
          </w:p>
        </w:tc>
        <w:tc>
          <w:tcPr>
            <w:tcW w:w="4226" w:type="dxa"/>
          </w:tcPr>
          <w:p w14:paraId="209575AF" w14:textId="576AFC28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1243461.00</w:t>
            </w:r>
          </w:p>
        </w:tc>
      </w:tr>
      <w:tr w:rsidR="008117EE" w:rsidRPr="008117EE" w14:paraId="4E2BE011" w14:textId="77777777" w:rsidTr="00F541AC">
        <w:tc>
          <w:tcPr>
            <w:tcW w:w="1218" w:type="dxa"/>
          </w:tcPr>
          <w:p w14:paraId="59851953" w14:textId="043FD142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</w:tcPr>
          <w:p w14:paraId="62297A90" w14:textId="1F4B85BA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432586.99</w:t>
            </w:r>
          </w:p>
        </w:tc>
        <w:tc>
          <w:tcPr>
            <w:tcW w:w="4226" w:type="dxa"/>
          </w:tcPr>
          <w:p w14:paraId="6C4FD85A" w14:textId="2F56059E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1243452.00</w:t>
            </w:r>
          </w:p>
        </w:tc>
      </w:tr>
      <w:tr w:rsidR="008117EE" w:rsidRPr="008117EE" w14:paraId="0ACA33F2" w14:textId="77777777" w:rsidTr="00F541AC">
        <w:tc>
          <w:tcPr>
            <w:tcW w:w="1218" w:type="dxa"/>
          </w:tcPr>
          <w:p w14:paraId="152D35CF" w14:textId="0A378C66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</w:tcPr>
          <w:p w14:paraId="0275FA34" w14:textId="1011EDD5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432531.99</w:t>
            </w:r>
          </w:p>
        </w:tc>
        <w:tc>
          <w:tcPr>
            <w:tcW w:w="4226" w:type="dxa"/>
          </w:tcPr>
          <w:p w14:paraId="030C529E" w14:textId="1ADDBE52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1243463.00</w:t>
            </w:r>
          </w:p>
        </w:tc>
      </w:tr>
      <w:tr w:rsidR="008117EE" w:rsidRPr="008117EE" w14:paraId="79CED665" w14:textId="77777777" w:rsidTr="00F541AC">
        <w:tc>
          <w:tcPr>
            <w:tcW w:w="1218" w:type="dxa"/>
          </w:tcPr>
          <w:p w14:paraId="4C741F79" w14:textId="0F03EACA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</w:tcPr>
          <w:p w14:paraId="1DE8526E" w14:textId="2452F1DF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432546.99</w:t>
            </w:r>
          </w:p>
        </w:tc>
        <w:tc>
          <w:tcPr>
            <w:tcW w:w="4226" w:type="dxa"/>
          </w:tcPr>
          <w:p w14:paraId="74AF07E5" w14:textId="1D15AB1E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1243483.00</w:t>
            </w:r>
          </w:p>
        </w:tc>
      </w:tr>
      <w:tr w:rsidR="008117EE" w:rsidRPr="008117EE" w14:paraId="38D4710C" w14:textId="77777777" w:rsidTr="00F541AC">
        <w:tc>
          <w:tcPr>
            <w:tcW w:w="1218" w:type="dxa"/>
          </w:tcPr>
          <w:p w14:paraId="5C0065E7" w14:textId="49019920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</w:tcPr>
          <w:p w14:paraId="16523533" w14:textId="5D5C2A34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432584.99</w:t>
            </w:r>
          </w:p>
        </w:tc>
        <w:tc>
          <w:tcPr>
            <w:tcW w:w="4226" w:type="dxa"/>
          </w:tcPr>
          <w:p w14:paraId="6ACF96AE" w14:textId="33CBF4F8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1243483.00</w:t>
            </w:r>
          </w:p>
        </w:tc>
      </w:tr>
      <w:tr w:rsidR="008117EE" w:rsidRPr="008117EE" w14:paraId="0C002724" w14:textId="77777777" w:rsidTr="00F541AC">
        <w:tc>
          <w:tcPr>
            <w:tcW w:w="1218" w:type="dxa"/>
          </w:tcPr>
          <w:p w14:paraId="1BE0C27A" w14:textId="7CEA359D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</w:tcPr>
          <w:p w14:paraId="18918C5A" w14:textId="4017C850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432602.99</w:t>
            </w:r>
          </w:p>
        </w:tc>
        <w:tc>
          <w:tcPr>
            <w:tcW w:w="4226" w:type="dxa"/>
          </w:tcPr>
          <w:p w14:paraId="22C21DDB" w14:textId="6B6C7DB3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1243500.00</w:t>
            </w:r>
          </w:p>
        </w:tc>
      </w:tr>
      <w:tr w:rsidR="008117EE" w:rsidRPr="008117EE" w14:paraId="66851095" w14:textId="77777777" w:rsidTr="00F541AC">
        <w:tc>
          <w:tcPr>
            <w:tcW w:w="1218" w:type="dxa"/>
          </w:tcPr>
          <w:p w14:paraId="09496463" w14:textId="19DA1EF0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1" w:type="dxa"/>
          </w:tcPr>
          <w:p w14:paraId="5F9CE65B" w14:textId="5FE1ABDC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432583.99</w:t>
            </w:r>
          </w:p>
        </w:tc>
        <w:tc>
          <w:tcPr>
            <w:tcW w:w="4226" w:type="dxa"/>
          </w:tcPr>
          <w:p w14:paraId="213E1A56" w14:textId="6F8B0C7B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1243520.00</w:t>
            </w:r>
          </w:p>
        </w:tc>
      </w:tr>
      <w:tr w:rsidR="008117EE" w:rsidRPr="008117EE" w14:paraId="79CA0806" w14:textId="77777777" w:rsidTr="00F541AC">
        <w:tc>
          <w:tcPr>
            <w:tcW w:w="1218" w:type="dxa"/>
          </w:tcPr>
          <w:p w14:paraId="6DF8996C" w14:textId="56A2B821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1" w:type="dxa"/>
          </w:tcPr>
          <w:p w14:paraId="7522C0EA" w14:textId="3B7E9DAF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432590.99</w:t>
            </w:r>
          </w:p>
        </w:tc>
        <w:tc>
          <w:tcPr>
            <w:tcW w:w="4226" w:type="dxa"/>
          </w:tcPr>
          <w:p w14:paraId="514FB470" w14:textId="0374184C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1243535.00</w:t>
            </w:r>
          </w:p>
        </w:tc>
      </w:tr>
      <w:tr w:rsidR="008117EE" w:rsidRPr="008117EE" w14:paraId="05DFF135" w14:textId="77777777" w:rsidTr="00F541AC">
        <w:tc>
          <w:tcPr>
            <w:tcW w:w="1218" w:type="dxa"/>
          </w:tcPr>
          <w:p w14:paraId="6F3FE1F1" w14:textId="7B352999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1" w:type="dxa"/>
          </w:tcPr>
          <w:p w14:paraId="00CBBB4A" w14:textId="4189C2A3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432586.99</w:t>
            </w:r>
          </w:p>
        </w:tc>
        <w:tc>
          <w:tcPr>
            <w:tcW w:w="4226" w:type="dxa"/>
          </w:tcPr>
          <w:p w14:paraId="22DCA62E" w14:textId="5CFCC699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1243566.00</w:t>
            </w:r>
          </w:p>
        </w:tc>
      </w:tr>
      <w:tr w:rsidR="008117EE" w:rsidRPr="008117EE" w14:paraId="71C751DC" w14:textId="77777777" w:rsidTr="00F541AC">
        <w:tc>
          <w:tcPr>
            <w:tcW w:w="1218" w:type="dxa"/>
          </w:tcPr>
          <w:p w14:paraId="1F98CE6F" w14:textId="069C6B46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1" w:type="dxa"/>
          </w:tcPr>
          <w:p w14:paraId="44344E0B" w14:textId="39CC03C5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432556.99</w:t>
            </w:r>
          </w:p>
        </w:tc>
        <w:tc>
          <w:tcPr>
            <w:tcW w:w="4226" w:type="dxa"/>
          </w:tcPr>
          <w:p w14:paraId="25A2CE0B" w14:textId="62B95DE7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1243592.00</w:t>
            </w:r>
          </w:p>
        </w:tc>
      </w:tr>
      <w:tr w:rsidR="008117EE" w:rsidRPr="008117EE" w14:paraId="29AB1A15" w14:textId="77777777" w:rsidTr="00F541AC">
        <w:tc>
          <w:tcPr>
            <w:tcW w:w="1218" w:type="dxa"/>
          </w:tcPr>
          <w:p w14:paraId="21EEB7F2" w14:textId="241473F1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1" w:type="dxa"/>
          </w:tcPr>
          <w:p w14:paraId="5E137CE1" w14:textId="3FB0B600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432509.99</w:t>
            </w:r>
          </w:p>
        </w:tc>
        <w:tc>
          <w:tcPr>
            <w:tcW w:w="4226" w:type="dxa"/>
          </w:tcPr>
          <w:p w14:paraId="2CAAA5E5" w14:textId="7942E27B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1243594.00</w:t>
            </w:r>
          </w:p>
        </w:tc>
      </w:tr>
      <w:tr w:rsidR="008117EE" w:rsidRPr="008117EE" w14:paraId="095C9ADE" w14:textId="77777777" w:rsidTr="00F541AC">
        <w:tc>
          <w:tcPr>
            <w:tcW w:w="1218" w:type="dxa"/>
          </w:tcPr>
          <w:p w14:paraId="2D4ECBF4" w14:textId="40ADF66A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1" w:type="dxa"/>
          </w:tcPr>
          <w:p w14:paraId="42F31EEA" w14:textId="6CD30A16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432490.99</w:t>
            </w:r>
          </w:p>
        </w:tc>
        <w:tc>
          <w:tcPr>
            <w:tcW w:w="4226" w:type="dxa"/>
          </w:tcPr>
          <w:p w14:paraId="03F5D798" w14:textId="7736D611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1243582.00</w:t>
            </w:r>
          </w:p>
        </w:tc>
      </w:tr>
      <w:tr w:rsidR="008117EE" w:rsidRPr="008117EE" w14:paraId="09B6A755" w14:textId="77777777" w:rsidTr="00F541AC">
        <w:tc>
          <w:tcPr>
            <w:tcW w:w="1218" w:type="dxa"/>
          </w:tcPr>
          <w:p w14:paraId="3886B8CC" w14:textId="3F3E240C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01" w:type="dxa"/>
          </w:tcPr>
          <w:p w14:paraId="236C30FE" w14:textId="4DF9B4BA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432478.99</w:t>
            </w:r>
          </w:p>
        </w:tc>
        <w:tc>
          <w:tcPr>
            <w:tcW w:w="4226" w:type="dxa"/>
          </w:tcPr>
          <w:p w14:paraId="08A053AC" w14:textId="7F9731A3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1243551.00</w:t>
            </w:r>
          </w:p>
        </w:tc>
      </w:tr>
      <w:tr w:rsidR="008117EE" w:rsidRPr="008117EE" w14:paraId="23715F56" w14:textId="77777777" w:rsidTr="00F541AC">
        <w:tc>
          <w:tcPr>
            <w:tcW w:w="1218" w:type="dxa"/>
          </w:tcPr>
          <w:p w14:paraId="4ECBB60C" w14:textId="4F6318BE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01" w:type="dxa"/>
          </w:tcPr>
          <w:p w14:paraId="7813DBF3" w14:textId="27B91B33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432469.99</w:t>
            </w:r>
          </w:p>
        </w:tc>
        <w:tc>
          <w:tcPr>
            <w:tcW w:w="4226" w:type="dxa"/>
          </w:tcPr>
          <w:p w14:paraId="2CE9E134" w14:textId="035535C5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1243535.00</w:t>
            </w:r>
          </w:p>
        </w:tc>
      </w:tr>
      <w:tr w:rsidR="008117EE" w:rsidRPr="008117EE" w14:paraId="3FC73041" w14:textId="77777777" w:rsidTr="00F541AC">
        <w:tc>
          <w:tcPr>
            <w:tcW w:w="1218" w:type="dxa"/>
          </w:tcPr>
          <w:p w14:paraId="315FE1A2" w14:textId="5792F398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01" w:type="dxa"/>
          </w:tcPr>
          <w:p w14:paraId="465FDC0B" w14:textId="3B980116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432424.99</w:t>
            </w:r>
          </w:p>
        </w:tc>
        <w:tc>
          <w:tcPr>
            <w:tcW w:w="4226" w:type="dxa"/>
          </w:tcPr>
          <w:p w14:paraId="668963D1" w14:textId="516E6DED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1243539.00</w:t>
            </w:r>
          </w:p>
        </w:tc>
      </w:tr>
      <w:tr w:rsidR="008117EE" w:rsidRPr="008117EE" w14:paraId="4D5DE86E" w14:textId="77777777" w:rsidTr="00F541AC">
        <w:tc>
          <w:tcPr>
            <w:tcW w:w="1218" w:type="dxa"/>
          </w:tcPr>
          <w:p w14:paraId="160619B8" w14:textId="26AA915D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901" w:type="dxa"/>
          </w:tcPr>
          <w:p w14:paraId="03157540" w14:textId="7897689C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432418.99</w:t>
            </w:r>
          </w:p>
        </w:tc>
        <w:tc>
          <w:tcPr>
            <w:tcW w:w="4226" w:type="dxa"/>
          </w:tcPr>
          <w:p w14:paraId="693FBDB6" w14:textId="639521FB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1243511.00</w:t>
            </w:r>
          </w:p>
        </w:tc>
      </w:tr>
      <w:tr w:rsidR="008117EE" w:rsidRPr="008117EE" w14:paraId="5E3C4302" w14:textId="77777777" w:rsidTr="00F541AC">
        <w:tc>
          <w:tcPr>
            <w:tcW w:w="1218" w:type="dxa"/>
          </w:tcPr>
          <w:p w14:paraId="1E0BB7D5" w14:textId="48E390D2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901" w:type="dxa"/>
          </w:tcPr>
          <w:p w14:paraId="4298185B" w14:textId="5D37B41C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432400.60</w:t>
            </w:r>
          </w:p>
        </w:tc>
        <w:tc>
          <w:tcPr>
            <w:tcW w:w="4226" w:type="dxa"/>
          </w:tcPr>
          <w:p w14:paraId="5FEB3AD1" w14:textId="3D057E9F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1243495.95</w:t>
            </w:r>
          </w:p>
        </w:tc>
      </w:tr>
      <w:tr w:rsidR="008117EE" w:rsidRPr="008117EE" w14:paraId="3266E287" w14:textId="77777777" w:rsidTr="00F541AC">
        <w:tc>
          <w:tcPr>
            <w:tcW w:w="1218" w:type="dxa"/>
          </w:tcPr>
          <w:p w14:paraId="783A0319" w14:textId="300D32C8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901" w:type="dxa"/>
          </w:tcPr>
          <w:p w14:paraId="6495D289" w14:textId="0561DF0D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432322.99</w:t>
            </w:r>
          </w:p>
        </w:tc>
        <w:tc>
          <w:tcPr>
            <w:tcW w:w="4226" w:type="dxa"/>
          </w:tcPr>
          <w:p w14:paraId="62BAC6BB" w14:textId="16B6B8A3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1243512.00</w:t>
            </w:r>
          </w:p>
        </w:tc>
      </w:tr>
      <w:tr w:rsidR="008117EE" w:rsidRPr="008117EE" w14:paraId="38738336" w14:textId="77777777" w:rsidTr="00F541AC">
        <w:tc>
          <w:tcPr>
            <w:tcW w:w="1218" w:type="dxa"/>
          </w:tcPr>
          <w:p w14:paraId="06D8244C" w14:textId="427D8A54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901" w:type="dxa"/>
          </w:tcPr>
          <w:p w14:paraId="2CF52DC9" w14:textId="65309EF1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432282.99</w:t>
            </w:r>
          </w:p>
        </w:tc>
        <w:tc>
          <w:tcPr>
            <w:tcW w:w="4226" w:type="dxa"/>
          </w:tcPr>
          <w:p w14:paraId="54EA3802" w14:textId="154E6902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1243506.00</w:t>
            </w:r>
          </w:p>
        </w:tc>
      </w:tr>
      <w:tr w:rsidR="008117EE" w:rsidRPr="008117EE" w14:paraId="70AD65B0" w14:textId="77777777" w:rsidTr="00F541AC">
        <w:tc>
          <w:tcPr>
            <w:tcW w:w="1218" w:type="dxa"/>
          </w:tcPr>
          <w:p w14:paraId="4EC42F88" w14:textId="472302FA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901" w:type="dxa"/>
          </w:tcPr>
          <w:p w14:paraId="57605D14" w14:textId="25361C32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432276.99</w:t>
            </w:r>
          </w:p>
        </w:tc>
        <w:tc>
          <w:tcPr>
            <w:tcW w:w="4226" w:type="dxa"/>
          </w:tcPr>
          <w:p w14:paraId="26DFBEF4" w14:textId="27E468CE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1243444.00</w:t>
            </w:r>
          </w:p>
        </w:tc>
      </w:tr>
      <w:tr w:rsidR="008117EE" w:rsidRPr="008117EE" w14:paraId="11A56D1E" w14:textId="77777777" w:rsidTr="00F541AC">
        <w:tc>
          <w:tcPr>
            <w:tcW w:w="1218" w:type="dxa"/>
          </w:tcPr>
          <w:p w14:paraId="558F2311" w14:textId="1257C54F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901" w:type="dxa"/>
          </w:tcPr>
          <w:p w14:paraId="6F412C13" w14:textId="4C391E06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432267.79</w:t>
            </w:r>
          </w:p>
        </w:tc>
        <w:tc>
          <w:tcPr>
            <w:tcW w:w="4226" w:type="dxa"/>
          </w:tcPr>
          <w:p w14:paraId="3244BA22" w14:textId="46419A1B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1243375.94</w:t>
            </w:r>
          </w:p>
        </w:tc>
      </w:tr>
      <w:tr w:rsidR="008117EE" w:rsidRPr="008117EE" w14:paraId="139E5740" w14:textId="77777777" w:rsidTr="00F541AC">
        <w:tc>
          <w:tcPr>
            <w:tcW w:w="1218" w:type="dxa"/>
          </w:tcPr>
          <w:p w14:paraId="02F31830" w14:textId="3C85FB61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901" w:type="dxa"/>
          </w:tcPr>
          <w:p w14:paraId="42F3A561" w14:textId="7B099CDD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432196.99</w:t>
            </w:r>
          </w:p>
        </w:tc>
        <w:tc>
          <w:tcPr>
            <w:tcW w:w="4226" w:type="dxa"/>
          </w:tcPr>
          <w:p w14:paraId="181C6012" w14:textId="3AD3C851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1243359.00</w:t>
            </w:r>
          </w:p>
        </w:tc>
      </w:tr>
      <w:tr w:rsidR="008117EE" w:rsidRPr="008117EE" w14:paraId="4B85C5E4" w14:textId="77777777" w:rsidTr="00F541AC">
        <w:tc>
          <w:tcPr>
            <w:tcW w:w="1218" w:type="dxa"/>
          </w:tcPr>
          <w:p w14:paraId="639C840C" w14:textId="66058CE6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901" w:type="dxa"/>
          </w:tcPr>
          <w:p w14:paraId="0682A272" w14:textId="7DFB41EC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432185.99</w:t>
            </w:r>
          </w:p>
        </w:tc>
        <w:tc>
          <w:tcPr>
            <w:tcW w:w="4226" w:type="dxa"/>
          </w:tcPr>
          <w:p w14:paraId="5C9E99F9" w14:textId="2B1CE9EE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1243342.00</w:t>
            </w:r>
          </w:p>
        </w:tc>
      </w:tr>
      <w:tr w:rsidR="008117EE" w:rsidRPr="008117EE" w14:paraId="2DDD5D6C" w14:textId="77777777" w:rsidTr="00F541AC">
        <w:tc>
          <w:tcPr>
            <w:tcW w:w="1218" w:type="dxa"/>
          </w:tcPr>
          <w:p w14:paraId="7154C3DF" w14:textId="2055BB26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901" w:type="dxa"/>
          </w:tcPr>
          <w:p w14:paraId="5BEB316E" w14:textId="13F95C27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432185.99</w:t>
            </w:r>
          </w:p>
        </w:tc>
        <w:tc>
          <w:tcPr>
            <w:tcW w:w="4226" w:type="dxa"/>
          </w:tcPr>
          <w:p w14:paraId="68D426B2" w14:textId="6050F23F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1243300.00</w:t>
            </w:r>
          </w:p>
        </w:tc>
      </w:tr>
      <w:tr w:rsidR="008117EE" w:rsidRPr="008117EE" w14:paraId="6017C67A" w14:textId="77777777" w:rsidTr="00F541AC">
        <w:tc>
          <w:tcPr>
            <w:tcW w:w="1218" w:type="dxa"/>
          </w:tcPr>
          <w:p w14:paraId="37F54CD7" w14:textId="0B2619C1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901" w:type="dxa"/>
          </w:tcPr>
          <w:p w14:paraId="5891937E" w14:textId="4FB6B603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432177.99</w:t>
            </w:r>
          </w:p>
        </w:tc>
        <w:tc>
          <w:tcPr>
            <w:tcW w:w="4226" w:type="dxa"/>
          </w:tcPr>
          <w:p w14:paraId="63D43C3C" w14:textId="2F717412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1243292.00</w:t>
            </w:r>
          </w:p>
        </w:tc>
      </w:tr>
      <w:tr w:rsidR="008117EE" w:rsidRPr="008117EE" w14:paraId="18B5CD8D" w14:textId="77777777" w:rsidTr="00F541AC">
        <w:tc>
          <w:tcPr>
            <w:tcW w:w="1218" w:type="dxa"/>
          </w:tcPr>
          <w:p w14:paraId="4B590005" w14:textId="119B5771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901" w:type="dxa"/>
          </w:tcPr>
          <w:p w14:paraId="30629DED" w14:textId="0F764CE4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432170.99</w:t>
            </w:r>
          </w:p>
        </w:tc>
        <w:tc>
          <w:tcPr>
            <w:tcW w:w="4226" w:type="dxa"/>
          </w:tcPr>
          <w:p w14:paraId="52516C55" w14:textId="48707B34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1243253.00</w:t>
            </w:r>
          </w:p>
        </w:tc>
      </w:tr>
      <w:tr w:rsidR="008117EE" w:rsidRPr="008117EE" w14:paraId="2AA462E2" w14:textId="77777777" w:rsidTr="00F541AC">
        <w:tc>
          <w:tcPr>
            <w:tcW w:w="1218" w:type="dxa"/>
          </w:tcPr>
          <w:p w14:paraId="15A7A2CF" w14:textId="7F72450D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901" w:type="dxa"/>
          </w:tcPr>
          <w:p w14:paraId="5B1D9A17" w14:textId="5DCFF277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432198.99</w:t>
            </w:r>
          </w:p>
        </w:tc>
        <w:tc>
          <w:tcPr>
            <w:tcW w:w="4226" w:type="dxa"/>
          </w:tcPr>
          <w:p w14:paraId="19AD5BB8" w14:textId="0D95AAE8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1243250.00</w:t>
            </w:r>
          </w:p>
        </w:tc>
      </w:tr>
      <w:tr w:rsidR="008117EE" w:rsidRPr="008117EE" w14:paraId="55050D94" w14:textId="77777777" w:rsidTr="00F541AC">
        <w:tc>
          <w:tcPr>
            <w:tcW w:w="1218" w:type="dxa"/>
          </w:tcPr>
          <w:p w14:paraId="6CD4BE36" w14:textId="3DE6DCA1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901" w:type="dxa"/>
          </w:tcPr>
          <w:p w14:paraId="38921667" w14:textId="5CAADB9C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432192.99</w:t>
            </w:r>
          </w:p>
        </w:tc>
        <w:tc>
          <w:tcPr>
            <w:tcW w:w="4226" w:type="dxa"/>
          </w:tcPr>
          <w:p w14:paraId="57723FC3" w14:textId="21B7E8AF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1243212.00</w:t>
            </w:r>
          </w:p>
        </w:tc>
      </w:tr>
      <w:tr w:rsidR="008117EE" w:rsidRPr="008117EE" w14:paraId="0B2C223E" w14:textId="77777777" w:rsidTr="00F541AC">
        <w:tc>
          <w:tcPr>
            <w:tcW w:w="1218" w:type="dxa"/>
          </w:tcPr>
          <w:p w14:paraId="18B18127" w14:textId="372A5394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901" w:type="dxa"/>
          </w:tcPr>
          <w:p w14:paraId="6CB4705C" w14:textId="6DD5314D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432203.99</w:t>
            </w:r>
          </w:p>
        </w:tc>
        <w:tc>
          <w:tcPr>
            <w:tcW w:w="4226" w:type="dxa"/>
          </w:tcPr>
          <w:p w14:paraId="6147664A" w14:textId="26D13D54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1243204.00</w:t>
            </w:r>
          </w:p>
        </w:tc>
      </w:tr>
      <w:tr w:rsidR="008117EE" w:rsidRPr="008117EE" w14:paraId="46632CA0" w14:textId="77777777" w:rsidTr="00F541AC">
        <w:tc>
          <w:tcPr>
            <w:tcW w:w="1218" w:type="dxa"/>
          </w:tcPr>
          <w:p w14:paraId="50AD5722" w14:textId="65B3DF79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901" w:type="dxa"/>
          </w:tcPr>
          <w:p w14:paraId="24F48AF2" w14:textId="40910DA2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432215.01</w:t>
            </w:r>
          </w:p>
        </w:tc>
        <w:tc>
          <w:tcPr>
            <w:tcW w:w="4226" w:type="dxa"/>
          </w:tcPr>
          <w:p w14:paraId="5483265A" w14:textId="17C4D02D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1243210.00</w:t>
            </w:r>
          </w:p>
        </w:tc>
      </w:tr>
      <w:tr w:rsidR="008117EE" w:rsidRPr="008117EE" w14:paraId="04492EF9" w14:textId="77777777" w:rsidTr="00F541AC">
        <w:tc>
          <w:tcPr>
            <w:tcW w:w="1218" w:type="dxa"/>
          </w:tcPr>
          <w:p w14:paraId="1875676B" w14:textId="069BBBBC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901" w:type="dxa"/>
          </w:tcPr>
          <w:p w14:paraId="6B0D289E" w14:textId="1F7DD465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432234.00</w:t>
            </w:r>
          </w:p>
        </w:tc>
        <w:tc>
          <w:tcPr>
            <w:tcW w:w="4226" w:type="dxa"/>
          </w:tcPr>
          <w:p w14:paraId="72DC30CD" w14:textId="3949E9E7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1243252.00</w:t>
            </w:r>
          </w:p>
        </w:tc>
      </w:tr>
      <w:tr w:rsidR="008117EE" w:rsidRPr="008117EE" w14:paraId="62AE31C8" w14:textId="77777777" w:rsidTr="00F541AC">
        <w:tc>
          <w:tcPr>
            <w:tcW w:w="1218" w:type="dxa"/>
          </w:tcPr>
          <w:p w14:paraId="6F37644A" w14:textId="4FB8C303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901" w:type="dxa"/>
          </w:tcPr>
          <w:p w14:paraId="3B0F652B" w14:textId="7E1E1F81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432267.00</w:t>
            </w:r>
          </w:p>
        </w:tc>
        <w:tc>
          <w:tcPr>
            <w:tcW w:w="4226" w:type="dxa"/>
          </w:tcPr>
          <w:p w14:paraId="58A8E6E1" w14:textId="64AB9AC3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1243282.00</w:t>
            </w:r>
          </w:p>
        </w:tc>
      </w:tr>
      <w:tr w:rsidR="008117EE" w:rsidRPr="008117EE" w14:paraId="5ABCD721" w14:textId="77777777" w:rsidTr="00F541AC">
        <w:tc>
          <w:tcPr>
            <w:tcW w:w="1218" w:type="dxa"/>
          </w:tcPr>
          <w:p w14:paraId="6F24E510" w14:textId="19960686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901" w:type="dxa"/>
          </w:tcPr>
          <w:p w14:paraId="757478BE" w14:textId="2B850DFC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432295.68</w:t>
            </w:r>
          </w:p>
        </w:tc>
        <w:tc>
          <w:tcPr>
            <w:tcW w:w="4226" w:type="dxa"/>
          </w:tcPr>
          <w:p w14:paraId="1048FA73" w14:textId="2A764514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1243301.41</w:t>
            </w:r>
          </w:p>
        </w:tc>
      </w:tr>
      <w:tr w:rsidR="008117EE" w:rsidRPr="008117EE" w14:paraId="1D3B8163" w14:textId="77777777" w:rsidTr="00F541AC">
        <w:tc>
          <w:tcPr>
            <w:tcW w:w="1218" w:type="dxa"/>
          </w:tcPr>
          <w:p w14:paraId="3270545C" w14:textId="0EDF6CF6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901" w:type="dxa"/>
          </w:tcPr>
          <w:p w14:paraId="1A612338" w14:textId="2C63E379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432307.69</w:t>
            </w:r>
          </w:p>
        </w:tc>
        <w:tc>
          <w:tcPr>
            <w:tcW w:w="4226" w:type="dxa"/>
          </w:tcPr>
          <w:p w14:paraId="1B90CDFF" w14:textId="0F1A6516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1243320.34</w:t>
            </w:r>
          </w:p>
        </w:tc>
      </w:tr>
      <w:tr w:rsidR="008117EE" w:rsidRPr="008117EE" w14:paraId="21F62499" w14:textId="77777777" w:rsidTr="00F541AC">
        <w:tc>
          <w:tcPr>
            <w:tcW w:w="1218" w:type="dxa"/>
          </w:tcPr>
          <w:p w14:paraId="3BA23DB8" w14:textId="7AE6BB80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901" w:type="dxa"/>
          </w:tcPr>
          <w:p w14:paraId="5A268246" w14:textId="00B40701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432336.01</w:t>
            </w:r>
          </w:p>
        </w:tc>
        <w:tc>
          <w:tcPr>
            <w:tcW w:w="4226" w:type="dxa"/>
          </w:tcPr>
          <w:p w14:paraId="1260ADBF" w14:textId="157D5B40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1243341.57</w:t>
            </w:r>
          </w:p>
        </w:tc>
      </w:tr>
      <w:tr w:rsidR="008117EE" w:rsidRPr="008117EE" w14:paraId="4275A8F8" w14:textId="77777777" w:rsidTr="00F541AC">
        <w:tc>
          <w:tcPr>
            <w:tcW w:w="1218" w:type="dxa"/>
          </w:tcPr>
          <w:p w14:paraId="1C72F237" w14:textId="36E01CCB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901" w:type="dxa"/>
          </w:tcPr>
          <w:p w14:paraId="00C2D731" w14:textId="4EBD6466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432356.33</w:t>
            </w:r>
          </w:p>
        </w:tc>
        <w:tc>
          <w:tcPr>
            <w:tcW w:w="4226" w:type="dxa"/>
          </w:tcPr>
          <w:p w14:paraId="4DC6108C" w14:textId="52C16FED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1243369.56</w:t>
            </w:r>
          </w:p>
        </w:tc>
      </w:tr>
      <w:tr w:rsidR="008117EE" w:rsidRPr="008117EE" w14:paraId="324DC758" w14:textId="77777777" w:rsidTr="00F541AC">
        <w:tc>
          <w:tcPr>
            <w:tcW w:w="1218" w:type="dxa"/>
          </w:tcPr>
          <w:p w14:paraId="65CE4556" w14:textId="6CE54751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901" w:type="dxa"/>
          </w:tcPr>
          <w:p w14:paraId="3546E4B6" w14:textId="32EDF227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432358.56</w:t>
            </w:r>
          </w:p>
        </w:tc>
        <w:tc>
          <w:tcPr>
            <w:tcW w:w="4226" w:type="dxa"/>
          </w:tcPr>
          <w:p w14:paraId="7BC0E63E" w14:textId="6D6F8214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1243373.64</w:t>
            </w:r>
          </w:p>
        </w:tc>
      </w:tr>
      <w:tr w:rsidR="008117EE" w:rsidRPr="008117EE" w14:paraId="250CE02E" w14:textId="77777777" w:rsidTr="00F541AC">
        <w:tc>
          <w:tcPr>
            <w:tcW w:w="1218" w:type="dxa"/>
          </w:tcPr>
          <w:p w14:paraId="1C1464A9" w14:textId="7A00FBA1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901" w:type="dxa"/>
          </w:tcPr>
          <w:p w14:paraId="55666D3A" w14:textId="12C2552A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432373.92</w:t>
            </w:r>
          </w:p>
        </w:tc>
        <w:tc>
          <w:tcPr>
            <w:tcW w:w="4226" w:type="dxa"/>
          </w:tcPr>
          <w:p w14:paraId="55792EFF" w14:textId="4449E188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1243373.73</w:t>
            </w:r>
          </w:p>
        </w:tc>
      </w:tr>
      <w:tr w:rsidR="008117EE" w:rsidRPr="008117EE" w14:paraId="4382C20F" w14:textId="77777777" w:rsidTr="00F541AC">
        <w:tc>
          <w:tcPr>
            <w:tcW w:w="1218" w:type="dxa"/>
          </w:tcPr>
          <w:p w14:paraId="2E3CCC0A" w14:textId="0A5B84C1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901" w:type="dxa"/>
          </w:tcPr>
          <w:p w14:paraId="6D6C6BCE" w14:textId="7400A8A4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432380.99</w:t>
            </w:r>
          </w:p>
        </w:tc>
        <w:tc>
          <w:tcPr>
            <w:tcW w:w="4226" w:type="dxa"/>
          </w:tcPr>
          <w:p w14:paraId="7370A54F" w14:textId="58529530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1243373.60</w:t>
            </w:r>
          </w:p>
        </w:tc>
      </w:tr>
      <w:tr w:rsidR="008117EE" w:rsidRPr="008117EE" w14:paraId="307AFBBC" w14:textId="77777777" w:rsidTr="00F541AC">
        <w:tc>
          <w:tcPr>
            <w:tcW w:w="1218" w:type="dxa"/>
          </w:tcPr>
          <w:p w14:paraId="51753CB6" w14:textId="79182BEB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901" w:type="dxa"/>
          </w:tcPr>
          <w:p w14:paraId="19A6E4C4" w14:textId="2F59C14C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432381.13</w:t>
            </w:r>
          </w:p>
        </w:tc>
        <w:tc>
          <w:tcPr>
            <w:tcW w:w="4226" w:type="dxa"/>
          </w:tcPr>
          <w:p w14:paraId="32A2F418" w14:textId="21593BE1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1243380.67</w:t>
            </w:r>
          </w:p>
        </w:tc>
      </w:tr>
      <w:tr w:rsidR="008117EE" w:rsidRPr="008117EE" w14:paraId="24E60EAD" w14:textId="77777777" w:rsidTr="00F541AC">
        <w:tc>
          <w:tcPr>
            <w:tcW w:w="1218" w:type="dxa"/>
          </w:tcPr>
          <w:p w14:paraId="0D370CFC" w14:textId="28CDDBCA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901" w:type="dxa"/>
          </w:tcPr>
          <w:p w14:paraId="13F9CD7B" w14:textId="7C759F28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432374.06</w:t>
            </w:r>
          </w:p>
        </w:tc>
        <w:tc>
          <w:tcPr>
            <w:tcW w:w="4226" w:type="dxa"/>
          </w:tcPr>
          <w:p w14:paraId="714CA86B" w14:textId="4767CC60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1243380.81</w:t>
            </w:r>
          </w:p>
        </w:tc>
      </w:tr>
      <w:tr w:rsidR="008117EE" w:rsidRPr="008117EE" w14:paraId="5202C110" w14:textId="77777777" w:rsidTr="00F541AC">
        <w:tc>
          <w:tcPr>
            <w:tcW w:w="1218" w:type="dxa"/>
          </w:tcPr>
          <w:p w14:paraId="10FFE3C9" w14:textId="4EB55FF3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901" w:type="dxa"/>
          </w:tcPr>
          <w:p w14:paraId="43D25423" w14:textId="1F2EBEA7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432362.43</w:t>
            </w:r>
          </w:p>
        </w:tc>
        <w:tc>
          <w:tcPr>
            <w:tcW w:w="4226" w:type="dxa"/>
          </w:tcPr>
          <w:p w14:paraId="76F28C71" w14:textId="5F54CA2F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1243380.71</w:t>
            </w:r>
          </w:p>
        </w:tc>
      </w:tr>
      <w:tr w:rsidR="008117EE" w:rsidRPr="008117EE" w14:paraId="1CE3DF24" w14:textId="77777777" w:rsidTr="00F541AC">
        <w:tc>
          <w:tcPr>
            <w:tcW w:w="1218" w:type="dxa"/>
          </w:tcPr>
          <w:p w14:paraId="1524CB5A" w14:textId="6CF41C9A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901" w:type="dxa"/>
          </w:tcPr>
          <w:p w14:paraId="3F9A08B9" w14:textId="6BFA2672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432362.88</w:t>
            </w:r>
          </w:p>
        </w:tc>
        <w:tc>
          <w:tcPr>
            <w:tcW w:w="4226" w:type="dxa"/>
          </w:tcPr>
          <w:p w14:paraId="134D708F" w14:textId="76A1CFD5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1243381.53</w:t>
            </w:r>
          </w:p>
        </w:tc>
      </w:tr>
      <w:tr w:rsidR="008117EE" w:rsidRPr="008117EE" w14:paraId="02C64ABC" w14:textId="77777777" w:rsidTr="00F541AC">
        <w:tc>
          <w:tcPr>
            <w:tcW w:w="1218" w:type="dxa"/>
          </w:tcPr>
          <w:p w14:paraId="4B88555E" w14:textId="0C2DAD3F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901" w:type="dxa"/>
          </w:tcPr>
          <w:p w14:paraId="483FDE8D" w14:textId="4F5BFE0A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432370.10</w:t>
            </w:r>
          </w:p>
        </w:tc>
        <w:tc>
          <w:tcPr>
            <w:tcW w:w="4226" w:type="dxa"/>
          </w:tcPr>
          <w:p w14:paraId="5549942C" w14:textId="172DA04A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1243399.14</w:t>
            </w:r>
          </w:p>
        </w:tc>
      </w:tr>
      <w:tr w:rsidR="008117EE" w:rsidRPr="008117EE" w14:paraId="448749D0" w14:textId="77777777" w:rsidTr="00F541AC">
        <w:tc>
          <w:tcPr>
            <w:tcW w:w="1218" w:type="dxa"/>
          </w:tcPr>
          <w:p w14:paraId="6235B78B" w14:textId="152789BB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901" w:type="dxa"/>
          </w:tcPr>
          <w:p w14:paraId="41CF3ADE" w14:textId="28DB8441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432374.84</w:t>
            </w:r>
          </w:p>
        </w:tc>
        <w:tc>
          <w:tcPr>
            <w:tcW w:w="4226" w:type="dxa"/>
          </w:tcPr>
          <w:p w14:paraId="46123BA7" w14:textId="086D89BC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1243404.33</w:t>
            </w:r>
          </w:p>
        </w:tc>
      </w:tr>
      <w:tr w:rsidR="008117EE" w:rsidRPr="008117EE" w14:paraId="688CE0B0" w14:textId="77777777" w:rsidTr="00F541AC">
        <w:tc>
          <w:tcPr>
            <w:tcW w:w="1218" w:type="dxa"/>
          </w:tcPr>
          <w:p w14:paraId="04EB7AEB" w14:textId="7F94B306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901" w:type="dxa"/>
          </w:tcPr>
          <w:p w14:paraId="58D73C8C" w14:textId="06A4ED63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432381.84</w:t>
            </w:r>
          </w:p>
        </w:tc>
        <w:tc>
          <w:tcPr>
            <w:tcW w:w="4226" w:type="dxa"/>
          </w:tcPr>
          <w:p w14:paraId="543AA305" w14:textId="00339A5A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1243407.04</w:t>
            </w:r>
          </w:p>
        </w:tc>
      </w:tr>
      <w:tr w:rsidR="008117EE" w:rsidRPr="008117EE" w14:paraId="5B185CB7" w14:textId="77777777" w:rsidTr="00F541AC">
        <w:tc>
          <w:tcPr>
            <w:tcW w:w="1218" w:type="dxa"/>
          </w:tcPr>
          <w:p w14:paraId="65C46F45" w14:textId="50A9D190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901" w:type="dxa"/>
          </w:tcPr>
          <w:p w14:paraId="3BED84CE" w14:textId="1DD96F89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432428.58</w:t>
            </w:r>
          </w:p>
        </w:tc>
        <w:tc>
          <w:tcPr>
            <w:tcW w:w="4226" w:type="dxa"/>
          </w:tcPr>
          <w:p w14:paraId="220CAB67" w14:textId="399895AA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1243421.04</w:t>
            </w:r>
          </w:p>
        </w:tc>
      </w:tr>
      <w:tr w:rsidR="008117EE" w:rsidRPr="008117EE" w14:paraId="64E928F6" w14:textId="77777777" w:rsidTr="00F541AC">
        <w:tc>
          <w:tcPr>
            <w:tcW w:w="1218" w:type="dxa"/>
          </w:tcPr>
          <w:p w14:paraId="66AF12A9" w14:textId="5FD5401B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3901" w:type="dxa"/>
          </w:tcPr>
          <w:p w14:paraId="656BC911" w14:textId="13092460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432454.88</w:t>
            </w:r>
          </w:p>
        </w:tc>
        <w:tc>
          <w:tcPr>
            <w:tcW w:w="4226" w:type="dxa"/>
          </w:tcPr>
          <w:p w14:paraId="730D6BB0" w14:textId="60C5452C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1243432.78</w:t>
            </w:r>
          </w:p>
        </w:tc>
      </w:tr>
      <w:tr w:rsidR="008117EE" w:rsidRPr="008117EE" w14:paraId="332C9766" w14:textId="77777777" w:rsidTr="00F541AC">
        <w:tc>
          <w:tcPr>
            <w:tcW w:w="1218" w:type="dxa"/>
          </w:tcPr>
          <w:p w14:paraId="22834647" w14:textId="50B9037A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3901" w:type="dxa"/>
          </w:tcPr>
          <w:p w14:paraId="212BD2D6" w14:textId="64C7323A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432472.72</w:t>
            </w:r>
          </w:p>
        </w:tc>
        <w:tc>
          <w:tcPr>
            <w:tcW w:w="4226" w:type="dxa"/>
          </w:tcPr>
          <w:p w14:paraId="29441028" w14:textId="48DEC791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1243436.39</w:t>
            </w:r>
          </w:p>
        </w:tc>
      </w:tr>
      <w:tr w:rsidR="008117EE" w:rsidRPr="008117EE" w14:paraId="55C81D5F" w14:textId="77777777" w:rsidTr="00F541AC">
        <w:tc>
          <w:tcPr>
            <w:tcW w:w="1218" w:type="dxa"/>
          </w:tcPr>
          <w:p w14:paraId="15013ACE" w14:textId="791BA69E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3901" w:type="dxa"/>
          </w:tcPr>
          <w:p w14:paraId="6B39A06A" w14:textId="34D3E4D3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432491.99</w:t>
            </w:r>
          </w:p>
        </w:tc>
        <w:tc>
          <w:tcPr>
            <w:tcW w:w="4226" w:type="dxa"/>
          </w:tcPr>
          <w:p w14:paraId="1CCBE976" w14:textId="3FFE3C02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1243439.00</w:t>
            </w:r>
          </w:p>
        </w:tc>
      </w:tr>
      <w:tr w:rsidR="008117EE" w:rsidRPr="008117EE" w14:paraId="7EEEBAA8" w14:textId="77777777" w:rsidTr="00F541AC">
        <w:tc>
          <w:tcPr>
            <w:tcW w:w="1218" w:type="dxa"/>
          </w:tcPr>
          <w:p w14:paraId="1C3E5E63" w14:textId="277BB425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901" w:type="dxa"/>
          </w:tcPr>
          <w:p w14:paraId="1FB7CE3D" w14:textId="4FBAC5AF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432534.24</w:t>
            </w:r>
          </w:p>
        </w:tc>
        <w:tc>
          <w:tcPr>
            <w:tcW w:w="4226" w:type="dxa"/>
          </w:tcPr>
          <w:p w14:paraId="696FBE91" w14:textId="4B3EA709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1243444.70</w:t>
            </w:r>
          </w:p>
        </w:tc>
      </w:tr>
      <w:tr w:rsidR="008117EE" w:rsidRPr="008117EE" w14:paraId="5041549D" w14:textId="77777777" w:rsidTr="00F541AC">
        <w:tc>
          <w:tcPr>
            <w:tcW w:w="1218" w:type="dxa"/>
          </w:tcPr>
          <w:p w14:paraId="5CDCA13A" w14:textId="7557DD61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3901" w:type="dxa"/>
          </w:tcPr>
          <w:p w14:paraId="172208BD" w14:textId="46D4C3FB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432543.73</w:t>
            </w:r>
          </w:p>
        </w:tc>
        <w:tc>
          <w:tcPr>
            <w:tcW w:w="4226" w:type="dxa"/>
          </w:tcPr>
          <w:p w14:paraId="0FB5E5E6" w14:textId="6B6F43AE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1243445.65</w:t>
            </w:r>
          </w:p>
        </w:tc>
      </w:tr>
      <w:tr w:rsidR="008117EE" w:rsidRPr="008117EE" w14:paraId="05B23683" w14:textId="77777777" w:rsidTr="00F541AC">
        <w:tc>
          <w:tcPr>
            <w:tcW w:w="1218" w:type="dxa"/>
          </w:tcPr>
          <w:p w14:paraId="5FA352AC" w14:textId="20E20619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3901" w:type="dxa"/>
          </w:tcPr>
          <w:p w14:paraId="17A78779" w14:textId="1A10C400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432541.47</w:t>
            </w:r>
          </w:p>
        </w:tc>
        <w:tc>
          <w:tcPr>
            <w:tcW w:w="4226" w:type="dxa"/>
          </w:tcPr>
          <w:p w14:paraId="1104F185" w14:textId="103C0274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1243434.59</w:t>
            </w:r>
          </w:p>
        </w:tc>
      </w:tr>
      <w:tr w:rsidR="008117EE" w:rsidRPr="008117EE" w14:paraId="0053FCBC" w14:textId="77777777" w:rsidTr="00F541AC">
        <w:tc>
          <w:tcPr>
            <w:tcW w:w="1218" w:type="dxa"/>
          </w:tcPr>
          <w:p w14:paraId="69CD3C23" w14:textId="31137AE9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3901" w:type="dxa"/>
          </w:tcPr>
          <w:p w14:paraId="0188EF46" w14:textId="535F027A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432541.92</w:t>
            </w:r>
          </w:p>
        </w:tc>
        <w:tc>
          <w:tcPr>
            <w:tcW w:w="4226" w:type="dxa"/>
          </w:tcPr>
          <w:p w14:paraId="7D4FFAC3" w14:textId="7EEEF5A2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1243418.56</w:t>
            </w:r>
          </w:p>
        </w:tc>
      </w:tr>
      <w:tr w:rsidR="008117EE" w:rsidRPr="008117EE" w14:paraId="4FCA8DB3" w14:textId="77777777" w:rsidTr="00F541AC">
        <w:tc>
          <w:tcPr>
            <w:tcW w:w="1218" w:type="dxa"/>
          </w:tcPr>
          <w:p w14:paraId="1B2894A2" w14:textId="28AAE558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3901" w:type="dxa"/>
          </w:tcPr>
          <w:p w14:paraId="7EDABF26" w14:textId="3F2D283A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432545.77</w:t>
            </w:r>
          </w:p>
        </w:tc>
        <w:tc>
          <w:tcPr>
            <w:tcW w:w="4226" w:type="dxa"/>
          </w:tcPr>
          <w:p w14:paraId="28E40CC4" w14:textId="426D08F2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1243398.69</w:t>
            </w:r>
          </w:p>
        </w:tc>
      </w:tr>
      <w:tr w:rsidR="008117EE" w:rsidRPr="008117EE" w14:paraId="3C16AA9E" w14:textId="77777777" w:rsidTr="00F541AC">
        <w:tc>
          <w:tcPr>
            <w:tcW w:w="1218" w:type="dxa"/>
          </w:tcPr>
          <w:p w14:paraId="760C99D7" w14:textId="4C9C47BD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3901" w:type="dxa"/>
          </w:tcPr>
          <w:p w14:paraId="5C76D027" w14:textId="2278FD6C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432548.24</w:t>
            </w:r>
          </w:p>
        </w:tc>
        <w:tc>
          <w:tcPr>
            <w:tcW w:w="4226" w:type="dxa"/>
          </w:tcPr>
          <w:p w14:paraId="551C5C88" w14:textId="169ED0F5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1243384.24</w:t>
            </w:r>
          </w:p>
        </w:tc>
      </w:tr>
      <w:tr w:rsidR="008117EE" w:rsidRPr="008117EE" w14:paraId="3D1D55F4" w14:textId="77777777" w:rsidTr="00F541AC">
        <w:tc>
          <w:tcPr>
            <w:tcW w:w="1218" w:type="dxa"/>
          </w:tcPr>
          <w:p w14:paraId="2DA9BC1D" w14:textId="297747BC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3901" w:type="dxa"/>
          </w:tcPr>
          <w:p w14:paraId="63A27FF2" w14:textId="6007C5D2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432546.21</w:t>
            </w:r>
          </w:p>
        </w:tc>
        <w:tc>
          <w:tcPr>
            <w:tcW w:w="4226" w:type="dxa"/>
          </w:tcPr>
          <w:p w14:paraId="6C1357D4" w14:textId="253CF0EB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1243370.25</w:t>
            </w:r>
          </w:p>
        </w:tc>
      </w:tr>
      <w:tr w:rsidR="008117EE" w:rsidRPr="008117EE" w14:paraId="7ECA47F6" w14:textId="77777777" w:rsidTr="00F541AC">
        <w:tc>
          <w:tcPr>
            <w:tcW w:w="1218" w:type="dxa"/>
          </w:tcPr>
          <w:p w14:paraId="56A6CF89" w14:textId="31379EFB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3901" w:type="dxa"/>
          </w:tcPr>
          <w:p w14:paraId="58748D57" w14:textId="3DDACB57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432541.70</w:t>
            </w:r>
          </w:p>
        </w:tc>
        <w:tc>
          <w:tcPr>
            <w:tcW w:w="4226" w:type="dxa"/>
          </w:tcPr>
          <w:p w14:paraId="0A5F22E4" w14:textId="0DB79F60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1243352.62</w:t>
            </w:r>
          </w:p>
        </w:tc>
      </w:tr>
      <w:tr w:rsidR="008117EE" w:rsidRPr="008117EE" w14:paraId="1DEB4D1E" w14:textId="77777777" w:rsidTr="00F541AC">
        <w:tc>
          <w:tcPr>
            <w:tcW w:w="1218" w:type="dxa"/>
          </w:tcPr>
          <w:p w14:paraId="5D194DB6" w14:textId="66FA27C7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3901" w:type="dxa"/>
          </w:tcPr>
          <w:p w14:paraId="2EC73940" w14:textId="25D4D9C2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432536.39</w:t>
            </w:r>
          </w:p>
        </w:tc>
        <w:tc>
          <w:tcPr>
            <w:tcW w:w="4226" w:type="dxa"/>
          </w:tcPr>
          <w:p w14:paraId="2BEC28F0" w14:textId="71B2A07F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1243339.98</w:t>
            </w:r>
          </w:p>
        </w:tc>
      </w:tr>
      <w:tr w:rsidR="008117EE" w:rsidRPr="008117EE" w14:paraId="1293E30C" w14:textId="77777777" w:rsidTr="00F541AC">
        <w:tc>
          <w:tcPr>
            <w:tcW w:w="1218" w:type="dxa"/>
          </w:tcPr>
          <w:p w14:paraId="727E1D13" w14:textId="4E7A11A9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3901" w:type="dxa"/>
          </w:tcPr>
          <w:p w14:paraId="6B2E59DC" w14:textId="3C04531E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432534.58</w:t>
            </w:r>
          </w:p>
        </w:tc>
        <w:tc>
          <w:tcPr>
            <w:tcW w:w="4226" w:type="dxa"/>
          </w:tcPr>
          <w:p w14:paraId="6C3A45C7" w14:textId="0CF56DC2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1243334.11</w:t>
            </w:r>
          </w:p>
        </w:tc>
      </w:tr>
      <w:tr w:rsidR="008117EE" w:rsidRPr="008117EE" w14:paraId="5F934741" w14:textId="77777777" w:rsidTr="00F541AC">
        <w:tc>
          <w:tcPr>
            <w:tcW w:w="1218" w:type="dxa"/>
          </w:tcPr>
          <w:p w14:paraId="527CBA70" w14:textId="30217316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3901" w:type="dxa"/>
          </w:tcPr>
          <w:p w14:paraId="16094982" w14:textId="0E48F11B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432534.58</w:t>
            </w:r>
          </w:p>
        </w:tc>
        <w:tc>
          <w:tcPr>
            <w:tcW w:w="4226" w:type="dxa"/>
          </w:tcPr>
          <w:p w14:paraId="7D55CC80" w14:textId="1F5651AE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1243326.45</w:t>
            </w:r>
          </w:p>
        </w:tc>
      </w:tr>
      <w:tr w:rsidR="008117EE" w:rsidRPr="008117EE" w14:paraId="3DE8954B" w14:textId="77777777" w:rsidTr="00F541AC">
        <w:tc>
          <w:tcPr>
            <w:tcW w:w="1218" w:type="dxa"/>
          </w:tcPr>
          <w:p w14:paraId="515687DD" w14:textId="1EB42608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3901" w:type="dxa"/>
          </w:tcPr>
          <w:p w14:paraId="7FA718DA" w14:textId="0023B4D6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432538.20</w:t>
            </w:r>
          </w:p>
        </w:tc>
        <w:tc>
          <w:tcPr>
            <w:tcW w:w="4226" w:type="dxa"/>
          </w:tcPr>
          <w:p w14:paraId="48714ECB" w14:textId="74DD247F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1243306.57</w:t>
            </w:r>
          </w:p>
        </w:tc>
      </w:tr>
      <w:tr w:rsidR="008117EE" w:rsidRPr="008117EE" w14:paraId="4F3D33F9" w14:textId="77777777" w:rsidTr="00F541AC">
        <w:tc>
          <w:tcPr>
            <w:tcW w:w="1218" w:type="dxa"/>
          </w:tcPr>
          <w:p w14:paraId="2C6C7E4A" w14:textId="79FFC0E1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3901" w:type="dxa"/>
          </w:tcPr>
          <w:p w14:paraId="59359D78" w14:textId="63976761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432545.65</w:t>
            </w:r>
          </w:p>
        </w:tc>
        <w:tc>
          <w:tcPr>
            <w:tcW w:w="4226" w:type="dxa"/>
          </w:tcPr>
          <w:p w14:paraId="78E6F475" w14:textId="4265E6CE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1243260.52</w:t>
            </w:r>
          </w:p>
        </w:tc>
      </w:tr>
      <w:tr w:rsidR="008117EE" w:rsidRPr="008117EE" w14:paraId="371740AD" w14:textId="77777777" w:rsidTr="00F541AC">
        <w:tc>
          <w:tcPr>
            <w:tcW w:w="1218" w:type="dxa"/>
          </w:tcPr>
          <w:p w14:paraId="033138CC" w14:textId="1218F096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3901" w:type="dxa"/>
          </w:tcPr>
          <w:p w14:paraId="125CACA6" w14:textId="61D265C2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432550.84</w:t>
            </w:r>
          </w:p>
        </w:tc>
        <w:tc>
          <w:tcPr>
            <w:tcW w:w="4226" w:type="dxa"/>
          </w:tcPr>
          <w:p w14:paraId="08581B2D" w14:textId="5F96B750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1243226.18</w:t>
            </w:r>
          </w:p>
        </w:tc>
      </w:tr>
      <w:tr w:rsidR="008117EE" w:rsidRPr="008117EE" w14:paraId="4A0774CD" w14:textId="77777777" w:rsidTr="00F541AC">
        <w:tc>
          <w:tcPr>
            <w:tcW w:w="1218" w:type="dxa"/>
          </w:tcPr>
          <w:p w14:paraId="2A3A41DF" w14:textId="1B18B677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3901" w:type="dxa"/>
          </w:tcPr>
          <w:p w14:paraId="17FDDC89" w14:textId="1E1CB7F1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432534.36</w:t>
            </w:r>
          </w:p>
        </w:tc>
        <w:tc>
          <w:tcPr>
            <w:tcW w:w="4226" w:type="dxa"/>
          </w:tcPr>
          <w:p w14:paraId="0102230E" w14:textId="4EC961AE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1243231.40</w:t>
            </w:r>
          </w:p>
        </w:tc>
      </w:tr>
      <w:tr w:rsidR="008117EE" w:rsidRPr="008117EE" w14:paraId="4E1BC9C2" w14:textId="77777777" w:rsidTr="00F541AC">
        <w:tc>
          <w:tcPr>
            <w:tcW w:w="1218" w:type="dxa"/>
          </w:tcPr>
          <w:p w14:paraId="1835530E" w14:textId="1B17E87A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3901" w:type="dxa"/>
          </w:tcPr>
          <w:p w14:paraId="50C00372" w14:textId="7F3E515B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432525.48</w:t>
            </w:r>
          </w:p>
        </w:tc>
        <w:tc>
          <w:tcPr>
            <w:tcW w:w="4226" w:type="dxa"/>
          </w:tcPr>
          <w:p w14:paraId="71511191" w14:textId="14C40360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1243234.80</w:t>
            </w:r>
          </w:p>
        </w:tc>
      </w:tr>
      <w:tr w:rsidR="008117EE" w:rsidRPr="008117EE" w14:paraId="7819A126" w14:textId="77777777" w:rsidTr="00F541AC">
        <w:tc>
          <w:tcPr>
            <w:tcW w:w="1218" w:type="dxa"/>
          </w:tcPr>
          <w:p w14:paraId="780C2721" w14:textId="0A483827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3901" w:type="dxa"/>
          </w:tcPr>
          <w:p w14:paraId="05461A7F" w14:textId="0F9EE1B3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432505.50</w:t>
            </w:r>
          </w:p>
        </w:tc>
        <w:tc>
          <w:tcPr>
            <w:tcW w:w="4226" w:type="dxa"/>
          </w:tcPr>
          <w:p w14:paraId="6D733733" w14:textId="5D4545F9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1243242.15</w:t>
            </w:r>
          </w:p>
        </w:tc>
      </w:tr>
      <w:tr w:rsidR="008117EE" w:rsidRPr="008117EE" w14:paraId="76F8D072" w14:textId="77777777" w:rsidTr="00F541AC">
        <w:tc>
          <w:tcPr>
            <w:tcW w:w="1218" w:type="dxa"/>
          </w:tcPr>
          <w:p w14:paraId="47651531" w14:textId="4261AFE2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3901" w:type="dxa"/>
          </w:tcPr>
          <w:p w14:paraId="0BEACF59" w14:textId="38A53E5A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432474.89</w:t>
            </w:r>
          </w:p>
        </w:tc>
        <w:tc>
          <w:tcPr>
            <w:tcW w:w="4226" w:type="dxa"/>
          </w:tcPr>
          <w:p w14:paraId="4A2134F1" w14:textId="3655E6F3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1243222.58</w:t>
            </w:r>
          </w:p>
        </w:tc>
      </w:tr>
      <w:tr w:rsidR="008117EE" w:rsidRPr="008117EE" w14:paraId="369F2A0D" w14:textId="77777777" w:rsidTr="00F541AC">
        <w:tc>
          <w:tcPr>
            <w:tcW w:w="1218" w:type="dxa"/>
          </w:tcPr>
          <w:p w14:paraId="4F1D69E9" w14:textId="131CFC0F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3901" w:type="dxa"/>
          </w:tcPr>
          <w:p w14:paraId="3674EFC7" w14:textId="59FE7BED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432465.88</w:t>
            </w:r>
          </w:p>
        </w:tc>
        <w:tc>
          <w:tcPr>
            <w:tcW w:w="4226" w:type="dxa"/>
          </w:tcPr>
          <w:p w14:paraId="3F1F80DB" w14:textId="12E520F2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1243204.73</w:t>
            </w:r>
          </w:p>
        </w:tc>
      </w:tr>
      <w:tr w:rsidR="008117EE" w:rsidRPr="008117EE" w14:paraId="48CAE3BF" w14:textId="77777777" w:rsidTr="00F541AC">
        <w:tc>
          <w:tcPr>
            <w:tcW w:w="1218" w:type="dxa"/>
          </w:tcPr>
          <w:p w14:paraId="35490E28" w14:textId="2A90019C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3901" w:type="dxa"/>
          </w:tcPr>
          <w:p w14:paraId="4EB0F736" w14:textId="719A94BC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432451.27</w:t>
            </w:r>
          </w:p>
        </w:tc>
        <w:tc>
          <w:tcPr>
            <w:tcW w:w="4226" w:type="dxa"/>
          </w:tcPr>
          <w:p w14:paraId="7608C06C" w14:textId="5248F30C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1243166.05</w:t>
            </w:r>
          </w:p>
        </w:tc>
      </w:tr>
      <w:tr w:rsidR="008117EE" w:rsidRPr="008117EE" w14:paraId="4F4D1F72" w14:textId="77777777" w:rsidTr="00F541AC">
        <w:tc>
          <w:tcPr>
            <w:tcW w:w="1218" w:type="dxa"/>
          </w:tcPr>
          <w:p w14:paraId="5B4D11F2" w14:textId="5CBC36F9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3901" w:type="dxa"/>
          </w:tcPr>
          <w:p w14:paraId="36B655B2" w14:textId="3B95D123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432479.27</w:t>
            </w:r>
          </w:p>
        </w:tc>
        <w:tc>
          <w:tcPr>
            <w:tcW w:w="4226" w:type="dxa"/>
          </w:tcPr>
          <w:p w14:paraId="0C024CE8" w14:textId="7D850E04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1243170.42</w:t>
            </w:r>
          </w:p>
        </w:tc>
      </w:tr>
      <w:tr w:rsidR="008117EE" w:rsidRPr="008117EE" w14:paraId="2882E2A4" w14:textId="77777777" w:rsidTr="00F541AC">
        <w:tc>
          <w:tcPr>
            <w:tcW w:w="1218" w:type="dxa"/>
          </w:tcPr>
          <w:p w14:paraId="43325416" w14:textId="403D8505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3901" w:type="dxa"/>
          </w:tcPr>
          <w:p w14:paraId="7CD0A3FC" w14:textId="1324E9AF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432477.46</w:t>
            </w:r>
          </w:p>
        </w:tc>
        <w:tc>
          <w:tcPr>
            <w:tcW w:w="4226" w:type="dxa"/>
          </w:tcPr>
          <w:p w14:paraId="6B2FEC23" w14:textId="0A25A263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1243164.55</w:t>
            </w:r>
          </w:p>
        </w:tc>
      </w:tr>
      <w:tr w:rsidR="008117EE" w:rsidRPr="008117EE" w14:paraId="4DF06CB5" w14:textId="77777777" w:rsidTr="00F541AC">
        <w:tc>
          <w:tcPr>
            <w:tcW w:w="1218" w:type="dxa"/>
          </w:tcPr>
          <w:p w14:paraId="2BDB2CC1" w14:textId="1B874687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3901" w:type="dxa"/>
          </w:tcPr>
          <w:p w14:paraId="1250B0A6" w14:textId="2FA97CAA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432472.27</w:t>
            </w:r>
          </w:p>
        </w:tc>
        <w:tc>
          <w:tcPr>
            <w:tcW w:w="4226" w:type="dxa"/>
          </w:tcPr>
          <w:p w14:paraId="3C957D30" w14:textId="14205483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1243143.32</w:t>
            </w:r>
          </w:p>
        </w:tc>
      </w:tr>
      <w:tr w:rsidR="008117EE" w:rsidRPr="008117EE" w14:paraId="66884356" w14:textId="77777777" w:rsidTr="00F541AC">
        <w:tc>
          <w:tcPr>
            <w:tcW w:w="1218" w:type="dxa"/>
          </w:tcPr>
          <w:p w14:paraId="57DC66FF" w14:textId="148C2192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3901" w:type="dxa"/>
          </w:tcPr>
          <w:p w14:paraId="3D68237F" w14:textId="5EF0A405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432462.10</w:t>
            </w:r>
          </w:p>
        </w:tc>
        <w:tc>
          <w:tcPr>
            <w:tcW w:w="4226" w:type="dxa"/>
          </w:tcPr>
          <w:p w14:paraId="5F269753" w14:textId="50D146AE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1243091.44</w:t>
            </w:r>
          </w:p>
        </w:tc>
      </w:tr>
      <w:tr w:rsidR="008117EE" w:rsidRPr="008117EE" w14:paraId="32A36094" w14:textId="77777777" w:rsidTr="00F541AC">
        <w:tc>
          <w:tcPr>
            <w:tcW w:w="1218" w:type="dxa"/>
          </w:tcPr>
          <w:p w14:paraId="33522A1A" w14:textId="40BCEB6D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3901" w:type="dxa"/>
          </w:tcPr>
          <w:p w14:paraId="7225E449" w14:textId="2AA09063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432475.99</w:t>
            </w:r>
          </w:p>
        </w:tc>
        <w:tc>
          <w:tcPr>
            <w:tcW w:w="4226" w:type="dxa"/>
          </w:tcPr>
          <w:p w14:paraId="32B3B13E" w14:textId="6CCFECFF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1243090.00</w:t>
            </w:r>
          </w:p>
        </w:tc>
      </w:tr>
      <w:tr w:rsidR="008117EE" w:rsidRPr="008117EE" w14:paraId="129949E2" w14:textId="77777777" w:rsidTr="00F541AC">
        <w:tc>
          <w:tcPr>
            <w:tcW w:w="1218" w:type="dxa"/>
          </w:tcPr>
          <w:p w14:paraId="45662805" w14:textId="1DB428CA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3901" w:type="dxa"/>
          </w:tcPr>
          <w:p w14:paraId="7B1A2F4A" w14:textId="238D7E03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432542.99</w:t>
            </w:r>
          </w:p>
        </w:tc>
        <w:tc>
          <w:tcPr>
            <w:tcW w:w="4226" w:type="dxa"/>
          </w:tcPr>
          <w:p w14:paraId="3695242B" w14:textId="06280E83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1243115.00</w:t>
            </w:r>
          </w:p>
        </w:tc>
      </w:tr>
      <w:tr w:rsidR="008117EE" w:rsidRPr="008117EE" w14:paraId="01745278" w14:textId="77777777" w:rsidTr="00F541AC">
        <w:tc>
          <w:tcPr>
            <w:tcW w:w="1218" w:type="dxa"/>
          </w:tcPr>
          <w:p w14:paraId="6457E23B" w14:textId="668C861B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3901" w:type="dxa"/>
          </w:tcPr>
          <w:p w14:paraId="1A8ED7DD" w14:textId="3801A2B6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432604.99</w:t>
            </w:r>
          </w:p>
        </w:tc>
        <w:tc>
          <w:tcPr>
            <w:tcW w:w="4226" w:type="dxa"/>
          </w:tcPr>
          <w:p w14:paraId="74FBF85F" w14:textId="31CBEA72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1243112.00</w:t>
            </w:r>
          </w:p>
        </w:tc>
      </w:tr>
      <w:tr w:rsidR="008117EE" w:rsidRPr="008117EE" w14:paraId="695AB29B" w14:textId="77777777" w:rsidTr="00F541AC">
        <w:tc>
          <w:tcPr>
            <w:tcW w:w="1218" w:type="dxa"/>
          </w:tcPr>
          <w:p w14:paraId="2E7ECD56" w14:textId="5782CD82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3901" w:type="dxa"/>
          </w:tcPr>
          <w:p w14:paraId="51982F30" w14:textId="5012CEF7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432682.99</w:t>
            </w:r>
          </w:p>
        </w:tc>
        <w:tc>
          <w:tcPr>
            <w:tcW w:w="4226" w:type="dxa"/>
          </w:tcPr>
          <w:p w14:paraId="56572CB3" w14:textId="7C9AB24B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1243098.00</w:t>
            </w:r>
          </w:p>
        </w:tc>
      </w:tr>
      <w:tr w:rsidR="008117EE" w:rsidRPr="008117EE" w14:paraId="4766D499" w14:textId="77777777" w:rsidTr="00F541AC">
        <w:tc>
          <w:tcPr>
            <w:tcW w:w="1218" w:type="dxa"/>
          </w:tcPr>
          <w:p w14:paraId="01B8C384" w14:textId="4EF6D922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3901" w:type="dxa"/>
          </w:tcPr>
          <w:p w14:paraId="283149F7" w14:textId="6EF4C83D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432749.99</w:t>
            </w:r>
          </w:p>
        </w:tc>
        <w:tc>
          <w:tcPr>
            <w:tcW w:w="4226" w:type="dxa"/>
          </w:tcPr>
          <w:p w14:paraId="05EF4641" w14:textId="3FB2B2AA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1243109.00</w:t>
            </w:r>
          </w:p>
        </w:tc>
      </w:tr>
      <w:tr w:rsidR="008117EE" w:rsidRPr="008117EE" w14:paraId="422AF369" w14:textId="77777777" w:rsidTr="00F541AC">
        <w:tc>
          <w:tcPr>
            <w:tcW w:w="1218" w:type="dxa"/>
          </w:tcPr>
          <w:p w14:paraId="2226020F" w14:textId="04C8DE43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3901" w:type="dxa"/>
          </w:tcPr>
          <w:p w14:paraId="2729CE32" w14:textId="29035F06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432783.99</w:t>
            </w:r>
          </w:p>
        </w:tc>
        <w:tc>
          <w:tcPr>
            <w:tcW w:w="4226" w:type="dxa"/>
          </w:tcPr>
          <w:p w14:paraId="09D8185A" w14:textId="016122E1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1243142.00</w:t>
            </w:r>
          </w:p>
        </w:tc>
      </w:tr>
      <w:tr w:rsidR="008117EE" w:rsidRPr="008117EE" w14:paraId="3168C7E4" w14:textId="77777777" w:rsidTr="00F541AC">
        <w:tc>
          <w:tcPr>
            <w:tcW w:w="1218" w:type="dxa"/>
          </w:tcPr>
          <w:p w14:paraId="24035BA2" w14:textId="1BC9518B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3901" w:type="dxa"/>
          </w:tcPr>
          <w:p w14:paraId="2FDF0C07" w14:textId="154A0190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432782.99</w:t>
            </w:r>
          </w:p>
        </w:tc>
        <w:tc>
          <w:tcPr>
            <w:tcW w:w="4226" w:type="dxa"/>
          </w:tcPr>
          <w:p w14:paraId="1ADD2889" w14:textId="532AB067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1243177.00</w:t>
            </w:r>
          </w:p>
        </w:tc>
      </w:tr>
      <w:tr w:rsidR="008117EE" w:rsidRPr="008117EE" w14:paraId="06C7BB10" w14:textId="77777777" w:rsidTr="00F541AC">
        <w:tc>
          <w:tcPr>
            <w:tcW w:w="1218" w:type="dxa"/>
          </w:tcPr>
          <w:p w14:paraId="201483CF" w14:textId="375FFA21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3901" w:type="dxa"/>
          </w:tcPr>
          <w:p w14:paraId="4E115E83" w14:textId="780B88FF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432761.99</w:t>
            </w:r>
          </w:p>
        </w:tc>
        <w:tc>
          <w:tcPr>
            <w:tcW w:w="4226" w:type="dxa"/>
          </w:tcPr>
          <w:p w14:paraId="0B6397EB" w14:textId="6D9383A3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1243205.00</w:t>
            </w:r>
          </w:p>
        </w:tc>
      </w:tr>
      <w:tr w:rsidR="008117EE" w:rsidRPr="008117EE" w14:paraId="18BC9DDD" w14:textId="77777777" w:rsidTr="00F541AC">
        <w:tc>
          <w:tcPr>
            <w:tcW w:w="1218" w:type="dxa"/>
          </w:tcPr>
          <w:p w14:paraId="7156842B" w14:textId="1700F92F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3901" w:type="dxa"/>
          </w:tcPr>
          <w:p w14:paraId="1F195737" w14:textId="1B644802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432738.99</w:t>
            </w:r>
          </w:p>
        </w:tc>
        <w:tc>
          <w:tcPr>
            <w:tcW w:w="4226" w:type="dxa"/>
          </w:tcPr>
          <w:p w14:paraId="2A339A8B" w14:textId="712B3696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1243226.00</w:t>
            </w:r>
          </w:p>
        </w:tc>
      </w:tr>
      <w:tr w:rsidR="008117EE" w:rsidRPr="008117EE" w14:paraId="2DA436E9" w14:textId="77777777" w:rsidTr="00F541AC">
        <w:tc>
          <w:tcPr>
            <w:tcW w:w="1218" w:type="dxa"/>
          </w:tcPr>
          <w:p w14:paraId="5ADE93FF" w14:textId="0FDB4650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3901" w:type="dxa"/>
          </w:tcPr>
          <w:p w14:paraId="27E08B2F" w14:textId="6A253158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432739.99</w:t>
            </w:r>
          </w:p>
        </w:tc>
        <w:tc>
          <w:tcPr>
            <w:tcW w:w="4226" w:type="dxa"/>
          </w:tcPr>
          <w:p w14:paraId="6C4852FA" w14:textId="2FE2E558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1243243.00</w:t>
            </w:r>
          </w:p>
        </w:tc>
      </w:tr>
      <w:tr w:rsidR="008117EE" w:rsidRPr="008117EE" w14:paraId="3836B878" w14:textId="77777777" w:rsidTr="00F541AC">
        <w:tc>
          <w:tcPr>
            <w:tcW w:w="1218" w:type="dxa"/>
          </w:tcPr>
          <w:p w14:paraId="2C362C48" w14:textId="264FA963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3901" w:type="dxa"/>
          </w:tcPr>
          <w:p w14:paraId="354D8A7E" w14:textId="592213FA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432756.99</w:t>
            </w:r>
          </w:p>
        </w:tc>
        <w:tc>
          <w:tcPr>
            <w:tcW w:w="4226" w:type="dxa"/>
          </w:tcPr>
          <w:p w14:paraId="7AC6D06C" w14:textId="0B6555EF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1243243.00</w:t>
            </w:r>
          </w:p>
        </w:tc>
      </w:tr>
      <w:tr w:rsidR="008117EE" w:rsidRPr="008117EE" w14:paraId="5FA7CA34" w14:textId="77777777" w:rsidTr="00F541AC">
        <w:tc>
          <w:tcPr>
            <w:tcW w:w="1218" w:type="dxa"/>
          </w:tcPr>
          <w:p w14:paraId="3ECF9FBF" w14:textId="43050408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3901" w:type="dxa"/>
          </w:tcPr>
          <w:p w14:paraId="3E302EAA" w14:textId="32788A43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432833.99</w:t>
            </w:r>
          </w:p>
        </w:tc>
        <w:tc>
          <w:tcPr>
            <w:tcW w:w="4226" w:type="dxa"/>
          </w:tcPr>
          <w:p w14:paraId="597B0626" w14:textId="555D00A2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1243165.00</w:t>
            </w:r>
          </w:p>
        </w:tc>
      </w:tr>
      <w:tr w:rsidR="008117EE" w:rsidRPr="008117EE" w14:paraId="5892C7BD" w14:textId="77777777" w:rsidTr="00F541AC">
        <w:tc>
          <w:tcPr>
            <w:tcW w:w="1218" w:type="dxa"/>
          </w:tcPr>
          <w:p w14:paraId="01077AD2" w14:textId="12058969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3901" w:type="dxa"/>
          </w:tcPr>
          <w:p w14:paraId="16FF8868" w14:textId="79753C43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432905.99</w:t>
            </w:r>
          </w:p>
        </w:tc>
        <w:tc>
          <w:tcPr>
            <w:tcW w:w="4226" w:type="dxa"/>
          </w:tcPr>
          <w:p w14:paraId="6420C783" w14:textId="2195BC3F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1243158.00</w:t>
            </w:r>
          </w:p>
        </w:tc>
      </w:tr>
      <w:tr w:rsidR="008117EE" w:rsidRPr="008117EE" w14:paraId="767193CC" w14:textId="77777777" w:rsidTr="00F541AC">
        <w:tc>
          <w:tcPr>
            <w:tcW w:w="1218" w:type="dxa"/>
          </w:tcPr>
          <w:p w14:paraId="5D5318A9" w14:textId="7E3FE6CD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3901" w:type="dxa"/>
          </w:tcPr>
          <w:p w14:paraId="57E5EB87" w14:textId="748643AD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432966.99</w:t>
            </w:r>
          </w:p>
        </w:tc>
        <w:tc>
          <w:tcPr>
            <w:tcW w:w="4226" w:type="dxa"/>
          </w:tcPr>
          <w:p w14:paraId="2A89759B" w14:textId="5DDF31C4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1243177.00</w:t>
            </w:r>
          </w:p>
        </w:tc>
      </w:tr>
      <w:tr w:rsidR="008117EE" w:rsidRPr="008117EE" w14:paraId="7EE4B463" w14:textId="77777777" w:rsidTr="00F541AC">
        <w:tc>
          <w:tcPr>
            <w:tcW w:w="1218" w:type="dxa"/>
          </w:tcPr>
          <w:p w14:paraId="0A1B227C" w14:textId="26E92EEE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3901" w:type="dxa"/>
          </w:tcPr>
          <w:p w14:paraId="4E06933D" w14:textId="5ABA28C4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433038.99</w:t>
            </w:r>
          </w:p>
        </w:tc>
        <w:tc>
          <w:tcPr>
            <w:tcW w:w="4226" w:type="dxa"/>
          </w:tcPr>
          <w:p w14:paraId="6D4B5ABB" w14:textId="32BACBE8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1243233.00</w:t>
            </w:r>
          </w:p>
        </w:tc>
      </w:tr>
      <w:tr w:rsidR="008117EE" w:rsidRPr="008117EE" w14:paraId="71355A28" w14:textId="77777777" w:rsidTr="00F541AC">
        <w:tc>
          <w:tcPr>
            <w:tcW w:w="1218" w:type="dxa"/>
          </w:tcPr>
          <w:p w14:paraId="1E71522F" w14:textId="26D09D07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3901" w:type="dxa"/>
          </w:tcPr>
          <w:p w14:paraId="7C6AA59E" w14:textId="2C24EFFC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433085.99</w:t>
            </w:r>
          </w:p>
        </w:tc>
        <w:tc>
          <w:tcPr>
            <w:tcW w:w="4226" w:type="dxa"/>
          </w:tcPr>
          <w:p w14:paraId="2260A8B8" w14:textId="2017533E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1243277.00</w:t>
            </w:r>
          </w:p>
        </w:tc>
      </w:tr>
      <w:tr w:rsidR="008117EE" w:rsidRPr="008117EE" w14:paraId="35392F71" w14:textId="77777777" w:rsidTr="00F541AC">
        <w:tc>
          <w:tcPr>
            <w:tcW w:w="1218" w:type="dxa"/>
          </w:tcPr>
          <w:p w14:paraId="3527A1FC" w14:textId="6DDDCB54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901" w:type="dxa"/>
          </w:tcPr>
          <w:p w14:paraId="4C7E0A0D" w14:textId="70CE4814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433136.99</w:t>
            </w:r>
          </w:p>
        </w:tc>
        <w:tc>
          <w:tcPr>
            <w:tcW w:w="4226" w:type="dxa"/>
          </w:tcPr>
          <w:p w14:paraId="1A5475D5" w14:textId="34B01D21" w:rsidR="006C4877" w:rsidRPr="008117EE" w:rsidRDefault="006C487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1243300.00</w:t>
            </w:r>
          </w:p>
        </w:tc>
      </w:tr>
    </w:tbl>
    <w:p w14:paraId="6D17DF81" w14:textId="77777777" w:rsidR="00FF789A" w:rsidRPr="008117EE" w:rsidRDefault="00FF789A" w:rsidP="00561377">
      <w:pPr>
        <w:jc w:val="center"/>
        <w:rPr>
          <w:rFonts w:ascii="Times New Roman" w:hAnsi="Times New Roman" w:cs="Times New Roman"/>
        </w:rPr>
      </w:pPr>
    </w:p>
    <w:p w14:paraId="1F57C20D" w14:textId="77777777" w:rsidR="00554981" w:rsidRPr="008117EE" w:rsidRDefault="00554981" w:rsidP="00561377">
      <w:pPr>
        <w:jc w:val="center"/>
        <w:rPr>
          <w:rFonts w:ascii="Times New Roman" w:hAnsi="Times New Roman" w:cs="Times New Roman"/>
        </w:rPr>
      </w:pPr>
    </w:p>
    <w:p w14:paraId="47FF1800" w14:textId="3460B397" w:rsidR="00711C81" w:rsidRPr="008117EE" w:rsidRDefault="00711C81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t xml:space="preserve">Д. </w:t>
      </w:r>
      <w:r w:rsidR="009A311E" w:rsidRPr="008117EE">
        <w:rPr>
          <w:rFonts w:ascii="Times New Roman" w:hAnsi="Times New Roman" w:cs="Times New Roman"/>
        </w:rPr>
        <w:t>Панское-</w:t>
      </w:r>
      <w:r w:rsidR="00307B7B" w:rsidRPr="008117EE">
        <w:rPr>
          <w:rFonts w:ascii="Times New Roman" w:hAnsi="Times New Roman" w:cs="Times New Roman"/>
        </w:rPr>
        <w:t>2</w:t>
      </w:r>
    </w:p>
    <w:p w14:paraId="0A49C8BB" w14:textId="7DA63BDE" w:rsidR="00711C81" w:rsidRPr="008117EE" w:rsidRDefault="00935F87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495C002" wp14:editId="38E3CC1C">
            <wp:extent cx="5934075" cy="3914775"/>
            <wp:effectExtent l="0" t="0" r="9525" b="9525"/>
            <wp:docPr id="29" name="Рисунок 29" descr="Z:\Дима2017\Шураев\РАБОТА\Мурыгинское ГП\денис\ГраницыМурыгинское сп\схемы\панское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Дима2017\Шураев\РАБОТА\Мурыгинское ГП\денис\ГраницыМурыгинское сп\схемы\панское 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61" b="34241"/>
                    <a:stretch/>
                  </pic:blipFill>
                  <pic:spPr bwMode="auto">
                    <a:xfrm>
                      <a:off x="0" y="0"/>
                      <a:ext cx="59340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4D4621C2" w14:textId="77777777" w:rsidTr="007E5F9D">
        <w:trPr>
          <w:trHeight w:val="254"/>
        </w:trPr>
        <w:tc>
          <w:tcPr>
            <w:tcW w:w="1218" w:type="dxa"/>
            <w:vMerge w:val="restart"/>
          </w:tcPr>
          <w:p w14:paraId="558D2B42" w14:textId="77777777" w:rsidR="00711C81" w:rsidRPr="008117EE" w:rsidRDefault="00711C81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23C164D6" w14:textId="77777777" w:rsidR="00711C81" w:rsidRPr="008117EE" w:rsidRDefault="00711C81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6154557B" w14:textId="77777777" w:rsidTr="007E5F9D">
        <w:trPr>
          <w:trHeight w:val="353"/>
        </w:trPr>
        <w:tc>
          <w:tcPr>
            <w:tcW w:w="1218" w:type="dxa"/>
            <w:vMerge/>
          </w:tcPr>
          <w:p w14:paraId="1689FC46" w14:textId="77777777" w:rsidR="00711C81" w:rsidRPr="008117EE" w:rsidRDefault="00711C81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469FD961" w14:textId="77777777" w:rsidR="00711C81" w:rsidRPr="008117EE" w:rsidRDefault="00711C81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7D6330CE" w14:textId="77777777" w:rsidR="00711C81" w:rsidRPr="008117EE" w:rsidRDefault="00711C81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473391B1" w14:textId="77777777" w:rsidTr="007E5F9D">
        <w:tc>
          <w:tcPr>
            <w:tcW w:w="1218" w:type="dxa"/>
            <w:hideMark/>
          </w:tcPr>
          <w:p w14:paraId="09A893E5" w14:textId="44EA15E5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hideMark/>
          </w:tcPr>
          <w:p w14:paraId="233E5D95" w14:textId="12E6EBB4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436992.99</w:t>
            </w:r>
          </w:p>
        </w:tc>
        <w:tc>
          <w:tcPr>
            <w:tcW w:w="4226" w:type="dxa"/>
            <w:hideMark/>
          </w:tcPr>
          <w:p w14:paraId="2A98E91C" w14:textId="053A8653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1242797.00</w:t>
            </w:r>
          </w:p>
        </w:tc>
      </w:tr>
      <w:tr w:rsidR="008117EE" w:rsidRPr="008117EE" w14:paraId="25005F0F" w14:textId="77777777" w:rsidTr="007E5F9D">
        <w:tc>
          <w:tcPr>
            <w:tcW w:w="1218" w:type="dxa"/>
            <w:hideMark/>
          </w:tcPr>
          <w:p w14:paraId="206907D2" w14:textId="75A23E74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hideMark/>
          </w:tcPr>
          <w:p w14:paraId="785DD8EE" w14:textId="5DC14AC0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437057.99</w:t>
            </w:r>
          </w:p>
        </w:tc>
        <w:tc>
          <w:tcPr>
            <w:tcW w:w="4226" w:type="dxa"/>
            <w:hideMark/>
          </w:tcPr>
          <w:p w14:paraId="435813E7" w14:textId="2D6F4D76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1242745.00</w:t>
            </w:r>
          </w:p>
        </w:tc>
      </w:tr>
      <w:tr w:rsidR="008117EE" w:rsidRPr="008117EE" w14:paraId="7F85168E" w14:textId="77777777" w:rsidTr="007E5F9D">
        <w:tc>
          <w:tcPr>
            <w:tcW w:w="1218" w:type="dxa"/>
            <w:hideMark/>
          </w:tcPr>
          <w:p w14:paraId="1A4B89A2" w14:textId="4478BECB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hideMark/>
          </w:tcPr>
          <w:p w14:paraId="5EEBD4C1" w14:textId="101E004E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437052.99</w:t>
            </w:r>
          </w:p>
        </w:tc>
        <w:tc>
          <w:tcPr>
            <w:tcW w:w="4226" w:type="dxa"/>
            <w:hideMark/>
          </w:tcPr>
          <w:p w14:paraId="184DE634" w14:textId="5F143690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1242802.00</w:t>
            </w:r>
          </w:p>
        </w:tc>
      </w:tr>
      <w:tr w:rsidR="008117EE" w:rsidRPr="008117EE" w14:paraId="30AC7768" w14:textId="77777777" w:rsidTr="007E5F9D">
        <w:tc>
          <w:tcPr>
            <w:tcW w:w="1218" w:type="dxa"/>
            <w:hideMark/>
          </w:tcPr>
          <w:p w14:paraId="2FBF323C" w14:textId="6F320B03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hideMark/>
          </w:tcPr>
          <w:p w14:paraId="54F6E9F5" w14:textId="5F5A6853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437085.99</w:t>
            </w:r>
          </w:p>
        </w:tc>
        <w:tc>
          <w:tcPr>
            <w:tcW w:w="4226" w:type="dxa"/>
            <w:hideMark/>
          </w:tcPr>
          <w:p w14:paraId="1F7A44C2" w14:textId="6BCAAE9D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1242952.00</w:t>
            </w:r>
          </w:p>
        </w:tc>
      </w:tr>
      <w:tr w:rsidR="008117EE" w:rsidRPr="008117EE" w14:paraId="79587080" w14:textId="77777777" w:rsidTr="007E5F9D">
        <w:tc>
          <w:tcPr>
            <w:tcW w:w="1218" w:type="dxa"/>
            <w:hideMark/>
          </w:tcPr>
          <w:p w14:paraId="636D9BB5" w14:textId="75015853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  <w:hideMark/>
          </w:tcPr>
          <w:p w14:paraId="7EFB612A" w14:textId="3D37E5A8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437123.99</w:t>
            </w:r>
          </w:p>
        </w:tc>
        <w:tc>
          <w:tcPr>
            <w:tcW w:w="4226" w:type="dxa"/>
            <w:hideMark/>
          </w:tcPr>
          <w:p w14:paraId="0CCB967A" w14:textId="4963BF63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1243029.00</w:t>
            </w:r>
          </w:p>
        </w:tc>
      </w:tr>
      <w:tr w:rsidR="008117EE" w:rsidRPr="008117EE" w14:paraId="30B55446" w14:textId="77777777" w:rsidTr="007E5F9D">
        <w:tc>
          <w:tcPr>
            <w:tcW w:w="1218" w:type="dxa"/>
            <w:hideMark/>
          </w:tcPr>
          <w:p w14:paraId="50E0E8D1" w14:textId="54575CB5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  <w:hideMark/>
          </w:tcPr>
          <w:p w14:paraId="5F507FC0" w14:textId="4211362D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437180.99</w:t>
            </w:r>
          </w:p>
        </w:tc>
        <w:tc>
          <w:tcPr>
            <w:tcW w:w="4226" w:type="dxa"/>
            <w:hideMark/>
          </w:tcPr>
          <w:p w14:paraId="2E41E32F" w14:textId="3940344F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1243080.00</w:t>
            </w:r>
          </w:p>
        </w:tc>
      </w:tr>
      <w:tr w:rsidR="008117EE" w:rsidRPr="008117EE" w14:paraId="1A89AF1A" w14:textId="77777777" w:rsidTr="007E5F9D">
        <w:tc>
          <w:tcPr>
            <w:tcW w:w="1218" w:type="dxa"/>
            <w:hideMark/>
          </w:tcPr>
          <w:p w14:paraId="376EBEDF" w14:textId="3F4ECE9D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  <w:hideMark/>
          </w:tcPr>
          <w:p w14:paraId="2E9D48C1" w14:textId="70001F0C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437197.99</w:t>
            </w:r>
          </w:p>
        </w:tc>
        <w:tc>
          <w:tcPr>
            <w:tcW w:w="4226" w:type="dxa"/>
            <w:hideMark/>
          </w:tcPr>
          <w:p w14:paraId="62FCE27D" w14:textId="49419F02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1243150.00</w:t>
            </w:r>
          </w:p>
        </w:tc>
      </w:tr>
      <w:tr w:rsidR="008117EE" w:rsidRPr="008117EE" w14:paraId="2AFD735C" w14:textId="77777777" w:rsidTr="007E5F9D">
        <w:tc>
          <w:tcPr>
            <w:tcW w:w="1218" w:type="dxa"/>
            <w:hideMark/>
          </w:tcPr>
          <w:p w14:paraId="2F0F3C2F" w14:textId="7B1A09F9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  <w:hideMark/>
          </w:tcPr>
          <w:p w14:paraId="76849257" w14:textId="0A9FCEF0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437211.99</w:t>
            </w:r>
          </w:p>
        </w:tc>
        <w:tc>
          <w:tcPr>
            <w:tcW w:w="4226" w:type="dxa"/>
            <w:hideMark/>
          </w:tcPr>
          <w:p w14:paraId="56EF0772" w14:textId="3C594C01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1243205.00</w:t>
            </w:r>
          </w:p>
        </w:tc>
      </w:tr>
      <w:tr w:rsidR="008117EE" w:rsidRPr="008117EE" w14:paraId="5447DED1" w14:textId="77777777" w:rsidTr="007E5F9D">
        <w:tc>
          <w:tcPr>
            <w:tcW w:w="1218" w:type="dxa"/>
            <w:hideMark/>
          </w:tcPr>
          <w:p w14:paraId="583F6D2F" w14:textId="5F5CB031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  <w:hideMark/>
          </w:tcPr>
          <w:p w14:paraId="144C78F9" w14:textId="10576CA8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437087.99</w:t>
            </w:r>
          </w:p>
        </w:tc>
        <w:tc>
          <w:tcPr>
            <w:tcW w:w="4226" w:type="dxa"/>
            <w:hideMark/>
          </w:tcPr>
          <w:p w14:paraId="54C99437" w14:textId="0ACA6CAC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1243259.00</w:t>
            </w:r>
          </w:p>
        </w:tc>
      </w:tr>
      <w:tr w:rsidR="008117EE" w:rsidRPr="008117EE" w14:paraId="74D1E9E6" w14:textId="77777777" w:rsidTr="007E5F9D">
        <w:tc>
          <w:tcPr>
            <w:tcW w:w="1218" w:type="dxa"/>
            <w:hideMark/>
          </w:tcPr>
          <w:p w14:paraId="643BD3C9" w14:textId="2D2E2BA5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  <w:hideMark/>
          </w:tcPr>
          <w:p w14:paraId="6638BA62" w14:textId="2BD0A04D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437173.99</w:t>
            </w:r>
          </w:p>
        </w:tc>
        <w:tc>
          <w:tcPr>
            <w:tcW w:w="4226" w:type="dxa"/>
            <w:hideMark/>
          </w:tcPr>
          <w:p w14:paraId="29531ED0" w14:textId="5BD8F490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1243465.00</w:t>
            </w:r>
          </w:p>
        </w:tc>
      </w:tr>
      <w:tr w:rsidR="008117EE" w:rsidRPr="008117EE" w14:paraId="15C7EF31" w14:textId="77777777" w:rsidTr="007E5F9D">
        <w:tc>
          <w:tcPr>
            <w:tcW w:w="1218" w:type="dxa"/>
            <w:hideMark/>
          </w:tcPr>
          <w:p w14:paraId="340722AD" w14:textId="6D3DFBF8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  <w:hideMark/>
          </w:tcPr>
          <w:p w14:paraId="10CA2616" w14:textId="391F6608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437122.99</w:t>
            </w:r>
          </w:p>
        </w:tc>
        <w:tc>
          <w:tcPr>
            <w:tcW w:w="4226" w:type="dxa"/>
            <w:hideMark/>
          </w:tcPr>
          <w:p w14:paraId="3623C84C" w14:textId="27EC9875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1243471.00</w:t>
            </w:r>
          </w:p>
        </w:tc>
      </w:tr>
      <w:tr w:rsidR="008117EE" w:rsidRPr="008117EE" w14:paraId="636544B4" w14:textId="77777777" w:rsidTr="007E5F9D">
        <w:tc>
          <w:tcPr>
            <w:tcW w:w="1218" w:type="dxa"/>
            <w:hideMark/>
          </w:tcPr>
          <w:p w14:paraId="322FEDA3" w14:textId="5FF3A9F5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  <w:hideMark/>
          </w:tcPr>
          <w:p w14:paraId="73BC60F3" w14:textId="293E6A29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437044.99</w:t>
            </w:r>
          </w:p>
        </w:tc>
        <w:tc>
          <w:tcPr>
            <w:tcW w:w="4226" w:type="dxa"/>
            <w:hideMark/>
          </w:tcPr>
          <w:p w14:paraId="1CE04935" w14:textId="4A5AB3C5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1243475.00</w:t>
            </w:r>
          </w:p>
        </w:tc>
      </w:tr>
      <w:tr w:rsidR="008117EE" w:rsidRPr="008117EE" w14:paraId="68C47A34" w14:textId="77777777" w:rsidTr="007E5F9D">
        <w:tc>
          <w:tcPr>
            <w:tcW w:w="1218" w:type="dxa"/>
            <w:hideMark/>
          </w:tcPr>
          <w:p w14:paraId="3F098E0C" w14:textId="261B4AEC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  <w:hideMark/>
          </w:tcPr>
          <w:p w14:paraId="6C9B4856" w14:textId="69D779F8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436971.99</w:t>
            </w:r>
          </w:p>
        </w:tc>
        <w:tc>
          <w:tcPr>
            <w:tcW w:w="4226" w:type="dxa"/>
            <w:hideMark/>
          </w:tcPr>
          <w:p w14:paraId="1C32ED40" w14:textId="6352CE74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1243474.00</w:t>
            </w:r>
          </w:p>
        </w:tc>
      </w:tr>
      <w:tr w:rsidR="008117EE" w:rsidRPr="008117EE" w14:paraId="3585F240" w14:textId="77777777" w:rsidTr="007E5F9D">
        <w:tc>
          <w:tcPr>
            <w:tcW w:w="1218" w:type="dxa"/>
            <w:hideMark/>
          </w:tcPr>
          <w:p w14:paraId="54910172" w14:textId="42D2D2CE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  <w:hideMark/>
          </w:tcPr>
          <w:p w14:paraId="59F1431C" w14:textId="3EDB9BB2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436984.99</w:t>
            </w:r>
          </w:p>
        </w:tc>
        <w:tc>
          <w:tcPr>
            <w:tcW w:w="4226" w:type="dxa"/>
            <w:hideMark/>
          </w:tcPr>
          <w:p w14:paraId="17A87B11" w14:textId="786C39D3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1243528.00</w:t>
            </w:r>
          </w:p>
        </w:tc>
      </w:tr>
      <w:tr w:rsidR="008117EE" w:rsidRPr="008117EE" w14:paraId="443C979F" w14:textId="77777777" w:rsidTr="007E5F9D">
        <w:tc>
          <w:tcPr>
            <w:tcW w:w="1218" w:type="dxa"/>
            <w:hideMark/>
          </w:tcPr>
          <w:p w14:paraId="6EAB4821" w14:textId="119A64B1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  <w:hideMark/>
          </w:tcPr>
          <w:p w14:paraId="3BFB13BF" w14:textId="356B5747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436916.99</w:t>
            </w:r>
          </w:p>
        </w:tc>
        <w:tc>
          <w:tcPr>
            <w:tcW w:w="4226" w:type="dxa"/>
            <w:hideMark/>
          </w:tcPr>
          <w:p w14:paraId="2A3166AC" w14:textId="047F416A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1243549.00</w:t>
            </w:r>
          </w:p>
        </w:tc>
      </w:tr>
      <w:tr w:rsidR="008117EE" w:rsidRPr="008117EE" w14:paraId="23831CA8" w14:textId="77777777" w:rsidTr="007E5F9D">
        <w:tc>
          <w:tcPr>
            <w:tcW w:w="1218" w:type="dxa"/>
            <w:hideMark/>
          </w:tcPr>
          <w:p w14:paraId="63917F02" w14:textId="2A43DA1F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1" w:type="dxa"/>
            <w:hideMark/>
          </w:tcPr>
          <w:p w14:paraId="5FC25E2B" w14:textId="72A6F058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436892.99</w:t>
            </w:r>
          </w:p>
        </w:tc>
        <w:tc>
          <w:tcPr>
            <w:tcW w:w="4226" w:type="dxa"/>
            <w:hideMark/>
          </w:tcPr>
          <w:p w14:paraId="3EA38DC9" w14:textId="2966DBD7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1243578.00</w:t>
            </w:r>
          </w:p>
        </w:tc>
      </w:tr>
      <w:tr w:rsidR="008117EE" w:rsidRPr="008117EE" w14:paraId="5D37319F" w14:textId="77777777" w:rsidTr="007E5F9D">
        <w:tc>
          <w:tcPr>
            <w:tcW w:w="1218" w:type="dxa"/>
            <w:hideMark/>
          </w:tcPr>
          <w:p w14:paraId="77EF1B31" w14:textId="7CFB09F6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1" w:type="dxa"/>
            <w:hideMark/>
          </w:tcPr>
          <w:p w14:paraId="2AF30F8D" w14:textId="0DE48E36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436814.99</w:t>
            </w:r>
          </w:p>
        </w:tc>
        <w:tc>
          <w:tcPr>
            <w:tcW w:w="4226" w:type="dxa"/>
            <w:hideMark/>
          </w:tcPr>
          <w:p w14:paraId="49A86BAA" w14:textId="1DF2D3F0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1243585.00</w:t>
            </w:r>
          </w:p>
        </w:tc>
      </w:tr>
      <w:tr w:rsidR="008117EE" w:rsidRPr="008117EE" w14:paraId="11353CD0" w14:textId="77777777" w:rsidTr="007E5F9D">
        <w:tc>
          <w:tcPr>
            <w:tcW w:w="1218" w:type="dxa"/>
            <w:hideMark/>
          </w:tcPr>
          <w:p w14:paraId="29778AF0" w14:textId="6DD77D66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1" w:type="dxa"/>
            <w:hideMark/>
          </w:tcPr>
          <w:p w14:paraId="6A19DB6C" w14:textId="3D041E4D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436786.99</w:t>
            </w:r>
          </w:p>
        </w:tc>
        <w:tc>
          <w:tcPr>
            <w:tcW w:w="4226" w:type="dxa"/>
            <w:hideMark/>
          </w:tcPr>
          <w:p w14:paraId="7D03ADF3" w14:textId="62F0E6B4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1243601.00</w:t>
            </w:r>
          </w:p>
        </w:tc>
      </w:tr>
      <w:tr w:rsidR="008117EE" w:rsidRPr="008117EE" w14:paraId="0884A3AF" w14:textId="77777777" w:rsidTr="007E5F9D">
        <w:tc>
          <w:tcPr>
            <w:tcW w:w="1218" w:type="dxa"/>
            <w:hideMark/>
          </w:tcPr>
          <w:p w14:paraId="426AC304" w14:textId="066FD37D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1" w:type="dxa"/>
            <w:hideMark/>
          </w:tcPr>
          <w:p w14:paraId="14C846EC" w14:textId="26BE56F4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436796.99</w:t>
            </w:r>
          </w:p>
        </w:tc>
        <w:tc>
          <w:tcPr>
            <w:tcW w:w="4226" w:type="dxa"/>
            <w:hideMark/>
          </w:tcPr>
          <w:p w14:paraId="625596BC" w14:textId="695FEF27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1243630.00</w:t>
            </w:r>
          </w:p>
        </w:tc>
      </w:tr>
      <w:tr w:rsidR="008117EE" w:rsidRPr="008117EE" w14:paraId="2A1072B2" w14:textId="77777777" w:rsidTr="007E5F9D">
        <w:tc>
          <w:tcPr>
            <w:tcW w:w="1218" w:type="dxa"/>
            <w:hideMark/>
          </w:tcPr>
          <w:p w14:paraId="63882DF0" w14:textId="1945A12D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1" w:type="dxa"/>
            <w:hideMark/>
          </w:tcPr>
          <w:p w14:paraId="7A574752" w14:textId="3387DAF2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436770.99</w:t>
            </w:r>
          </w:p>
        </w:tc>
        <w:tc>
          <w:tcPr>
            <w:tcW w:w="4226" w:type="dxa"/>
            <w:hideMark/>
          </w:tcPr>
          <w:p w14:paraId="01580DA7" w14:textId="2B3F4F91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1243643.00</w:t>
            </w:r>
          </w:p>
        </w:tc>
      </w:tr>
      <w:tr w:rsidR="008117EE" w:rsidRPr="008117EE" w14:paraId="7CAB14D7" w14:textId="77777777" w:rsidTr="007E5F9D">
        <w:tc>
          <w:tcPr>
            <w:tcW w:w="1218" w:type="dxa"/>
            <w:hideMark/>
          </w:tcPr>
          <w:p w14:paraId="540CE4E4" w14:textId="3921021D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1" w:type="dxa"/>
            <w:hideMark/>
          </w:tcPr>
          <w:p w14:paraId="0DB5D616" w14:textId="322E52F3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436752.99</w:t>
            </w:r>
          </w:p>
        </w:tc>
        <w:tc>
          <w:tcPr>
            <w:tcW w:w="4226" w:type="dxa"/>
            <w:hideMark/>
          </w:tcPr>
          <w:p w14:paraId="13E2BE4C" w14:textId="1073838B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1243618.00</w:t>
            </w:r>
          </w:p>
        </w:tc>
      </w:tr>
      <w:tr w:rsidR="008117EE" w:rsidRPr="008117EE" w14:paraId="255E5D12" w14:textId="77777777" w:rsidTr="007E5F9D">
        <w:tc>
          <w:tcPr>
            <w:tcW w:w="1218" w:type="dxa"/>
            <w:hideMark/>
          </w:tcPr>
          <w:p w14:paraId="4A4B74E4" w14:textId="601DC4C4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01" w:type="dxa"/>
            <w:hideMark/>
          </w:tcPr>
          <w:p w14:paraId="4BD0212D" w14:textId="6C0D83BC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436722.99</w:t>
            </w:r>
          </w:p>
        </w:tc>
        <w:tc>
          <w:tcPr>
            <w:tcW w:w="4226" w:type="dxa"/>
            <w:hideMark/>
          </w:tcPr>
          <w:p w14:paraId="0A9586BB" w14:textId="1E9A492B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1243611.00</w:t>
            </w:r>
          </w:p>
        </w:tc>
      </w:tr>
      <w:tr w:rsidR="008117EE" w:rsidRPr="008117EE" w14:paraId="04EDE181" w14:textId="77777777" w:rsidTr="007E5F9D">
        <w:tc>
          <w:tcPr>
            <w:tcW w:w="1218" w:type="dxa"/>
            <w:hideMark/>
          </w:tcPr>
          <w:p w14:paraId="30254AAA" w14:textId="323188B9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01" w:type="dxa"/>
            <w:hideMark/>
          </w:tcPr>
          <w:p w14:paraId="21AE2E68" w14:textId="7159E7FC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436702.99</w:t>
            </w:r>
          </w:p>
        </w:tc>
        <w:tc>
          <w:tcPr>
            <w:tcW w:w="4226" w:type="dxa"/>
            <w:hideMark/>
          </w:tcPr>
          <w:p w14:paraId="32370CAC" w14:textId="3C85BABE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1243625.00</w:t>
            </w:r>
          </w:p>
        </w:tc>
      </w:tr>
      <w:tr w:rsidR="008117EE" w:rsidRPr="008117EE" w14:paraId="1E17855D" w14:textId="77777777" w:rsidTr="007E5F9D">
        <w:tc>
          <w:tcPr>
            <w:tcW w:w="1218" w:type="dxa"/>
            <w:hideMark/>
          </w:tcPr>
          <w:p w14:paraId="34F0BC20" w14:textId="20FB6078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01" w:type="dxa"/>
            <w:hideMark/>
          </w:tcPr>
          <w:p w14:paraId="126DDC30" w14:textId="1EF1B144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436658.99</w:t>
            </w:r>
          </w:p>
        </w:tc>
        <w:tc>
          <w:tcPr>
            <w:tcW w:w="4226" w:type="dxa"/>
            <w:hideMark/>
          </w:tcPr>
          <w:p w14:paraId="1BA4D8A2" w14:textId="22F28048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1243646.00</w:t>
            </w:r>
          </w:p>
        </w:tc>
      </w:tr>
      <w:tr w:rsidR="008117EE" w:rsidRPr="008117EE" w14:paraId="088E2101" w14:textId="77777777" w:rsidTr="007E5F9D">
        <w:tc>
          <w:tcPr>
            <w:tcW w:w="1218" w:type="dxa"/>
            <w:hideMark/>
          </w:tcPr>
          <w:p w14:paraId="0763F158" w14:textId="6A7DA65D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901" w:type="dxa"/>
            <w:hideMark/>
          </w:tcPr>
          <w:p w14:paraId="202E650F" w14:textId="2A638A59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436617.99</w:t>
            </w:r>
          </w:p>
        </w:tc>
        <w:tc>
          <w:tcPr>
            <w:tcW w:w="4226" w:type="dxa"/>
            <w:hideMark/>
          </w:tcPr>
          <w:p w14:paraId="2EE7AABF" w14:textId="0E0B9E56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1243640.00</w:t>
            </w:r>
          </w:p>
        </w:tc>
      </w:tr>
      <w:tr w:rsidR="008117EE" w:rsidRPr="008117EE" w14:paraId="3AA08BE7" w14:textId="77777777" w:rsidTr="007E5F9D">
        <w:tc>
          <w:tcPr>
            <w:tcW w:w="1218" w:type="dxa"/>
            <w:hideMark/>
          </w:tcPr>
          <w:p w14:paraId="4F94DF01" w14:textId="3F00D38C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901" w:type="dxa"/>
            <w:hideMark/>
          </w:tcPr>
          <w:p w14:paraId="1D3C19AF" w14:textId="7BE9189C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436578.99</w:t>
            </w:r>
          </w:p>
        </w:tc>
        <w:tc>
          <w:tcPr>
            <w:tcW w:w="4226" w:type="dxa"/>
            <w:hideMark/>
          </w:tcPr>
          <w:p w14:paraId="25B20CC4" w14:textId="26C89678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1243621.00</w:t>
            </w:r>
          </w:p>
        </w:tc>
      </w:tr>
      <w:tr w:rsidR="008117EE" w:rsidRPr="008117EE" w14:paraId="1F9EC6AA" w14:textId="77777777" w:rsidTr="007E5F9D">
        <w:tc>
          <w:tcPr>
            <w:tcW w:w="1218" w:type="dxa"/>
            <w:hideMark/>
          </w:tcPr>
          <w:p w14:paraId="3C23E872" w14:textId="7928692A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901" w:type="dxa"/>
            <w:hideMark/>
          </w:tcPr>
          <w:p w14:paraId="48993AD9" w14:textId="17B69C54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436619.99</w:t>
            </w:r>
          </w:p>
        </w:tc>
        <w:tc>
          <w:tcPr>
            <w:tcW w:w="4226" w:type="dxa"/>
            <w:hideMark/>
          </w:tcPr>
          <w:p w14:paraId="39738414" w14:textId="0A852344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1243621.00</w:t>
            </w:r>
          </w:p>
        </w:tc>
      </w:tr>
      <w:tr w:rsidR="008117EE" w:rsidRPr="008117EE" w14:paraId="54574502" w14:textId="77777777" w:rsidTr="007E5F9D">
        <w:tc>
          <w:tcPr>
            <w:tcW w:w="1218" w:type="dxa"/>
            <w:hideMark/>
          </w:tcPr>
          <w:p w14:paraId="2938219B" w14:textId="00B63B3E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901" w:type="dxa"/>
            <w:hideMark/>
          </w:tcPr>
          <w:p w14:paraId="696DF379" w14:textId="5433413B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436635.99</w:t>
            </w:r>
          </w:p>
        </w:tc>
        <w:tc>
          <w:tcPr>
            <w:tcW w:w="4226" w:type="dxa"/>
            <w:hideMark/>
          </w:tcPr>
          <w:p w14:paraId="3A2263B1" w14:textId="1F09079E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1243601.00</w:t>
            </w:r>
          </w:p>
        </w:tc>
      </w:tr>
      <w:tr w:rsidR="008117EE" w:rsidRPr="008117EE" w14:paraId="322657CC" w14:textId="77777777" w:rsidTr="007E5F9D">
        <w:tc>
          <w:tcPr>
            <w:tcW w:w="1218" w:type="dxa"/>
            <w:hideMark/>
          </w:tcPr>
          <w:p w14:paraId="32FF310C" w14:textId="21C0E133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901" w:type="dxa"/>
            <w:hideMark/>
          </w:tcPr>
          <w:p w14:paraId="0309729A" w14:textId="40196A7A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436644.99</w:t>
            </w:r>
          </w:p>
        </w:tc>
        <w:tc>
          <w:tcPr>
            <w:tcW w:w="4226" w:type="dxa"/>
            <w:hideMark/>
          </w:tcPr>
          <w:p w14:paraId="1C7E3E3C" w14:textId="4376359E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1243547.00</w:t>
            </w:r>
          </w:p>
        </w:tc>
      </w:tr>
      <w:tr w:rsidR="008117EE" w:rsidRPr="008117EE" w14:paraId="3EB5E551" w14:textId="77777777" w:rsidTr="007E5F9D">
        <w:tc>
          <w:tcPr>
            <w:tcW w:w="1218" w:type="dxa"/>
            <w:hideMark/>
          </w:tcPr>
          <w:p w14:paraId="0402E8FB" w14:textId="28F43940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901" w:type="dxa"/>
            <w:hideMark/>
          </w:tcPr>
          <w:p w14:paraId="7EB09DAD" w14:textId="427461CE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436645.99</w:t>
            </w:r>
          </w:p>
        </w:tc>
        <w:tc>
          <w:tcPr>
            <w:tcW w:w="4226" w:type="dxa"/>
            <w:hideMark/>
          </w:tcPr>
          <w:p w14:paraId="589DF466" w14:textId="6FDFB94F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1243492.00</w:t>
            </w:r>
          </w:p>
        </w:tc>
      </w:tr>
      <w:tr w:rsidR="008117EE" w:rsidRPr="008117EE" w14:paraId="3FF76278" w14:textId="77777777" w:rsidTr="007E5F9D">
        <w:tc>
          <w:tcPr>
            <w:tcW w:w="1218" w:type="dxa"/>
            <w:hideMark/>
          </w:tcPr>
          <w:p w14:paraId="632B1C5B" w14:textId="2B3F39CA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901" w:type="dxa"/>
            <w:hideMark/>
          </w:tcPr>
          <w:p w14:paraId="07EBB74A" w14:textId="05AE4770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436657.99</w:t>
            </w:r>
          </w:p>
        </w:tc>
        <w:tc>
          <w:tcPr>
            <w:tcW w:w="4226" w:type="dxa"/>
            <w:hideMark/>
          </w:tcPr>
          <w:p w14:paraId="78E33865" w14:textId="70EA4B7A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1243478.00</w:t>
            </w:r>
          </w:p>
        </w:tc>
      </w:tr>
      <w:tr w:rsidR="008117EE" w:rsidRPr="008117EE" w14:paraId="456BD491" w14:textId="77777777" w:rsidTr="007E5F9D">
        <w:tc>
          <w:tcPr>
            <w:tcW w:w="1218" w:type="dxa"/>
            <w:hideMark/>
          </w:tcPr>
          <w:p w14:paraId="10895F1A" w14:textId="2CCD5C1B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901" w:type="dxa"/>
            <w:hideMark/>
          </w:tcPr>
          <w:p w14:paraId="01122331" w14:textId="5E3F9832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436675.99</w:t>
            </w:r>
          </w:p>
        </w:tc>
        <w:tc>
          <w:tcPr>
            <w:tcW w:w="4226" w:type="dxa"/>
            <w:hideMark/>
          </w:tcPr>
          <w:p w14:paraId="2FDCD1DD" w14:textId="51486C4D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1243466.00</w:t>
            </w:r>
          </w:p>
        </w:tc>
      </w:tr>
      <w:tr w:rsidR="008117EE" w:rsidRPr="008117EE" w14:paraId="23259D59" w14:textId="77777777" w:rsidTr="007E5F9D">
        <w:tc>
          <w:tcPr>
            <w:tcW w:w="1218" w:type="dxa"/>
            <w:hideMark/>
          </w:tcPr>
          <w:p w14:paraId="54C69661" w14:textId="72637CED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901" w:type="dxa"/>
            <w:hideMark/>
          </w:tcPr>
          <w:p w14:paraId="6183E559" w14:textId="74076204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436700.99</w:t>
            </w:r>
          </w:p>
        </w:tc>
        <w:tc>
          <w:tcPr>
            <w:tcW w:w="4226" w:type="dxa"/>
            <w:hideMark/>
          </w:tcPr>
          <w:p w14:paraId="1C026692" w14:textId="1C7FE1F9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1243448.00</w:t>
            </w:r>
          </w:p>
        </w:tc>
      </w:tr>
      <w:tr w:rsidR="008117EE" w:rsidRPr="008117EE" w14:paraId="1F970C01" w14:textId="77777777" w:rsidTr="007E5F9D">
        <w:tc>
          <w:tcPr>
            <w:tcW w:w="1218" w:type="dxa"/>
            <w:hideMark/>
          </w:tcPr>
          <w:p w14:paraId="75121C8C" w14:textId="14B39B92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901" w:type="dxa"/>
            <w:hideMark/>
          </w:tcPr>
          <w:p w14:paraId="52DE100F" w14:textId="1BE1E52D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436721.99</w:t>
            </w:r>
          </w:p>
        </w:tc>
        <w:tc>
          <w:tcPr>
            <w:tcW w:w="4226" w:type="dxa"/>
            <w:hideMark/>
          </w:tcPr>
          <w:p w14:paraId="2C1AEA30" w14:textId="58D5114E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1243401.00</w:t>
            </w:r>
          </w:p>
        </w:tc>
      </w:tr>
      <w:tr w:rsidR="008117EE" w:rsidRPr="008117EE" w14:paraId="34AF74E4" w14:textId="77777777" w:rsidTr="007E5F9D">
        <w:tc>
          <w:tcPr>
            <w:tcW w:w="1218" w:type="dxa"/>
            <w:hideMark/>
          </w:tcPr>
          <w:p w14:paraId="00B450AB" w14:textId="57DA56C5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901" w:type="dxa"/>
            <w:hideMark/>
          </w:tcPr>
          <w:p w14:paraId="20875C7B" w14:textId="1CEA94DD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436753.99</w:t>
            </w:r>
          </w:p>
        </w:tc>
        <w:tc>
          <w:tcPr>
            <w:tcW w:w="4226" w:type="dxa"/>
            <w:hideMark/>
          </w:tcPr>
          <w:p w14:paraId="03F3A28C" w14:textId="193B5503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1243374.00</w:t>
            </w:r>
          </w:p>
        </w:tc>
      </w:tr>
      <w:tr w:rsidR="008117EE" w:rsidRPr="008117EE" w14:paraId="513176B8" w14:textId="77777777" w:rsidTr="007E5F9D">
        <w:tc>
          <w:tcPr>
            <w:tcW w:w="1218" w:type="dxa"/>
            <w:hideMark/>
          </w:tcPr>
          <w:p w14:paraId="4A242E79" w14:textId="6C9903B0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901" w:type="dxa"/>
            <w:hideMark/>
          </w:tcPr>
          <w:p w14:paraId="6917BFC5" w14:textId="47064854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436836.99</w:t>
            </w:r>
          </w:p>
        </w:tc>
        <w:tc>
          <w:tcPr>
            <w:tcW w:w="4226" w:type="dxa"/>
            <w:hideMark/>
          </w:tcPr>
          <w:p w14:paraId="4F24C8A0" w14:textId="584295E9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1243311.00</w:t>
            </w:r>
          </w:p>
        </w:tc>
      </w:tr>
      <w:tr w:rsidR="008117EE" w:rsidRPr="008117EE" w14:paraId="2502E065" w14:textId="77777777" w:rsidTr="007E5F9D">
        <w:tc>
          <w:tcPr>
            <w:tcW w:w="1218" w:type="dxa"/>
            <w:hideMark/>
          </w:tcPr>
          <w:p w14:paraId="71A44D74" w14:textId="35630EFB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901" w:type="dxa"/>
            <w:hideMark/>
          </w:tcPr>
          <w:p w14:paraId="473C4876" w14:textId="790646E4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436879.99</w:t>
            </w:r>
          </w:p>
        </w:tc>
        <w:tc>
          <w:tcPr>
            <w:tcW w:w="4226" w:type="dxa"/>
            <w:hideMark/>
          </w:tcPr>
          <w:p w14:paraId="6EB4B14E" w14:textId="5B8CCC54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1243251.00</w:t>
            </w:r>
          </w:p>
        </w:tc>
      </w:tr>
      <w:tr w:rsidR="008117EE" w:rsidRPr="008117EE" w14:paraId="663EEFF8" w14:textId="77777777" w:rsidTr="007E5F9D">
        <w:tc>
          <w:tcPr>
            <w:tcW w:w="1218" w:type="dxa"/>
            <w:hideMark/>
          </w:tcPr>
          <w:p w14:paraId="7A673B42" w14:textId="455F16D2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901" w:type="dxa"/>
            <w:hideMark/>
          </w:tcPr>
          <w:p w14:paraId="6559587F" w14:textId="21B6E540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436880.99</w:t>
            </w:r>
          </w:p>
        </w:tc>
        <w:tc>
          <w:tcPr>
            <w:tcW w:w="4226" w:type="dxa"/>
            <w:hideMark/>
          </w:tcPr>
          <w:p w14:paraId="2FA4F45A" w14:textId="1F57F8AC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1243235.00</w:t>
            </w:r>
          </w:p>
        </w:tc>
      </w:tr>
      <w:tr w:rsidR="008117EE" w:rsidRPr="008117EE" w14:paraId="360E78C7" w14:textId="77777777" w:rsidTr="007E5F9D">
        <w:tc>
          <w:tcPr>
            <w:tcW w:w="1218" w:type="dxa"/>
          </w:tcPr>
          <w:p w14:paraId="5BAC8FD3" w14:textId="643C3B5D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901" w:type="dxa"/>
          </w:tcPr>
          <w:p w14:paraId="061673BD" w14:textId="75BE4D27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436810.99</w:t>
            </w:r>
          </w:p>
        </w:tc>
        <w:tc>
          <w:tcPr>
            <w:tcW w:w="4226" w:type="dxa"/>
          </w:tcPr>
          <w:p w14:paraId="2662C439" w14:textId="20A2C05D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1243205.00</w:t>
            </w:r>
          </w:p>
        </w:tc>
      </w:tr>
      <w:tr w:rsidR="008117EE" w:rsidRPr="008117EE" w14:paraId="20CDA5DC" w14:textId="77777777" w:rsidTr="007E5F9D">
        <w:tc>
          <w:tcPr>
            <w:tcW w:w="1218" w:type="dxa"/>
          </w:tcPr>
          <w:p w14:paraId="2A3F7D92" w14:textId="0C60AC70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901" w:type="dxa"/>
          </w:tcPr>
          <w:p w14:paraId="60C11A10" w14:textId="73C3EB0C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436828.99</w:t>
            </w:r>
          </w:p>
        </w:tc>
        <w:tc>
          <w:tcPr>
            <w:tcW w:w="4226" w:type="dxa"/>
          </w:tcPr>
          <w:p w14:paraId="6B11B159" w14:textId="3E1D2B90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1243153.00</w:t>
            </w:r>
          </w:p>
        </w:tc>
      </w:tr>
      <w:tr w:rsidR="008117EE" w:rsidRPr="008117EE" w14:paraId="2A1130FE" w14:textId="77777777" w:rsidTr="007E5F9D">
        <w:tc>
          <w:tcPr>
            <w:tcW w:w="1218" w:type="dxa"/>
          </w:tcPr>
          <w:p w14:paraId="4FF82DC6" w14:textId="70915697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901" w:type="dxa"/>
          </w:tcPr>
          <w:p w14:paraId="7F00E80E" w14:textId="12B3C24A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436826.99</w:t>
            </w:r>
          </w:p>
        </w:tc>
        <w:tc>
          <w:tcPr>
            <w:tcW w:w="4226" w:type="dxa"/>
          </w:tcPr>
          <w:p w14:paraId="60D36D33" w14:textId="153145DC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1243139.00</w:t>
            </w:r>
          </w:p>
        </w:tc>
      </w:tr>
      <w:tr w:rsidR="008117EE" w:rsidRPr="008117EE" w14:paraId="124CAF6B" w14:textId="77777777" w:rsidTr="007E5F9D">
        <w:tc>
          <w:tcPr>
            <w:tcW w:w="1218" w:type="dxa"/>
          </w:tcPr>
          <w:p w14:paraId="1E1EF531" w14:textId="22F2563E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901" w:type="dxa"/>
          </w:tcPr>
          <w:p w14:paraId="24B1084F" w14:textId="45E34F1B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436700.98</w:t>
            </w:r>
          </w:p>
        </w:tc>
        <w:tc>
          <w:tcPr>
            <w:tcW w:w="4226" w:type="dxa"/>
          </w:tcPr>
          <w:p w14:paraId="36987852" w14:textId="3C5E9CB2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1243059.00</w:t>
            </w:r>
          </w:p>
        </w:tc>
      </w:tr>
      <w:tr w:rsidR="008117EE" w:rsidRPr="008117EE" w14:paraId="3D1C66DF" w14:textId="77777777" w:rsidTr="007E5F9D">
        <w:tc>
          <w:tcPr>
            <w:tcW w:w="1218" w:type="dxa"/>
          </w:tcPr>
          <w:p w14:paraId="56A72625" w14:textId="05A34DE9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901" w:type="dxa"/>
          </w:tcPr>
          <w:p w14:paraId="656F4BA1" w14:textId="64F08F67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436749.99</w:t>
            </w:r>
          </w:p>
        </w:tc>
        <w:tc>
          <w:tcPr>
            <w:tcW w:w="4226" w:type="dxa"/>
          </w:tcPr>
          <w:p w14:paraId="79B558CB" w14:textId="7BBA3F40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1242966.00</w:t>
            </w:r>
          </w:p>
        </w:tc>
      </w:tr>
      <w:tr w:rsidR="008117EE" w:rsidRPr="008117EE" w14:paraId="664281BE" w14:textId="77777777" w:rsidTr="007E5F9D">
        <w:tc>
          <w:tcPr>
            <w:tcW w:w="1218" w:type="dxa"/>
          </w:tcPr>
          <w:p w14:paraId="73FFB556" w14:textId="207841D9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901" w:type="dxa"/>
          </w:tcPr>
          <w:p w14:paraId="33DCAA5D" w14:textId="4082E3EB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436687.99</w:t>
            </w:r>
          </w:p>
        </w:tc>
        <w:tc>
          <w:tcPr>
            <w:tcW w:w="4226" w:type="dxa"/>
          </w:tcPr>
          <w:p w14:paraId="338090DF" w14:textId="786E9026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1242930.00</w:t>
            </w:r>
          </w:p>
        </w:tc>
      </w:tr>
      <w:tr w:rsidR="008117EE" w:rsidRPr="008117EE" w14:paraId="2C879DB0" w14:textId="77777777" w:rsidTr="007E5F9D">
        <w:tc>
          <w:tcPr>
            <w:tcW w:w="1218" w:type="dxa"/>
          </w:tcPr>
          <w:p w14:paraId="5BB869E5" w14:textId="69B924F4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901" w:type="dxa"/>
          </w:tcPr>
          <w:p w14:paraId="4CC36B14" w14:textId="7ECB916F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436707.99</w:t>
            </w:r>
          </w:p>
        </w:tc>
        <w:tc>
          <w:tcPr>
            <w:tcW w:w="4226" w:type="dxa"/>
          </w:tcPr>
          <w:p w14:paraId="7FEFC5E3" w14:textId="629745A2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1242884.00</w:t>
            </w:r>
          </w:p>
        </w:tc>
      </w:tr>
      <w:tr w:rsidR="008117EE" w:rsidRPr="008117EE" w14:paraId="4B66D2A8" w14:textId="77777777" w:rsidTr="007E5F9D">
        <w:tc>
          <w:tcPr>
            <w:tcW w:w="1218" w:type="dxa"/>
          </w:tcPr>
          <w:p w14:paraId="7398D068" w14:textId="42AC49D4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901" w:type="dxa"/>
          </w:tcPr>
          <w:p w14:paraId="488010B4" w14:textId="669918D7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436750.99</w:t>
            </w:r>
          </w:p>
        </w:tc>
        <w:tc>
          <w:tcPr>
            <w:tcW w:w="4226" w:type="dxa"/>
          </w:tcPr>
          <w:p w14:paraId="740DAB05" w14:textId="1A5ACD3E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1242901.00</w:t>
            </w:r>
          </w:p>
        </w:tc>
      </w:tr>
      <w:tr w:rsidR="008117EE" w:rsidRPr="008117EE" w14:paraId="296624E0" w14:textId="77777777" w:rsidTr="007E5F9D">
        <w:tc>
          <w:tcPr>
            <w:tcW w:w="1218" w:type="dxa"/>
          </w:tcPr>
          <w:p w14:paraId="36988F81" w14:textId="4EA174B9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901" w:type="dxa"/>
          </w:tcPr>
          <w:p w14:paraId="15C621EE" w14:textId="2307C4C3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436762.99</w:t>
            </w:r>
          </w:p>
        </w:tc>
        <w:tc>
          <w:tcPr>
            <w:tcW w:w="4226" w:type="dxa"/>
          </w:tcPr>
          <w:p w14:paraId="6D1067AC" w14:textId="7C14215C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1242867.00</w:t>
            </w:r>
          </w:p>
        </w:tc>
      </w:tr>
      <w:tr w:rsidR="008117EE" w:rsidRPr="008117EE" w14:paraId="79EB47F9" w14:textId="77777777" w:rsidTr="007E5F9D">
        <w:tc>
          <w:tcPr>
            <w:tcW w:w="1218" w:type="dxa"/>
          </w:tcPr>
          <w:p w14:paraId="2D2F0EFE" w14:textId="52350C09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901" w:type="dxa"/>
          </w:tcPr>
          <w:p w14:paraId="015F04B0" w14:textId="581B9EFE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436818.99</w:t>
            </w:r>
          </w:p>
        </w:tc>
        <w:tc>
          <w:tcPr>
            <w:tcW w:w="4226" w:type="dxa"/>
          </w:tcPr>
          <w:p w14:paraId="35438252" w14:textId="36AF5B6D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1242888.00</w:t>
            </w:r>
          </w:p>
        </w:tc>
      </w:tr>
      <w:tr w:rsidR="008117EE" w:rsidRPr="008117EE" w14:paraId="5DC47687" w14:textId="77777777" w:rsidTr="007E5F9D">
        <w:tc>
          <w:tcPr>
            <w:tcW w:w="1218" w:type="dxa"/>
          </w:tcPr>
          <w:p w14:paraId="01AF7877" w14:textId="5504077C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901" w:type="dxa"/>
          </w:tcPr>
          <w:p w14:paraId="43AD11F2" w14:textId="16A01636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436797.99</w:t>
            </w:r>
          </w:p>
        </w:tc>
        <w:tc>
          <w:tcPr>
            <w:tcW w:w="4226" w:type="dxa"/>
          </w:tcPr>
          <w:p w14:paraId="61964AE7" w14:textId="1680DA41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1242930.00</w:t>
            </w:r>
          </w:p>
        </w:tc>
      </w:tr>
      <w:tr w:rsidR="008117EE" w:rsidRPr="008117EE" w14:paraId="7994C3C3" w14:textId="77777777" w:rsidTr="007E5F9D">
        <w:tc>
          <w:tcPr>
            <w:tcW w:w="1218" w:type="dxa"/>
          </w:tcPr>
          <w:p w14:paraId="2D41CACB" w14:textId="5B270C38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901" w:type="dxa"/>
          </w:tcPr>
          <w:p w14:paraId="500D99CC" w14:textId="040CAE44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436957.99</w:t>
            </w:r>
          </w:p>
        </w:tc>
        <w:tc>
          <w:tcPr>
            <w:tcW w:w="4226" w:type="dxa"/>
          </w:tcPr>
          <w:p w14:paraId="34D20EF6" w14:textId="75862C15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1243033.00</w:t>
            </w:r>
          </w:p>
        </w:tc>
      </w:tr>
      <w:tr w:rsidR="008117EE" w:rsidRPr="008117EE" w14:paraId="310D38B5" w14:textId="77777777" w:rsidTr="007E5F9D">
        <w:tc>
          <w:tcPr>
            <w:tcW w:w="1218" w:type="dxa"/>
          </w:tcPr>
          <w:p w14:paraId="5287AB55" w14:textId="63455530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901" w:type="dxa"/>
          </w:tcPr>
          <w:p w14:paraId="39C4C06F" w14:textId="75E1FFAE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436971.99</w:t>
            </w:r>
          </w:p>
        </w:tc>
        <w:tc>
          <w:tcPr>
            <w:tcW w:w="4226" w:type="dxa"/>
          </w:tcPr>
          <w:p w14:paraId="4C173306" w14:textId="7A1AAFF7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1243004.00</w:t>
            </w:r>
          </w:p>
        </w:tc>
      </w:tr>
      <w:tr w:rsidR="008117EE" w:rsidRPr="008117EE" w14:paraId="5E439D25" w14:textId="77777777" w:rsidTr="007E5F9D">
        <w:tc>
          <w:tcPr>
            <w:tcW w:w="1218" w:type="dxa"/>
          </w:tcPr>
          <w:p w14:paraId="39552178" w14:textId="62F06A76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901" w:type="dxa"/>
          </w:tcPr>
          <w:p w14:paraId="11F1C4A6" w14:textId="3C310F6D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436943.99</w:t>
            </w:r>
          </w:p>
        </w:tc>
        <w:tc>
          <w:tcPr>
            <w:tcW w:w="4226" w:type="dxa"/>
          </w:tcPr>
          <w:p w14:paraId="0311D5CC" w14:textId="4129AB47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1242968.00</w:t>
            </w:r>
          </w:p>
        </w:tc>
      </w:tr>
      <w:tr w:rsidR="008117EE" w:rsidRPr="008117EE" w14:paraId="56A1ED17" w14:textId="77777777" w:rsidTr="007E5F9D">
        <w:tc>
          <w:tcPr>
            <w:tcW w:w="1218" w:type="dxa"/>
          </w:tcPr>
          <w:p w14:paraId="27D321A0" w14:textId="1D117349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901" w:type="dxa"/>
          </w:tcPr>
          <w:p w14:paraId="69BDB769" w14:textId="41806886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436989.99</w:t>
            </w:r>
          </w:p>
        </w:tc>
        <w:tc>
          <w:tcPr>
            <w:tcW w:w="4226" w:type="dxa"/>
          </w:tcPr>
          <w:p w14:paraId="2E323181" w14:textId="7636AE93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1242921.00</w:t>
            </w:r>
          </w:p>
        </w:tc>
      </w:tr>
      <w:tr w:rsidR="008117EE" w:rsidRPr="008117EE" w14:paraId="69C29777" w14:textId="77777777" w:rsidTr="007E5F9D">
        <w:tc>
          <w:tcPr>
            <w:tcW w:w="1218" w:type="dxa"/>
          </w:tcPr>
          <w:p w14:paraId="72F5A72A" w14:textId="69399F7F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901" w:type="dxa"/>
          </w:tcPr>
          <w:p w14:paraId="551AE60D" w14:textId="62A8C139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436949.99</w:t>
            </w:r>
          </w:p>
        </w:tc>
        <w:tc>
          <w:tcPr>
            <w:tcW w:w="4226" w:type="dxa"/>
          </w:tcPr>
          <w:p w14:paraId="03F85ADE" w14:textId="7F098BBC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1242887.00</w:t>
            </w:r>
          </w:p>
        </w:tc>
      </w:tr>
      <w:tr w:rsidR="008117EE" w:rsidRPr="008117EE" w14:paraId="4705DF6F" w14:textId="77777777" w:rsidTr="007E5F9D">
        <w:tc>
          <w:tcPr>
            <w:tcW w:w="1218" w:type="dxa"/>
          </w:tcPr>
          <w:p w14:paraId="4728D02E" w14:textId="475971FA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901" w:type="dxa"/>
          </w:tcPr>
          <w:p w14:paraId="03C73EE5" w14:textId="4D7656B1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436939.99</w:t>
            </w:r>
          </w:p>
        </w:tc>
        <w:tc>
          <w:tcPr>
            <w:tcW w:w="4226" w:type="dxa"/>
          </w:tcPr>
          <w:p w14:paraId="0DC483ED" w14:textId="4FE89A18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1242877.00</w:t>
            </w:r>
          </w:p>
        </w:tc>
      </w:tr>
      <w:tr w:rsidR="008117EE" w:rsidRPr="008117EE" w14:paraId="1FCA3268" w14:textId="77777777" w:rsidTr="007E5F9D">
        <w:tc>
          <w:tcPr>
            <w:tcW w:w="1218" w:type="dxa"/>
          </w:tcPr>
          <w:p w14:paraId="4570782A" w14:textId="2AFC7030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901" w:type="dxa"/>
          </w:tcPr>
          <w:p w14:paraId="06BEAF77" w14:textId="3168A1F4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436953.99</w:t>
            </w:r>
          </w:p>
        </w:tc>
        <w:tc>
          <w:tcPr>
            <w:tcW w:w="4226" w:type="dxa"/>
          </w:tcPr>
          <w:p w14:paraId="5C5E114A" w14:textId="1619D02E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1242848.00</w:t>
            </w:r>
          </w:p>
        </w:tc>
      </w:tr>
      <w:tr w:rsidR="008117EE" w:rsidRPr="008117EE" w14:paraId="6C405CB0" w14:textId="77777777" w:rsidTr="007E5F9D">
        <w:tc>
          <w:tcPr>
            <w:tcW w:w="1218" w:type="dxa"/>
          </w:tcPr>
          <w:p w14:paraId="3F17236F" w14:textId="7C30ACE4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3901" w:type="dxa"/>
          </w:tcPr>
          <w:p w14:paraId="75B72DD7" w14:textId="7265A8AD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436978.99</w:t>
            </w:r>
          </w:p>
        </w:tc>
        <w:tc>
          <w:tcPr>
            <w:tcW w:w="4226" w:type="dxa"/>
          </w:tcPr>
          <w:p w14:paraId="0F668D1D" w14:textId="4104ECCF" w:rsidR="009A311E" w:rsidRPr="008117EE" w:rsidRDefault="009A311E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1242827.00</w:t>
            </w:r>
          </w:p>
        </w:tc>
      </w:tr>
    </w:tbl>
    <w:p w14:paraId="59FCFBB2" w14:textId="77777777" w:rsidR="00307B7B" w:rsidRPr="008117EE" w:rsidRDefault="00307B7B" w:rsidP="00561377">
      <w:pPr>
        <w:jc w:val="center"/>
        <w:rPr>
          <w:rFonts w:ascii="Times New Roman" w:hAnsi="Times New Roman" w:cs="Times New Roman"/>
        </w:rPr>
      </w:pPr>
    </w:p>
    <w:p w14:paraId="04BC2021" w14:textId="77777777" w:rsidR="00554981" w:rsidRPr="008117EE" w:rsidRDefault="00554981" w:rsidP="00561377">
      <w:pPr>
        <w:jc w:val="center"/>
        <w:rPr>
          <w:rFonts w:ascii="Times New Roman" w:hAnsi="Times New Roman" w:cs="Times New Roman"/>
        </w:rPr>
      </w:pPr>
    </w:p>
    <w:p w14:paraId="7DF5CE6C" w14:textId="09529BE6" w:rsidR="00307B7B" w:rsidRPr="008117EE" w:rsidRDefault="00307B7B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t>Д. Панское-3</w:t>
      </w:r>
    </w:p>
    <w:p w14:paraId="6C63A152" w14:textId="310780B2" w:rsidR="009A311E" w:rsidRPr="008117EE" w:rsidRDefault="00935F87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5015893" wp14:editId="3385253F">
            <wp:extent cx="3891783" cy="2480478"/>
            <wp:effectExtent l="0" t="0" r="0" b="0"/>
            <wp:docPr id="32" name="Рисунок 32" descr="Z:\Дима2017\Шураев\РАБОТА\Мурыгинское ГП\денис\ГраницыМурыгинское сп\схемы\панское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Дима2017\Шураев\РАБОТА\Мурыгинское ГП\денис\ГраницыМурыгинское сп\схемы\панское 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3" t="17687" r="63564" b="69161"/>
                    <a:stretch/>
                  </pic:blipFill>
                  <pic:spPr bwMode="auto">
                    <a:xfrm>
                      <a:off x="0" y="0"/>
                      <a:ext cx="3894054" cy="24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17CA466F" w14:textId="77777777" w:rsidTr="006732B5">
        <w:trPr>
          <w:trHeight w:val="254"/>
        </w:trPr>
        <w:tc>
          <w:tcPr>
            <w:tcW w:w="1218" w:type="dxa"/>
            <w:vMerge w:val="restart"/>
          </w:tcPr>
          <w:p w14:paraId="14F448A7" w14:textId="77777777" w:rsidR="00307B7B" w:rsidRPr="008117EE" w:rsidRDefault="00307B7B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7A93EBCE" w14:textId="77777777" w:rsidR="00307B7B" w:rsidRPr="008117EE" w:rsidRDefault="00307B7B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0B518465" w14:textId="77777777" w:rsidTr="006732B5">
        <w:trPr>
          <w:trHeight w:val="353"/>
        </w:trPr>
        <w:tc>
          <w:tcPr>
            <w:tcW w:w="1218" w:type="dxa"/>
            <w:vMerge/>
          </w:tcPr>
          <w:p w14:paraId="45FCC8E5" w14:textId="77777777" w:rsidR="00307B7B" w:rsidRPr="008117EE" w:rsidRDefault="00307B7B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0DB3D85B" w14:textId="77777777" w:rsidR="00307B7B" w:rsidRPr="008117EE" w:rsidRDefault="00307B7B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477FC265" w14:textId="77777777" w:rsidR="00307B7B" w:rsidRPr="008117EE" w:rsidRDefault="00307B7B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451A4D56" w14:textId="77777777" w:rsidTr="007E5F9D">
        <w:tc>
          <w:tcPr>
            <w:tcW w:w="1218" w:type="dxa"/>
          </w:tcPr>
          <w:p w14:paraId="1895C8C4" w14:textId="084B72FB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</w:tcPr>
          <w:p w14:paraId="4543BD87" w14:textId="512F4C79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427407.98</w:t>
            </w:r>
          </w:p>
        </w:tc>
        <w:tc>
          <w:tcPr>
            <w:tcW w:w="4226" w:type="dxa"/>
          </w:tcPr>
          <w:p w14:paraId="52CAB1F8" w14:textId="1E95A49C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1235446.96</w:t>
            </w:r>
          </w:p>
        </w:tc>
      </w:tr>
      <w:tr w:rsidR="008117EE" w:rsidRPr="008117EE" w14:paraId="6098291B" w14:textId="77777777" w:rsidTr="007E5F9D">
        <w:tc>
          <w:tcPr>
            <w:tcW w:w="1218" w:type="dxa"/>
          </w:tcPr>
          <w:p w14:paraId="1D15B8B5" w14:textId="3AECDD76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</w:tcPr>
          <w:p w14:paraId="655BB0C6" w14:textId="3097135A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427435.00</w:t>
            </w:r>
          </w:p>
        </w:tc>
        <w:tc>
          <w:tcPr>
            <w:tcW w:w="4226" w:type="dxa"/>
          </w:tcPr>
          <w:p w14:paraId="09997E8A" w14:textId="2ECE2542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1235378.00</w:t>
            </w:r>
          </w:p>
        </w:tc>
      </w:tr>
      <w:tr w:rsidR="008117EE" w:rsidRPr="008117EE" w14:paraId="1A8D3C71" w14:textId="77777777" w:rsidTr="007E5F9D">
        <w:tc>
          <w:tcPr>
            <w:tcW w:w="1218" w:type="dxa"/>
          </w:tcPr>
          <w:p w14:paraId="486DDAC2" w14:textId="01F3F10E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</w:tcPr>
          <w:p w14:paraId="396E182C" w14:textId="5E49FDDD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427435.95</w:t>
            </w:r>
          </w:p>
        </w:tc>
        <w:tc>
          <w:tcPr>
            <w:tcW w:w="4226" w:type="dxa"/>
          </w:tcPr>
          <w:p w14:paraId="4FA225B4" w14:textId="579CF594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1235307.02</w:t>
            </w:r>
          </w:p>
        </w:tc>
      </w:tr>
      <w:tr w:rsidR="008117EE" w:rsidRPr="008117EE" w14:paraId="1FA5417E" w14:textId="77777777" w:rsidTr="007E5F9D">
        <w:tc>
          <w:tcPr>
            <w:tcW w:w="1218" w:type="dxa"/>
          </w:tcPr>
          <w:p w14:paraId="37546A8E" w14:textId="0F209EF1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</w:tcPr>
          <w:p w14:paraId="3C88A992" w14:textId="222CDB27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427440.97</w:t>
            </w:r>
          </w:p>
        </w:tc>
        <w:tc>
          <w:tcPr>
            <w:tcW w:w="4226" w:type="dxa"/>
          </w:tcPr>
          <w:p w14:paraId="61DE13AA" w14:textId="2DE02895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1235282.03</w:t>
            </w:r>
          </w:p>
        </w:tc>
      </w:tr>
      <w:tr w:rsidR="008117EE" w:rsidRPr="008117EE" w14:paraId="4A3A1A8E" w14:textId="77777777" w:rsidTr="007E5F9D">
        <w:tc>
          <w:tcPr>
            <w:tcW w:w="1218" w:type="dxa"/>
          </w:tcPr>
          <w:p w14:paraId="21CE455C" w14:textId="14A9AD5B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</w:tcPr>
          <w:p w14:paraId="014791F3" w14:textId="07B93917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427490.99</w:t>
            </w:r>
          </w:p>
        </w:tc>
        <w:tc>
          <w:tcPr>
            <w:tcW w:w="4226" w:type="dxa"/>
          </w:tcPr>
          <w:p w14:paraId="31B6BB3E" w14:textId="67CFEE89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1235248.04</w:t>
            </w:r>
          </w:p>
        </w:tc>
      </w:tr>
      <w:tr w:rsidR="008117EE" w:rsidRPr="008117EE" w14:paraId="575E981E" w14:textId="77777777" w:rsidTr="007E5F9D">
        <w:tc>
          <w:tcPr>
            <w:tcW w:w="1218" w:type="dxa"/>
          </w:tcPr>
          <w:p w14:paraId="3219A78B" w14:textId="6FF20F36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</w:tcPr>
          <w:p w14:paraId="1D3D5B96" w14:textId="04D8685C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427511.04</w:t>
            </w:r>
          </w:p>
        </w:tc>
        <w:tc>
          <w:tcPr>
            <w:tcW w:w="4226" w:type="dxa"/>
          </w:tcPr>
          <w:p w14:paraId="55EF4609" w14:textId="7D284F16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1235224.98</w:t>
            </w:r>
          </w:p>
        </w:tc>
      </w:tr>
      <w:tr w:rsidR="008117EE" w:rsidRPr="008117EE" w14:paraId="3D832647" w14:textId="77777777" w:rsidTr="007E5F9D">
        <w:tc>
          <w:tcPr>
            <w:tcW w:w="1218" w:type="dxa"/>
          </w:tcPr>
          <w:p w14:paraId="62FE905C" w14:textId="5CB6FF2D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</w:tcPr>
          <w:p w14:paraId="5AF514FA" w14:textId="5052B497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427517.00</w:t>
            </w:r>
          </w:p>
        </w:tc>
        <w:tc>
          <w:tcPr>
            <w:tcW w:w="4226" w:type="dxa"/>
          </w:tcPr>
          <w:p w14:paraId="0732A8D2" w14:textId="0FE6DFAC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1235205.02</w:t>
            </w:r>
          </w:p>
        </w:tc>
      </w:tr>
      <w:tr w:rsidR="008117EE" w:rsidRPr="008117EE" w14:paraId="14B17837" w14:textId="77777777" w:rsidTr="007E5F9D">
        <w:tc>
          <w:tcPr>
            <w:tcW w:w="1218" w:type="dxa"/>
          </w:tcPr>
          <w:p w14:paraId="34D4ABE4" w14:textId="01180D96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</w:tcPr>
          <w:p w14:paraId="5DD31D72" w14:textId="59C866AD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427567.03</w:t>
            </w:r>
          </w:p>
        </w:tc>
        <w:tc>
          <w:tcPr>
            <w:tcW w:w="4226" w:type="dxa"/>
          </w:tcPr>
          <w:p w14:paraId="071D9388" w14:textId="7817DD13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1235184.01</w:t>
            </w:r>
          </w:p>
        </w:tc>
      </w:tr>
      <w:tr w:rsidR="008117EE" w:rsidRPr="008117EE" w14:paraId="6D62974E" w14:textId="77777777" w:rsidTr="007E5F9D">
        <w:tc>
          <w:tcPr>
            <w:tcW w:w="1218" w:type="dxa"/>
          </w:tcPr>
          <w:p w14:paraId="16B9FBB7" w14:textId="0175BA83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</w:tcPr>
          <w:p w14:paraId="77FA6176" w14:textId="6E098DBF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427594.05</w:t>
            </w:r>
          </w:p>
        </w:tc>
        <w:tc>
          <w:tcPr>
            <w:tcW w:w="4226" w:type="dxa"/>
          </w:tcPr>
          <w:p w14:paraId="5B79DEBB" w14:textId="7F8FD7FC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1235165.01</w:t>
            </w:r>
          </w:p>
        </w:tc>
      </w:tr>
      <w:tr w:rsidR="008117EE" w:rsidRPr="008117EE" w14:paraId="1A11268C" w14:textId="77777777" w:rsidTr="007E5F9D">
        <w:tc>
          <w:tcPr>
            <w:tcW w:w="1218" w:type="dxa"/>
          </w:tcPr>
          <w:p w14:paraId="67D4E21D" w14:textId="15F2B286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</w:tcPr>
          <w:p w14:paraId="6CF36D1E" w14:textId="71865736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427610.97</w:t>
            </w:r>
          </w:p>
        </w:tc>
        <w:tc>
          <w:tcPr>
            <w:tcW w:w="4226" w:type="dxa"/>
          </w:tcPr>
          <w:p w14:paraId="51ADF808" w14:textId="49CCB032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1235145.03</w:t>
            </w:r>
          </w:p>
        </w:tc>
      </w:tr>
      <w:tr w:rsidR="008117EE" w:rsidRPr="008117EE" w14:paraId="5AC50253" w14:textId="77777777" w:rsidTr="007E5F9D">
        <w:tc>
          <w:tcPr>
            <w:tcW w:w="1218" w:type="dxa"/>
          </w:tcPr>
          <w:p w14:paraId="47A7583A" w14:textId="0B4712D6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</w:tcPr>
          <w:p w14:paraId="79F093B1" w14:textId="68B76093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427618.96</w:t>
            </w:r>
          </w:p>
        </w:tc>
        <w:tc>
          <w:tcPr>
            <w:tcW w:w="4226" w:type="dxa"/>
          </w:tcPr>
          <w:p w14:paraId="1D5ED95A" w14:textId="5E00CDC1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1235162.00</w:t>
            </w:r>
          </w:p>
        </w:tc>
      </w:tr>
      <w:tr w:rsidR="008117EE" w:rsidRPr="008117EE" w14:paraId="4FDBF7A6" w14:textId="77777777" w:rsidTr="007E5F9D">
        <w:tc>
          <w:tcPr>
            <w:tcW w:w="1218" w:type="dxa"/>
          </w:tcPr>
          <w:p w14:paraId="165E82F1" w14:textId="5FE791F0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</w:tcPr>
          <w:p w14:paraId="42D208C7" w14:textId="75C5E357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427647.99</w:t>
            </w:r>
          </w:p>
        </w:tc>
        <w:tc>
          <w:tcPr>
            <w:tcW w:w="4226" w:type="dxa"/>
          </w:tcPr>
          <w:p w14:paraId="0EA7A119" w14:textId="43AF774B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1235158.03</w:t>
            </w:r>
          </w:p>
        </w:tc>
      </w:tr>
      <w:tr w:rsidR="008117EE" w:rsidRPr="008117EE" w14:paraId="66D46280" w14:textId="77777777" w:rsidTr="007E5F9D">
        <w:tc>
          <w:tcPr>
            <w:tcW w:w="1218" w:type="dxa"/>
          </w:tcPr>
          <w:p w14:paraId="1F04E8E9" w14:textId="2EFAE9B4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</w:tcPr>
          <w:p w14:paraId="1A67E766" w14:textId="630E0B71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427666.01</w:t>
            </w:r>
          </w:p>
        </w:tc>
        <w:tc>
          <w:tcPr>
            <w:tcW w:w="4226" w:type="dxa"/>
          </w:tcPr>
          <w:p w14:paraId="1F24EE3D" w14:textId="2CD9C831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1235122.02</w:t>
            </w:r>
          </w:p>
        </w:tc>
      </w:tr>
      <w:tr w:rsidR="008117EE" w:rsidRPr="008117EE" w14:paraId="5EBBA2CD" w14:textId="77777777" w:rsidTr="007E5F9D">
        <w:tc>
          <w:tcPr>
            <w:tcW w:w="1218" w:type="dxa"/>
          </w:tcPr>
          <w:p w14:paraId="46909950" w14:textId="59B4634E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</w:tcPr>
          <w:p w14:paraId="34567EB6" w14:textId="385F80E8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427683.03</w:t>
            </w:r>
          </w:p>
        </w:tc>
        <w:tc>
          <w:tcPr>
            <w:tcW w:w="4226" w:type="dxa"/>
          </w:tcPr>
          <w:p w14:paraId="7547CE20" w14:textId="42E11760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1235099.04</w:t>
            </w:r>
          </w:p>
        </w:tc>
      </w:tr>
      <w:tr w:rsidR="008117EE" w:rsidRPr="008117EE" w14:paraId="71B06BF1" w14:textId="77777777" w:rsidTr="007E5F9D">
        <w:tc>
          <w:tcPr>
            <w:tcW w:w="1218" w:type="dxa"/>
          </w:tcPr>
          <w:p w14:paraId="3410A7CC" w14:textId="0F24392E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</w:tcPr>
          <w:p w14:paraId="7E02161F" w14:textId="1C81F8EB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427720.97</w:t>
            </w:r>
          </w:p>
        </w:tc>
        <w:tc>
          <w:tcPr>
            <w:tcW w:w="4226" w:type="dxa"/>
          </w:tcPr>
          <w:p w14:paraId="31179B5F" w14:textId="41371834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1235088.01</w:t>
            </w:r>
          </w:p>
        </w:tc>
      </w:tr>
      <w:tr w:rsidR="008117EE" w:rsidRPr="008117EE" w14:paraId="6B47EEC1" w14:textId="77777777" w:rsidTr="007E5F9D">
        <w:tc>
          <w:tcPr>
            <w:tcW w:w="1218" w:type="dxa"/>
          </w:tcPr>
          <w:p w14:paraId="0112B507" w14:textId="02C6766C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1" w:type="dxa"/>
          </w:tcPr>
          <w:p w14:paraId="45B7703C" w14:textId="16867D79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427750.02</w:t>
            </w:r>
          </w:p>
        </w:tc>
        <w:tc>
          <w:tcPr>
            <w:tcW w:w="4226" w:type="dxa"/>
          </w:tcPr>
          <w:p w14:paraId="29598B76" w14:textId="4088567C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1235111.02</w:t>
            </w:r>
          </w:p>
        </w:tc>
      </w:tr>
      <w:tr w:rsidR="008117EE" w:rsidRPr="008117EE" w14:paraId="4D8961D4" w14:textId="77777777" w:rsidTr="007E5F9D">
        <w:tc>
          <w:tcPr>
            <w:tcW w:w="1218" w:type="dxa"/>
          </w:tcPr>
          <w:p w14:paraId="5DBBFDC4" w14:textId="7CA40675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1" w:type="dxa"/>
          </w:tcPr>
          <w:p w14:paraId="10032ABD" w14:textId="45571D7B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427799.02</w:t>
            </w:r>
          </w:p>
        </w:tc>
        <w:tc>
          <w:tcPr>
            <w:tcW w:w="4226" w:type="dxa"/>
          </w:tcPr>
          <w:p w14:paraId="648B42AA" w14:textId="3A12DE56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1235176.99</w:t>
            </w:r>
          </w:p>
        </w:tc>
      </w:tr>
      <w:tr w:rsidR="008117EE" w:rsidRPr="008117EE" w14:paraId="41382846" w14:textId="77777777" w:rsidTr="007E5F9D">
        <w:tc>
          <w:tcPr>
            <w:tcW w:w="1218" w:type="dxa"/>
          </w:tcPr>
          <w:p w14:paraId="0D2E2EA9" w14:textId="6DC2A29F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1" w:type="dxa"/>
          </w:tcPr>
          <w:p w14:paraId="3FC0D346" w14:textId="69E7C515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427853.02</w:t>
            </w:r>
          </w:p>
        </w:tc>
        <w:tc>
          <w:tcPr>
            <w:tcW w:w="4226" w:type="dxa"/>
          </w:tcPr>
          <w:p w14:paraId="63760203" w14:textId="7B80B87A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1235225.95</w:t>
            </w:r>
          </w:p>
        </w:tc>
      </w:tr>
      <w:tr w:rsidR="008117EE" w:rsidRPr="008117EE" w14:paraId="2EC3C430" w14:textId="77777777" w:rsidTr="007E5F9D">
        <w:tc>
          <w:tcPr>
            <w:tcW w:w="1218" w:type="dxa"/>
          </w:tcPr>
          <w:p w14:paraId="0CEBC7B7" w14:textId="28983936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1" w:type="dxa"/>
          </w:tcPr>
          <w:p w14:paraId="4C596423" w14:textId="6550A523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427897.02</w:t>
            </w:r>
          </w:p>
        </w:tc>
        <w:tc>
          <w:tcPr>
            <w:tcW w:w="4226" w:type="dxa"/>
          </w:tcPr>
          <w:p w14:paraId="1C637672" w14:textId="61DC1D55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1235268.97</w:t>
            </w:r>
          </w:p>
        </w:tc>
      </w:tr>
      <w:tr w:rsidR="008117EE" w:rsidRPr="008117EE" w14:paraId="351A1BC1" w14:textId="77777777" w:rsidTr="007E5F9D">
        <w:tc>
          <w:tcPr>
            <w:tcW w:w="1218" w:type="dxa"/>
          </w:tcPr>
          <w:p w14:paraId="2B6E570B" w14:textId="537BE64F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1" w:type="dxa"/>
          </w:tcPr>
          <w:p w14:paraId="430E14C4" w14:textId="48802C85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427939.95</w:t>
            </w:r>
          </w:p>
        </w:tc>
        <w:tc>
          <w:tcPr>
            <w:tcW w:w="4226" w:type="dxa"/>
          </w:tcPr>
          <w:p w14:paraId="0E3F7FE5" w14:textId="7838C9B2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1235344.02</w:t>
            </w:r>
          </w:p>
        </w:tc>
      </w:tr>
      <w:tr w:rsidR="008117EE" w:rsidRPr="008117EE" w14:paraId="69A898FF" w14:textId="77777777" w:rsidTr="007E5F9D">
        <w:tc>
          <w:tcPr>
            <w:tcW w:w="1218" w:type="dxa"/>
          </w:tcPr>
          <w:p w14:paraId="6116CCA8" w14:textId="3C6BC483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1" w:type="dxa"/>
          </w:tcPr>
          <w:p w14:paraId="42B6451D" w14:textId="678EF763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437093.99</w:t>
            </w:r>
          </w:p>
        </w:tc>
        <w:tc>
          <w:tcPr>
            <w:tcW w:w="4226" w:type="dxa"/>
          </w:tcPr>
          <w:p w14:paraId="65863B94" w14:textId="72B571B2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1242830.00</w:t>
            </w:r>
          </w:p>
        </w:tc>
      </w:tr>
      <w:tr w:rsidR="008117EE" w:rsidRPr="008117EE" w14:paraId="1D69A73B" w14:textId="77777777" w:rsidTr="007E5F9D">
        <w:tc>
          <w:tcPr>
            <w:tcW w:w="1218" w:type="dxa"/>
          </w:tcPr>
          <w:p w14:paraId="36F6C8D3" w14:textId="03FE6654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01" w:type="dxa"/>
          </w:tcPr>
          <w:p w14:paraId="3483291C" w14:textId="5A754700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437136.99</w:t>
            </w:r>
          </w:p>
        </w:tc>
        <w:tc>
          <w:tcPr>
            <w:tcW w:w="4226" w:type="dxa"/>
          </w:tcPr>
          <w:p w14:paraId="26CCE493" w14:textId="60319FE4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1242801.00</w:t>
            </w:r>
          </w:p>
        </w:tc>
      </w:tr>
      <w:tr w:rsidR="008117EE" w:rsidRPr="008117EE" w14:paraId="16F74E7D" w14:textId="77777777" w:rsidTr="007E5F9D">
        <w:tc>
          <w:tcPr>
            <w:tcW w:w="1218" w:type="dxa"/>
          </w:tcPr>
          <w:p w14:paraId="1B19BCBF" w14:textId="40A0CFD4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01" w:type="dxa"/>
          </w:tcPr>
          <w:p w14:paraId="456A9E1D" w14:textId="7222826E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437154.99</w:t>
            </w:r>
          </w:p>
        </w:tc>
        <w:tc>
          <w:tcPr>
            <w:tcW w:w="4226" w:type="dxa"/>
          </w:tcPr>
          <w:p w14:paraId="26409741" w14:textId="30F2B68A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1242785.00</w:t>
            </w:r>
          </w:p>
        </w:tc>
      </w:tr>
      <w:tr w:rsidR="008117EE" w:rsidRPr="008117EE" w14:paraId="0A5E7578" w14:textId="77777777" w:rsidTr="007E5F9D">
        <w:tc>
          <w:tcPr>
            <w:tcW w:w="1218" w:type="dxa"/>
          </w:tcPr>
          <w:p w14:paraId="292A21D5" w14:textId="0009A5F6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01" w:type="dxa"/>
          </w:tcPr>
          <w:p w14:paraId="5060C06B" w14:textId="31633590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437178.99</w:t>
            </w:r>
          </w:p>
        </w:tc>
        <w:tc>
          <w:tcPr>
            <w:tcW w:w="4226" w:type="dxa"/>
          </w:tcPr>
          <w:p w14:paraId="2AC2B31F" w14:textId="460A9D18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1242807.00</w:t>
            </w:r>
          </w:p>
        </w:tc>
      </w:tr>
      <w:tr w:rsidR="008117EE" w:rsidRPr="008117EE" w14:paraId="0D9EAA03" w14:textId="77777777" w:rsidTr="007E5F9D">
        <w:tc>
          <w:tcPr>
            <w:tcW w:w="1218" w:type="dxa"/>
          </w:tcPr>
          <w:p w14:paraId="7E7B3E9B" w14:textId="1925CAD1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901" w:type="dxa"/>
          </w:tcPr>
          <w:p w14:paraId="591DC3A8" w14:textId="0DA2D45A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437179.99</w:t>
            </w:r>
          </w:p>
        </w:tc>
        <w:tc>
          <w:tcPr>
            <w:tcW w:w="4226" w:type="dxa"/>
          </w:tcPr>
          <w:p w14:paraId="65E7EDE7" w14:textId="3AB933B9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1242848.00</w:t>
            </w:r>
          </w:p>
        </w:tc>
      </w:tr>
      <w:tr w:rsidR="008117EE" w:rsidRPr="008117EE" w14:paraId="387DD2D9" w14:textId="77777777" w:rsidTr="007E5F9D">
        <w:tc>
          <w:tcPr>
            <w:tcW w:w="1218" w:type="dxa"/>
          </w:tcPr>
          <w:p w14:paraId="29436E47" w14:textId="600208E6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901" w:type="dxa"/>
          </w:tcPr>
          <w:p w14:paraId="1AEA6A32" w14:textId="2058E377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437186.99</w:t>
            </w:r>
          </w:p>
        </w:tc>
        <w:tc>
          <w:tcPr>
            <w:tcW w:w="4226" w:type="dxa"/>
          </w:tcPr>
          <w:p w14:paraId="2DF8AFD2" w14:textId="0D1B0BC6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1242885.00</w:t>
            </w:r>
          </w:p>
        </w:tc>
      </w:tr>
      <w:tr w:rsidR="008117EE" w:rsidRPr="008117EE" w14:paraId="5024FF05" w14:textId="77777777" w:rsidTr="007E5F9D">
        <w:tc>
          <w:tcPr>
            <w:tcW w:w="1218" w:type="dxa"/>
          </w:tcPr>
          <w:p w14:paraId="248856E1" w14:textId="5BB2DF46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901" w:type="dxa"/>
          </w:tcPr>
          <w:p w14:paraId="1D79AF83" w14:textId="7526C7A7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437200.99</w:t>
            </w:r>
          </w:p>
        </w:tc>
        <w:tc>
          <w:tcPr>
            <w:tcW w:w="4226" w:type="dxa"/>
          </w:tcPr>
          <w:p w14:paraId="604EF54A" w14:textId="6BC64D26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1242910.00</w:t>
            </w:r>
          </w:p>
        </w:tc>
      </w:tr>
      <w:tr w:rsidR="008117EE" w:rsidRPr="008117EE" w14:paraId="5C8E92E9" w14:textId="77777777" w:rsidTr="007E5F9D">
        <w:tc>
          <w:tcPr>
            <w:tcW w:w="1218" w:type="dxa"/>
          </w:tcPr>
          <w:p w14:paraId="483F4866" w14:textId="5C10B263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901" w:type="dxa"/>
          </w:tcPr>
          <w:p w14:paraId="3EC95D8D" w14:textId="719F1670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437212.99</w:t>
            </w:r>
          </w:p>
        </w:tc>
        <w:tc>
          <w:tcPr>
            <w:tcW w:w="4226" w:type="dxa"/>
          </w:tcPr>
          <w:p w14:paraId="4E16D24C" w14:textId="7F2CA7DE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1242928.00</w:t>
            </w:r>
          </w:p>
        </w:tc>
      </w:tr>
      <w:tr w:rsidR="008117EE" w:rsidRPr="008117EE" w14:paraId="76BF0E5F" w14:textId="77777777" w:rsidTr="007E5F9D">
        <w:tc>
          <w:tcPr>
            <w:tcW w:w="1218" w:type="dxa"/>
          </w:tcPr>
          <w:p w14:paraId="5FE1BA09" w14:textId="7D71A635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901" w:type="dxa"/>
          </w:tcPr>
          <w:p w14:paraId="71AAE447" w14:textId="38EB780F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437233.99</w:t>
            </w:r>
          </w:p>
        </w:tc>
        <w:tc>
          <w:tcPr>
            <w:tcW w:w="4226" w:type="dxa"/>
          </w:tcPr>
          <w:p w14:paraId="44045F0B" w14:textId="3C69B902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1242914.00</w:t>
            </w:r>
          </w:p>
        </w:tc>
      </w:tr>
      <w:tr w:rsidR="008117EE" w:rsidRPr="008117EE" w14:paraId="221299DB" w14:textId="77777777" w:rsidTr="007E5F9D">
        <w:tc>
          <w:tcPr>
            <w:tcW w:w="1218" w:type="dxa"/>
          </w:tcPr>
          <w:p w14:paraId="61E9791E" w14:textId="4D3DBDC4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901" w:type="dxa"/>
          </w:tcPr>
          <w:p w14:paraId="54D859E1" w14:textId="609F4906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437239.99</w:t>
            </w:r>
          </w:p>
        </w:tc>
        <w:tc>
          <w:tcPr>
            <w:tcW w:w="4226" w:type="dxa"/>
          </w:tcPr>
          <w:p w14:paraId="0AFCDF63" w14:textId="59C1561A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1242938.00</w:t>
            </w:r>
          </w:p>
        </w:tc>
      </w:tr>
      <w:tr w:rsidR="008117EE" w:rsidRPr="008117EE" w14:paraId="048D644A" w14:textId="77777777" w:rsidTr="007E5F9D">
        <w:tc>
          <w:tcPr>
            <w:tcW w:w="1218" w:type="dxa"/>
          </w:tcPr>
          <w:p w14:paraId="2C427AEA" w14:textId="7E5009F6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901" w:type="dxa"/>
          </w:tcPr>
          <w:p w14:paraId="0D721D4E" w14:textId="0A311C84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437221.99</w:t>
            </w:r>
          </w:p>
        </w:tc>
        <w:tc>
          <w:tcPr>
            <w:tcW w:w="4226" w:type="dxa"/>
          </w:tcPr>
          <w:p w14:paraId="6DDAF8F3" w14:textId="191F9E4A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1242951.00</w:t>
            </w:r>
          </w:p>
        </w:tc>
      </w:tr>
      <w:tr w:rsidR="008117EE" w:rsidRPr="008117EE" w14:paraId="47A89A62" w14:textId="77777777" w:rsidTr="007E5F9D">
        <w:tc>
          <w:tcPr>
            <w:tcW w:w="1218" w:type="dxa"/>
          </w:tcPr>
          <w:p w14:paraId="2BA57E6F" w14:textId="5D986C10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901" w:type="dxa"/>
          </w:tcPr>
          <w:p w14:paraId="06F02505" w14:textId="2CF1F673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437235.99</w:t>
            </w:r>
          </w:p>
        </w:tc>
        <w:tc>
          <w:tcPr>
            <w:tcW w:w="4226" w:type="dxa"/>
          </w:tcPr>
          <w:p w14:paraId="45C8E93D" w14:textId="59886348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1242982.00</w:t>
            </w:r>
          </w:p>
        </w:tc>
      </w:tr>
      <w:tr w:rsidR="008117EE" w:rsidRPr="008117EE" w14:paraId="7F762A21" w14:textId="77777777" w:rsidTr="007E5F9D">
        <w:tc>
          <w:tcPr>
            <w:tcW w:w="1218" w:type="dxa"/>
          </w:tcPr>
          <w:p w14:paraId="0D07DE41" w14:textId="4E0A8977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901" w:type="dxa"/>
          </w:tcPr>
          <w:p w14:paraId="01E60CAE" w14:textId="40F211B0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437193.99</w:t>
            </w:r>
          </w:p>
        </w:tc>
        <w:tc>
          <w:tcPr>
            <w:tcW w:w="4226" w:type="dxa"/>
          </w:tcPr>
          <w:p w14:paraId="71811100" w14:textId="219D57CB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1243017.00</w:t>
            </w:r>
          </w:p>
        </w:tc>
      </w:tr>
      <w:tr w:rsidR="008117EE" w:rsidRPr="008117EE" w14:paraId="3B185600" w14:textId="77777777" w:rsidTr="007E5F9D">
        <w:tc>
          <w:tcPr>
            <w:tcW w:w="1218" w:type="dxa"/>
          </w:tcPr>
          <w:p w14:paraId="1CE7065E" w14:textId="48997CB3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901" w:type="dxa"/>
          </w:tcPr>
          <w:p w14:paraId="65EBFA05" w14:textId="5EB5C421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437147.99</w:t>
            </w:r>
          </w:p>
        </w:tc>
        <w:tc>
          <w:tcPr>
            <w:tcW w:w="4226" w:type="dxa"/>
          </w:tcPr>
          <w:p w14:paraId="28E382A9" w14:textId="7E321122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1242940.00</w:t>
            </w:r>
          </w:p>
        </w:tc>
      </w:tr>
      <w:tr w:rsidR="008117EE" w:rsidRPr="008117EE" w14:paraId="0387E205" w14:textId="77777777" w:rsidTr="007E5F9D">
        <w:tc>
          <w:tcPr>
            <w:tcW w:w="1218" w:type="dxa"/>
          </w:tcPr>
          <w:p w14:paraId="72FD36E7" w14:textId="33A37200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901" w:type="dxa"/>
          </w:tcPr>
          <w:p w14:paraId="77302BDC" w14:textId="2235B7D4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437120.99</w:t>
            </w:r>
          </w:p>
        </w:tc>
        <w:tc>
          <w:tcPr>
            <w:tcW w:w="4226" w:type="dxa"/>
          </w:tcPr>
          <w:p w14:paraId="0E0F7F00" w14:textId="01D9FB37" w:rsidR="00307B7B" w:rsidRPr="008117EE" w:rsidRDefault="00307B7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1242891.00</w:t>
            </w:r>
          </w:p>
        </w:tc>
      </w:tr>
    </w:tbl>
    <w:p w14:paraId="298FE61F" w14:textId="1788DDAE" w:rsidR="00711C81" w:rsidRPr="008117EE" w:rsidRDefault="00711C81" w:rsidP="00561377">
      <w:pPr>
        <w:jc w:val="center"/>
        <w:rPr>
          <w:rFonts w:ascii="Times New Roman" w:hAnsi="Times New Roman" w:cs="Times New Roman"/>
        </w:rPr>
      </w:pPr>
    </w:p>
    <w:p w14:paraId="60A4AC3D" w14:textId="77777777" w:rsidR="00935F87" w:rsidRPr="008117EE" w:rsidRDefault="00935F87" w:rsidP="00561377">
      <w:pPr>
        <w:jc w:val="center"/>
        <w:rPr>
          <w:rFonts w:ascii="Times New Roman" w:hAnsi="Times New Roman" w:cs="Times New Roman"/>
        </w:rPr>
      </w:pPr>
    </w:p>
    <w:p w14:paraId="28709859" w14:textId="77777777" w:rsidR="00935F87" w:rsidRPr="008117EE" w:rsidRDefault="00935F87" w:rsidP="00561377">
      <w:pPr>
        <w:jc w:val="center"/>
        <w:rPr>
          <w:rFonts w:ascii="Times New Roman" w:hAnsi="Times New Roman" w:cs="Times New Roman"/>
        </w:rPr>
      </w:pPr>
    </w:p>
    <w:p w14:paraId="02914F4D" w14:textId="77777777" w:rsidR="00935F87" w:rsidRPr="008117EE" w:rsidRDefault="00935F87" w:rsidP="00561377">
      <w:pPr>
        <w:jc w:val="center"/>
        <w:rPr>
          <w:rFonts w:ascii="Times New Roman" w:hAnsi="Times New Roman" w:cs="Times New Roman"/>
        </w:rPr>
      </w:pPr>
    </w:p>
    <w:p w14:paraId="1B9BDC98" w14:textId="77777777" w:rsidR="00935F87" w:rsidRPr="008117EE" w:rsidRDefault="00935F87" w:rsidP="00561377">
      <w:pPr>
        <w:jc w:val="center"/>
        <w:rPr>
          <w:rFonts w:ascii="Times New Roman" w:hAnsi="Times New Roman" w:cs="Times New Roman"/>
        </w:rPr>
      </w:pPr>
    </w:p>
    <w:p w14:paraId="456A7FB9" w14:textId="77777777" w:rsidR="00935F87" w:rsidRPr="008117EE" w:rsidRDefault="00935F87" w:rsidP="00561377">
      <w:pPr>
        <w:jc w:val="center"/>
        <w:rPr>
          <w:rFonts w:ascii="Times New Roman" w:hAnsi="Times New Roman" w:cs="Times New Roman"/>
        </w:rPr>
      </w:pPr>
    </w:p>
    <w:p w14:paraId="21B2B825" w14:textId="77777777" w:rsidR="00935F87" w:rsidRPr="008117EE" w:rsidRDefault="00935F87" w:rsidP="00561377">
      <w:pPr>
        <w:jc w:val="center"/>
        <w:rPr>
          <w:rFonts w:ascii="Times New Roman" w:hAnsi="Times New Roman" w:cs="Times New Roman"/>
        </w:rPr>
      </w:pPr>
    </w:p>
    <w:p w14:paraId="40293654" w14:textId="77777777" w:rsidR="00554981" w:rsidRPr="008117EE" w:rsidRDefault="00554981" w:rsidP="00561377">
      <w:pPr>
        <w:jc w:val="center"/>
        <w:rPr>
          <w:rFonts w:ascii="Times New Roman" w:hAnsi="Times New Roman" w:cs="Times New Roman"/>
        </w:rPr>
      </w:pPr>
    </w:p>
    <w:p w14:paraId="08161208" w14:textId="77777777" w:rsidR="00554981" w:rsidRPr="008117EE" w:rsidRDefault="00554981" w:rsidP="00561377">
      <w:pPr>
        <w:jc w:val="center"/>
        <w:rPr>
          <w:rFonts w:ascii="Times New Roman" w:hAnsi="Times New Roman" w:cs="Times New Roman"/>
        </w:rPr>
      </w:pPr>
    </w:p>
    <w:p w14:paraId="51BE6465" w14:textId="77777777" w:rsidR="00554981" w:rsidRPr="008117EE" w:rsidRDefault="00554981" w:rsidP="00561377">
      <w:pPr>
        <w:jc w:val="center"/>
        <w:rPr>
          <w:rFonts w:ascii="Times New Roman" w:hAnsi="Times New Roman" w:cs="Times New Roman"/>
        </w:rPr>
      </w:pPr>
    </w:p>
    <w:p w14:paraId="101E45F8" w14:textId="77777777" w:rsidR="00554981" w:rsidRPr="008117EE" w:rsidRDefault="00554981" w:rsidP="00561377">
      <w:pPr>
        <w:jc w:val="center"/>
        <w:rPr>
          <w:rFonts w:ascii="Times New Roman" w:hAnsi="Times New Roman" w:cs="Times New Roman"/>
        </w:rPr>
      </w:pPr>
    </w:p>
    <w:p w14:paraId="746EF54F" w14:textId="77777777" w:rsidR="00554981" w:rsidRPr="008117EE" w:rsidRDefault="00554981" w:rsidP="00561377">
      <w:pPr>
        <w:jc w:val="center"/>
        <w:rPr>
          <w:rFonts w:ascii="Times New Roman" w:hAnsi="Times New Roman" w:cs="Times New Roman"/>
        </w:rPr>
      </w:pPr>
    </w:p>
    <w:p w14:paraId="5FC5DD12" w14:textId="77777777" w:rsidR="00554981" w:rsidRPr="008117EE" w:rsidRDefault="00554981" w:rsidP="00561377">
      <w:pPr>
        <w:jc w:val="center"/>
        <w:rPr>
          <w:rFonts w:ascii="Times New Roman" w:hAnsi="Times New Roman" w:cs="Times New Roman"/>
        </w:rPr>
      </w:pPr>
    </w:p>
    <w:p w14:paraId="44BEE1AB" w14:textId="77777777" w:rsidR="00554981" w:rsidRPr="008117EE" w:rsidRDefault="00554981" w:rsidP="00561377">
      <w:pPr>
        <w:jc w:val="center"/>
        <w:rPr>
          <w:rFonts w:ascii="Times New Roman" w:hAnsi="Times New Roman" w:cs="Times New Roman"/>
        </w:rPr>
      </w:pPr>
    </w:p>
    <w:p w14:paraId="78AD14DB" w14:textId="4C68B902" w:rsidR="00711C81" w:rsidRPr="008117EE" w:rsidRDefault="00734C8D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lastRenderedPageBreak/>
        <w:t xml:space="preserve">Д. </w:t>
      </w:r>
      <w:r w:rsidR="00307B7B" w:rsidRPr="008117EE">
        <w:rPr>
          <w:rFonts w:ascii="Times New Roman" w:hAnsi="Times New Roman" w:cs="Times New Roman"/>
        </w:rPr>
        <w:t>Панское-1</w:t>
      </w:r>
    </w:p>
    <w:p w14:paraId="6F56B507" w14:textId="73A11AFD" w:rsidR="00734C8D" w:rsidRPr="008117EE" w:rsidRDefault="00935F87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B9150D4" wp14:editId="2E905F34">
            <wp:extent cx="5895975" cy="8343900"/>
            <wp:effectExtent l="0" t="0" r="9525" b="0"/>
            <wp:docPr id="27" name="Рисунок 27" descr="Z:\Дима2017\Шураев\РАБОТА\Мурыгинское ГП\денис\ГраницыМурыгинское сп\схемы\панское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Дима2017\Шураев\РАБОТА\Мурыгинское ГП\денис\ГраницыМурыгинское сп\схемы\панское 1.bmp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57D7B14F" w14:textId="77777777" w:rsidTr="009A311E">
        <w:trPr>
          <w:trHeight w:val="254"/>
        </w:trPr>
        <w:tc>
          <w:tcPr>
            <w:tcW w:w="1218" w:type="dxa"/>
            <w:vMerge w:val="restart"/>
          </w:tcPr>
          <w:p w14:paraId="1F82D50C" w14:textId="77777777" w:rsidR="00734C8D" w:rsidRPr="008117EE" w:rsidRDefault="00734C8D" w:rsidP="00561377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117EE">
              <w:rPr>
                <w:rFonts w:ascii="Times New Roman" w:eastAsia="Calibri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7933EB52" w14:textId="77777777" w:rsidR="00734C8D" w:rsidRPr="008117EE" w:rsidRDefault="00734C8D" w:rsidP="00561377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117EE">
              <w:rPr>
                <w:rFonts w:ascii="Times New Roman" w:eastAsia="Calibri" w:hAnsi="Times New Roman" w:cs="Times New Roman"/>
              </w:rPr>
              <w:t>Координаты</w:t>
            </w:r>
          </w:p>
        </w:tc>
      </w:tr>
      <w:tr w:rsidR="008117EE" w:rsidRPr="008117EE" w14:paraId="71797A6D" w14:textId="77777777" w:rsidTr="009A311E">
        <w:trPr>
          <w:trHeight w:val="353"/>
        </w:trPr>
        <w:tc>
          <w:tcPr>
            <w:tcW w:w="1218" w:type="dxa"/>
            <w:vMerge/>
          </w:tcPr>
          <w:p w14:paraId="08B9FBBE" w14:textId="77777777" w:rsidR="00734C8D" w:rsidRPr="008117EE" w:rsidRDefault="00734C8D" w:rsidP="0056137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901" w:type="dxa"/>
          </w:tcPr>
          <w:p w14:paraId="61FB6BE8" w14:textId="77777777" w:rsidR="00734C8D" w:rsidRPr="008117EE" w:rsidRDefault="00734C8D" w:rsidP="00561377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117EE">
              <w:rPr>
                <w:rFonts w:ascii="Times New Roman" w:eastAsia="Calibri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056792DA" w14:textId="77777777" w:rsidR="00734C8D" w:rsidRPr="008117EE" w:rsidRDefault="00734C8D" w:rsidP="00561377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117EE">
              <w:rPr>
                <w:rFonts w:ascii="Times New Roman" w:eastAsia="Calibri" w:hAnsi="Times New Roman" w:cs="Times New Roman"/>
                <w:lang w:val="en-US"/>
              </w:rPr>
              <w:t>Y</w:t>
            </w:r>
          </w:p>
        </w:tc>
      </w:tr>
      <w:tr w:rsidR="008117EE" w:rsidRPr="008117EE" w14:paraId="65D740D0" w14:textId="77777777" w:rsidTr="009A311E">
        <w:tc>
          <w:tcPr>
            <w:tcW w:w="1218" w:type="dxa"/>
            <w:hideMark/>
          </w:tcPr>
          <w:p w14:paraId="30CD0C42" w14:textId="0766FE44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hideMark/>
          </w:tcPr>
          <w:p w14:paraId="455BFBC5" w14:textId="33387D0A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437588.99</w:t>
            </w:r>
          </w:p>
        </w:tc>
        <w:tc>
          <w:tcPr>
            <w:tcW w:w="4226" w:type="dxa"/>
            <w:hideMark/>
          </w:tcPr>
          <w:p w14:paraId="74D68C74" w14:textId="3E59B733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1242416.00</w:t>
            </w:r>
          </w:p>
        </w:tc>
      </w:tr>
      <w:tr w:rsidR="008117EE" w:rsidRPr="008117EE" w14:paraId="70DF5FB7" w14:textId="77777777" w:rsidTr="009A311E">
        <w:tc>
          <w:tcPr>
            <w:tcW w:w="1218" w:type="dxa"/>
            <w:hideMark/>
          </w:tcPr>
          <w:p w14:paraId="0DDE6360" w14:textId="357060F6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hideMark/>
          </w:tcPr>
          <w:p w14:paraId="27971E5C" w14:textId="661C83F2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437641.99</w:t>
            </w:r>
          </w:p>
        </w:tc>
        <w:tc>
          <w:tcPr>
            <w:tcW w:w="4226" w:type="dxa"/>
            <w:hideMark/>
          </w:tcPr>
          <w:p w14:paraId="6B748A02" w14:textId="3FB07C06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1242688.00</w:t>
            </w:r>
          </w:p>
        </w:tc>
      </w:tr>
      <w:tr w:rsidR="008117EE" w:rsidRPr="008117EE" w14:paraId="7DDB42FC" w14:textId="77777777" w:rsidTr="009A311E">
        <w:tc>
          <w:tcPr>
            <w:tcW w:w="1218" w:type="dxa"/>
            <w:hideMark/>
          </w:tcPr>
          <w:p w14:paraId="4467EC63" w14:textId="487C0694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hideMark/>
          </w:tcPr>
          <w:p w14:paraId="61E46402" w14:textId="1CB9585D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437661.99</w:t>
            </w:r>
          </w:p>
        </w:tc>
        <w:tc>
          <w:tcPr>
            <w:tcW w:w="4226" w:type="dxa"/>
            <w:hideMark/>
          </w:tcPr>
          <w:p w14:paraId="11DD9CF6" w14:textId="75FDCDC8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1242715.00</w:t>
            </w:r>
          </w:p>
        </w:tc>
      </w:tr>
      <w:tr w:rsidR="008117EE" w:rsidRPr="008117EE" w14:paraId="7C50DF72" w14:textId="77777777" w:rsidTr="009A311E">
        <w:tc>
          <w:tcPr>
            <w:tcW w:w="1218" w:type="dxa"/>
            <w:hideMark/>
          </w:tcPr>
          <w:p w14:paraId="5FA5B189" w14:textId="508F69CF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hideMark/>
          </w:tcPr>
          <w:p w14:paraId="7298B580" w14:textId="759B60C6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437699.99</w:t>
            </w:r>
          </w:p>
        </w:tc>
        <w:tc>
          <w:tcPr>
            <w:tcW w:w="4226" w:type="dxa"/>
            <w:hideMark/>
          </w:tcPr>
          <w:p w14:paraId="6777DC72" w14:textId="7D4916E4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1242706.00</w:t>
            </w:r>
          </w:p>
        </w:tc>
      </w:tr>
      <w:tr w:rsidR="008117EE" w:rsidRPr="008117EE" w14:paraId="16EA6636" w14:textId="77777777" w:rsidTr="009A311E">
        <w:tc>
          <w:tcPr>
            <w:tcW w:w="1218" w:type="dxa"/>
            <w:hideMark/>
          </w:tcPr>
          <w:p w14:paraId="4599170B" w14:textId="35DD2FFD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  <w:hideMark/>
          </w:tcPr>
          <w:p w14:paraId="1D15D9F0" w14:textId="2C4E1C68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437737.99</w:t>
            </w:r>
          </w:p>
        </w:tc>
        <w:tc>
          <w:tcPr>
            <w:tcW w:w="4226" w:type="dxa"/>
            <w:hideMark/>
          </w:tcPr>
          <w:p w14:paraId="6A5696F7" w14:textId="03BC8DE8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1242696.00</w:t>
            </w:r>
          </w:p>
        </w:tc>
      </w:tr>
      <w:tr w:rsidR="008117EE" w:rsidRPr="008117EE" w14:paraId="38F8454B" w14:textId="77777777" w:rsidTr="009A311E">
        <w:tc>
          <w:tcPr>
            <w:tcW w:w="1218" w:type="dxa"/>
            <w:hideMark/>
          </w:tcPr>
          <w:p w14:paraId="395FEF59" w14:textId="5D0D95F5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  <w:hideMark/>
          </w:tcPr>
          <w:p w14:paraId="306DF8FB" w14:textId="1C0DDC8E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437771.99</w:t>
            </w:r>
          </w:p>
        </w:tc>
        <w:tc>
          <w:tcPr>
            <w:tcW w:w="4226" w:type="dxa"/>
            <w:hideMark/>
          </w:tcPr>
          <w:p w14:paraId="05F59240" w14:textId="677E67EA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1242711.00</w:t>
            </w:r>
          </w:p>
        </w:tc>
      </w:tr>
      <w:tr w:rsidR="008117EE" w:rsidRPr="008117EE" w14:paraId="1BFB028A" w14:textId="77777777" w:rsidTr="009A311E">
        <w:tc>
          <w:tcPr>
            <w:tcW w:w="1218" w:type="dxa"/>
            <w:hideMark/>
          </w:tcPr>
          <w:p w14:paraId="27870FE3" w14:textId="087B1666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  <w:hideMark/>
          </w:tcPr>
          <w:p w14:paraId="03792F71" w14:textId="1064A4C0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437804.99</w:t>
            </w:r>
          </w:p>
        </w:tc>
        <w:tc>
          <w:tcPr>
            <w:tcW w:w="4226" w:type="dxa"/>
            <w:hideMark/>
          </w:tcPr>
          <w:p w14:paraId="5B1DA976" w14:textId="29F8B2F3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1242705.00</w:t>
            </w:r>
          </w:p>
        </w:tc>
      </w:tr>
      <w:tr w:rsidR="008117EE" w:rsidRPr="008117EE" w14:paraId="299E130D" w14:textId="77777777" w:rsidTr="009A311E">
        <w:tc>
          <w:tcPr>
            <w:tcW w:w="1218" w:type="dxa"/>
            <w:hideMark/>
          </w:tcPr>
          <w:p w14:paraId="079D267A" w14:textId="27EB2929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  <w:hideMark/>
          </w:tcPr>
          <w:p w14:paraId="32D9CE98" w14:textId="4B80D970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437799.99</w:t>
            </w:r>
          </w:p>
        </w:tc>
        <w:tc>
          <w:tcPr>
            <w:tcW w:w="4226" w:type="dxa"/>
            <w:hideMark/>
          </w:tcPr>
          <w:p w14:paraId="68D76081" w14:textId="2BEE3518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1242839.00</w:t>
            </w:r>
          </w:p>
        </w:tc>
      </w:tr>
      <w:tr w:rsidR="008117EE" w:rsidRPr="008117EE" w14:paraId="4339870E" w14:textId="77777777" w:rsidTr="009A311E">
        <w:tc>
          <w:tcPr>
            <w:tcW w:w="1218" w:type="dxa"/>
            <w:hideMark/>
          </w:tcPr>
          <w:p w14:paraId="304D9990" w14:textId="446D266F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  <w:hideMark/>
          </w:tcPr>
          <w:p w14:paraId="2C08F9DD" w14:textId="00536384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437850.99</w:t>
            </w:r>
          </w:p>
        </w:tc>
        <w:tc>
          <w:tcPr>
            <w:tcW w:w="4226" w:type="dxa"/>
            <w:hideMark/>
          </w:tcPr>
          <w:p w14:paraId="6F6650E0" w14:textId="77F7E968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1242912.00</w:t>
            </w:r>
          </w:p>
        </w:tc>
      </w:tr>
      <w:tr w:rsidR="008117EE" w:rsidRPr="008117EE" w14:paraId="67C6441A" w14:textId="77777777" w:rsidTr="009A311E">
        <w:tc>
          <w:tcPr>
            <w:tcW w:w="1218" w:type="dxa"/>
            <w:hideMark/>
          </w:tcPr>
          <w:p w14:paraId="10FEEA4C" w14:textId="3FC20D46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  <w:hideMark/>
          </w:tcPr>
          <w:p w14:paraId="1E6F20A8" w14:textId="6F59F9C5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437892.99</w:t>
            </w:r>
          </w:p>
        </w:tc>
        <w:tc>
          <w:tcPr>
            <w:tcW w:w="4226" w:type="dxa"/>
            <w:hideMark/>
          </w:tcPr>
          <w:p w14:paraId="2844859B" w14:textId="69F3F366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1242955.00</w:t>
            </w:r>
          </w:p>
        </w:tc>
      </w:tr>
      <w:tr w:rsidR="008117EE" w:rsidRPr="008117EE" w14:paraId="08AC2AFF" w14:textId="77777777" w:rsidTr="009A311E">
        <w:tc>
          <w:tcPr>
            <w:tcW w:w="1218" w:type="dxa"/>
            <w:hideMark/>
          </w:tcPr>
          <w:p w14:paraId="3C2F8D83" w14:textId="3C8C0386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  <w:hideMark/>
          </w:tcPr>
          <w:p w14:paraId="07549BEE" w14:textId="7D6E3E0C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437929.99</w:t>
            </w:r>
          </w:p>
        </w:tc>
        <w:tc>
          <w:tcPr>
            <w:tcW w:w="4226" w:type="dxa"/>
            <w:hideMark/>
          </w:tcPr>
          <w:p w14:paraId="53EEBBEC" w14:textId="42309AB8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1242975.00</w:t>
            </w:r>
          </w:p>
        </w:tc>
      </w:tr>
      <w:tr w:rsidR="008117EE" w:rsidRPr="008117EE" w14:paraId="6356947A" w14:textId="77777777" w:rsidTr="009A311E">
        <w:tc>
          <w:tcPr>
            <w:tcW w:w="1218" w:type="dxa"/>
            <w:hideMark/>
          </w:tcPr>
          <w:p w14:paraId="4FFA3F71" w14:textId="382C5795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  <w:hideMark/>
          </w:tcPr>
          <w:p w14:paraId="4E60C4D7" w14:textId="71257314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437981.99</w:t>
            </w:r>
          </w:p>
        </w:tc>
        <w:tc>
          <w:tcPr>
            <w:tcW w:w="4226" w:type="dxa"/>
            <w:hideMark/>
          </w:tcPr>
          <w:p w14:paraId="716C506F" w14:textId="19D7529A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1242967.00</w:t>
            </w:r>
          </w:p>
        </w:tc>
      </w:tr>
      <w:tr w:rsidR="008117EE" w:rsidRPr="008117EE" w14:paraId="7CF7A56C" w14:textId="77777777" w:rsidTr="009A311E">
        <w:tc>
          <w:tcPr>
            <w:tcW w:w="1218" w:type="dxa"/>
            <w:hideMark/>
          </w:tcPr>
          <w:p w14:paraId="0B8B0ABA" w14:textId="3ACBD988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  <w:hideMark/>
          </w:tcPr>
          <w:p w14:paraId="70274574" w14:textId="723634B3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438026.99</w:t>
            </w:r>
          </w:p>
        </w:tc>
        <w:tc>
          <w:tcPr>
            <w:tcW w:w="4226" w:type="dxa"/>
            <w:hideMark/>
          </w:tcPr>
          <w:p w14:paraId="2DA062B6" w14:textId="5B120F60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1242987.00</w:t>
            </w:r>
          </w:p>
        </w:tc>
      </w:tr>
      <w:tr w:rsidR="008117EE" w:rsidRPr="008117EE" w14:paraId="6B5E2F9C" w14:textId="77777777" w:rsidTr="009A311E">
        <w:tc>
          <w:tcPr>
            <w:tcW w:w="1218" w:type="dxa"/>
            <w:hideMark/>
          </w:tcPr>
          <w:p w14:paraId="4392211C" w14:textId="067DADEC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  <w:hideMark/>
          </w:tcPr>
          <w:p w14:paraId="580D1932" w14:textId="1434773F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438049.99</w:t>
            </w:r>
          </w:p>
        </w:tc>
        <w:tc>
          <w:tcPr>
            <w:tcW w:w="4226" w:type="dxa"/>
            <w:hideMark/>
          </w:tcPr>
          <w:p w14:paraId="098C6DD5" w14:textId="1F7B8E16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1243012.00</w:t>
            </w:r>
          </w:p>
        </w:tc>
      </w:tr>
      <w:tr w:rsidR="008117EE" w:rsidRPr="008117EE" w14:paraId="487C7AE7" w14:textId="77777777" w:rsidTr="009A311E">
        <w:tc>
          <w:tcPr>
            <w:tcW w:w="1218" w:type="dxa"/>
            <w:hideMark/>
          </w:tcPr>
          <w:p w14:paraId="17556C76" w14:textId="33F3F37F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  <w:hideMark/>
          </w:tcPr>
          <w:p w14:paraId="432E96DA" w14:textId="61B0C0EA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438073.99</w:t>
            </w:r>
          </w:p>
        </w:tc>
        <w:tc>
          <w:tcPr>
            <w:tcW w:w="4226" w:type="dxa"/>
            <w:hideMark/>
          </w:tcPr>
          <w:p w14:paraId="6D5DF492" w14:textId="0D788EBC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1243034.00</w:t>
            </w:r>
          </w:p>
        </w:tc>
      </w:tr>
      <w:tr w:rsidR="008117EE" w:rsidRPr="008117EE" w14:paraId="6EF13F98" w14:textId="77777777" w:rsidTr="009A311E">
        <w:tc>
          <w:tcPr>
            <w:tcW w:w="1218" w:type="dxa"/>
            <w:hideMark/>
          </w:tcPr>
          <w:p w14:paraId="6A83BF1D" w14:textId="12474B56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1" w:type="dxa"/>
            <w:hideMark/>
          </w:tcPr>
          <w:p w14:paraId="5B47BB83" w14:textId="30F6E6AE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438114.99</w:t>
            </w:r>
          </w:p>
        </w:tc>
        <w:tc>
          <w:tcPr>
            <w:tcW w:w="4226" w:type="dxa"/>
            <w:hideMark/>
          </w:tcPr>
          <w:p w14:paraId="69F173B8" w14:textId="12C7565F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1243047.00</w:t>
            </w:r>
          </w:p>
        </w:tc>
      </w:tr>
      <w:tr w:rsidR="008117EE" w:rsidRPr="008117EE" w14:paraId="00971722" w14:textId="77777777" w:rsidTr="009A311E">
        <w:tc>
          <w:tcPr>
            <w:tcW w:w="1218" w:type="dxa"/>
            <w:hideMark/>
          </w:tcPr>
          <w:p w14:paraId="38219DAF" w14:textId="09199632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1" w:type="dxa"/>
            <w:hideMark/>
          </w:tcPr>
          <w:p w14:paraId="7CAB18F7" w14:textId="621D6931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438150.99</w:t>
            </w:r>
          </w:p>
        </w:tc>
        <w:tc>
          <w:tcPr>
            <w:tcW w:w="4226" w:type="dxa"/>
            <w:hideMark/>
          </w:tcPr>
          <w:p w14:paraId="4AE9A621" w14:textId="07B6BF3F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1243050.00</w:t>
            </w:r>
          </w:p>
        </w:tc>
      </w:tr>
      <w:tr w:rsidR="008117EE" w:rsidRPr="008117EE" w14:paraId="7EAE33B4" w14:textId="77777777" w:rsidTr="009A311E">
        <w:tc>
          <w:tcPr>
            <w:tcW w:w="1218" w:type="dxa"/>
            <w:hideMark/>
          </w:tcPr>
          <w:p w14:paraId="3F5F3058" w14:textId="3405C317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1" w:type="dxa"/>
            <w:hideMark/>
          </w:tcPr>
          <w:p w14:paraId="41CE7444" w14:textId="708BB4EE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438180.99</w:t>
            </w:r>
          </w:p>
        </w:tc>
        <w:tc>
          <w:tcPr>
            <w:tcW w:w="4226" w:type="dxa"/>
            <w:hideMark/>
          </w:tcPr>
          <w:p w14:paraId="284F20E8" w14:textId="00E6D57B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1243101.00</w:t>
            </w:r>
          </w:p>
        </w:tc>
      </w:tr>
      <w:tr w:rsidR="008117EE" w:rsidRPr="008117EE" w14:paraId="37E7D87A" w14:textId="77777777" w:rsidTr="009A311E">
        <w:tc>
          <w:tcPr>
            <w:tcW w:w="1218" w:type="dxa"/>
            <w:hideMark/>
          </w:tcPr>
          <w:p w14:paraId="7C026EE8" w14:textId="1DD8C57F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1" w:type="dxa"/>
            <w:hideMark/>
          </w:tcPr>
          <w:p w14:paraId="0465B77E" w14:textId="1FFE1A0A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438178.99</w:t>
            </w:r>
          </w:p>
        </w:tc>
        <w:tc>
          <w:tcPr>
            <w:tcW w:w="4226" w:type="dxa"/>
            <w:hideMark/>
          </w:tcPr>
          <w:p w14:paraId="4D3CFDF7" w14:textId="2C193B65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1243135.00</w:t>
            </w:r>
          </w:p>
        </w:tc>
      </w:tr>
      <w:tr w:rsidR="008117EE" w:rsidRPr="008117EE" w14:paraId="00DB3B16" w14:textId="77777777" w:rsidTr="009A311E">
        <w:tc>
          <w:tcPr>
            <w:tcW w:w="1218" w:type="dxa"/>
            <w:hideMark/>
          </w:tcPr>
          <w:p w14:paraId="5468A1CD" w14:textId="61684E32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1" w:type="dxa"/>
            <w:hideMark/>
          </w:tcPr>
          <w:p w14:paraId="4D141B60" w14:textId="2962FB57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438149.99</w:t>
            </w:r>
          </w:p>
        </w:tc>
        <w:tc>
          <w:tcPr>
            <w:tcW w:w="4226" w:type="dxa"/>
            <w:hideMark/>
          </w:tcPr>
          <w:p w14:paraId="176B0CEA" w14:textId="218B391B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1243166.00</w:t>
            </w:r>
          </w:p>
        </w:tc>
      </w:tr>
      <w:tr w:rsidR="008117EE" w:rsidRPr="008117EE" w14:paraId="1D910C03" w14:textId="77777777" w:rsidTr="009A311E">
        <w:tc>
          <w:tcPr>
            <w:tcW w:w="1218" w:type="dxa"/>
            <w:hideMark/>
          </w:tcPr>
          <w:p w14:paraId="757678CE" w14:textId="16A63B42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1" w:type="dxa"/>
            <w:hideMark/>
          </w:tcPr>
          <w:p w14:paraId="5D05716B" w14:textId="55AD8C58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438144.99</w:t>
            </w:r>
          </w:p>
        </w:tc>
        <w:tc>
          <w:tcPr>
            <w:tcW w:w="4226" w:type="dxa"/>
            <w:hideMark/>
          </w:tcPr>
          <w:p w14:paraId="34DD018B" w14:textId="2B7C1488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1243187.00</w:t>
            </w:r>
          </w:p>
        </w:tc>
      </w:tr>
      <w:tr w:rsidR="008117EE" w:rsidRPr="008117EE" w14:paraId="00B5BC3C" w14:textId="77777777" w:rsidTr="009A311E">
        <w:tc>
          <w:tcPr>
            <w:tcW w:w="1218" w:type="dxa"/>
            <w:hideMark/>
          </w:tcPr>
          <w:p w14:paraId="608692C0" w14:textId="0B465D2C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01" w:type="dxa"/>
            <w:hideMark/>
          </w:tcPr>
          <w:p w14:paraId="25B8AA6A" w14:textId="7F3338A3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438185.99</w:t>
            </w:r>
          </w:p>
        </w:tc>
        <w:tc>
          <w:tcPr>
            <w:tcW w:w="4226" w:type="dxa"/>
            <w:hideMark/>
          </w:tcPr>
          <w:p w14:paraId="386E761B" w14:textId="7E0DA4A1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1243228.00</w:t>
            </w:r>
          </w:p>
        </w:tc>
      </w:tr>
      <w:tr w:rsidR="008117EE" w:rsidRPr="008117EE" w14:paraId="1FB555E8" w14:textId="77777777" w:rsidTr="009A311E">
        <w:tc>
          <w:tcPr>
            <w:tcW w:w="1218" w:type="dxa"/>
            <w:hideMark/>
          </w:tcPr>
          <w:p w14:paraId="5702F5C7" w14:textId="634FE379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01" w:type="dxa"/>
            <w:hideMark/>
          </w:tcPr>
          <w:p w14:paraId="279BC509" w14:textId="645FDB58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438216.99</w:t>
            </w:r>
          </w:p>
        </w:tc>
        <w:tc>
          <w:tcPr>
            <w:tcW w:w="4226" w:type="dxa"/>
            <w:hideMark/>
          </w:tcPr>
          <w:p w14:paraId="1DE2C53C" w14:textId="4A7308AA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1243228.00</w:t>
            </w:r>
          </w:p>
        </w:tc>
      </w:tr>
      <w:tr w:rsidR="008117EE" w:rsidRPr="008117EE" w14:paraId="3555FE86" w14:textId="77777777" w:rsidTr="009A311E">
        <w:tc>
          <w:tcPr>
            <w:tcW w:w="1218" w:type="dxa"/>
            <w:hideMark/>
          </w:tcPr>
          <w:p w14:paraId="0AAD6739" w14:textId="00A3F961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01" w:type="dxa"/>
            <w:hideMark/>
          </w:tcPr>
          <w:p w14:paraId="395DA330" w14:textId="56D5FC27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438250.99</w:t>
            </w:r>
          </w:p>
        </w:tc>
        <w:tc>
          <w:tcPr>
            <w:tcW w:w="4226" w:type="dxa"/>
            <w:hideMark/>
          </w:tcPr>
          <w:p w14:paraId="584A4C17" w14:textId="63543FE1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1243253.00</w:t>
            </w:r>
          </w:p>
        </w:tc>
      </w:tr>
      <w:tr w:rsidR="008117EE" w:rsidRPr="008117EE" w14:paraId="425DB17B" w14:textId="77777777" w:rsidTr="009A311E">
        <w:tc>
          <w:tcPr>
            <w:tcW w:w="1218" w:type="dxa"/>
            <w:hideMark/>
          </w:tcPr>
          <w:p w14:paraId="3F12314C" w14:textId="189A7CA4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901" w:type="dxa"/>
            <w:hideMark/>
          </w:tcPr>
          <w:p w14:paraId="37FA098D" w14:textId="675C1F52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438138.99</w:t>
            </w:r>
          </w:p>
        </w:tc>
        <w:tc>
          <w:tcPr>
            <w:tcW w:w="4226" w:type="dxa"/>
            <w:hideMark/>
          </w:tcPr>
          <w:p w14:paraId="0E4D3101" w14:textId="7A39F9F3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1243295.00</w:t>
            </w:r>
          </w:p>
        </w:tc>
      </w:tr>
      <w:tr w:rsidR="008117EE" w:rsidRPr="008117EE" w14:paraId="18817BC6" w14:textId="77777777" w:rsidTr="009A311E">
        <w:tc>
          <w:tcPr>
            <w:tcW w:w="1218" w:type="dxa"/>
            <w:hideMark/>
          </w:tcPr>
          <w:p w14:paraId="1F6E856A" w14:textId="5C310E8D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901" w:type="dxa"/>
            <w:hideMark/>
          </w:tcPr>
          <w:p w14:paraId="6E010327" w14:textId="0FDC2975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437910.19</w:t>
            </w:r>
          </w:p>
        </w:tc>
        <w:tc>
          <w:tcPr>
            <w:tcW w:w="4226" w:type="dxa"/>
            <w:hideMark/>
          </w:tcPr>
          <w:p w14:paraId="37E2F298" w14:textId="0A278B4B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1243380.80</w:t>
            </w:r>
          </w:p>
        </w:tc>
      </w:tr>
      <w:tr w:rsidR="008117EE" w:rsidRPr="008117EE" w14:paraId="4A3E3FAB" w14:textId="77777777" w:rsidTr="009A311E">
        <w:tc>
          <w:tcPr>
            <w:tcW w:w="1218" w:type="dxa"/>
            <w:hideMark/>
          </w:tcPr>
          <w:p w14:paraId="3A762A81" w14:textId="62B82043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901" w:type="dxa"/>
            <w:hideMark/>
          </w:tcPr>
          <w:p w14:paraId="62496CF4" w14:textId="2CA9B0A6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437850.99</w:t>
            </w:r>
          </w:p>
        </w:tc>
        <w:tc>
          <w:tcPr>
            <w:tcW w:w="4226" w:type="dxa"/>
            <w:hideMark/>
          </w:tcPr>
          <w:p w14:paraId="35E5C188" w14:textId="375218DA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1243403.00</w:t>
            </w:r>
          </w:p>
        </w:tc>
      </w:tr>
      <w:tr w:rsidR="008117EE" w:rsidRPr="008117EE" w14:paraId="6407C219" w14:textId="77777777" w:rsidTr="009A311E">
        <w:tc>
          <w:tcPr>
            <w:tcW w:w="1218" w:type="dxa"/>
            <w:hideMark/>
          </w:tcPr>
          <w:p w14:paraId="511D64FA" w14:textId="2BDC1DF9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901" w:type="dxa"/>
            <w:hideMark/>
          </w:tcPr>
          <w:p w14:paraId="6FB7AD33" w14:textId="0236A2E2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437690.87</w:t>
            </w:r>
          </w:p>
        </w:tc>
        <w:tc>
          <w:tcPr>
            <w:tcW w:w="4226" w:type="dxa"/>
            <w:hideMark/>
          </w:tcPr>
          <w:p w14:paraId="747C6A52" w14:textId="520221BF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1243466.23</w:t>
            </w:r>
          </w:p>
        </w:tc>
      </w:tr>
      <w:tr w:rsidR="008117EE" w:rsidRPr="008117EE" w14:paraId="54E24EA2" w14:textId="77777777" w:rsidTr="009A311E">
        <w:tc>
          <w:tcPr>
            <w:tcW w:w="1218" w:type="dxa"/>
            <w:hideMark/>
          </w:tcPr>
          <w:p w14:paraId="18AE3218" w14:textId="35A6B86D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901" w:type="dxa"/>
            <w:hideMark/>
          </w:tcPr>
          <w:p w14:paraId="6DC4839B" w14:textId="488418F2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437701.75</w:t>
            </w:r>
          </w:p>
        </w:tc>
        <w:tc>
          <w:tcPr>
            <w:tcW w:w="4226" w:type="dxa"/>
            <w:hideMark/>
          </w:tcPr>
          <w:p w14:paraId="26F9B6B0" w14:textId="21E0F441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1243495.85</w:t>
            </w:r>
          </w:p>
        </w:tc>
      </w:tr>
      <w:tr w:rsidR="008117EE" w:rsidRPr="008117EE" w14:paraId="5A286625" w14:textId="77777777" w:rsidTr="009A311E">
        <w:tc>
          <w:tcPr>
            <w:tcW w:w="1218" w:type="dxa"/>
            <w:hideMark/>
          </w:tcPr>
          <w:p w14:paraId="08EF8EBF" w14:textId="05782EB7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901" w:type="dxa"/>
            <w:hideMark/>
          </w:tcPr>
          <w:p w14:paraId="6943EC75" w14:textId="43F33236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437709.08</w:t>
            </w:r>
          </w:p>
        </w:tc>
        <w:tc>
          <w:tcPr>
            <w:tcW w:w="4226" w:type="dxa"/>
            <w:hideMark/>
          </w:tcPr>
          <w:p w14:paraId="6DD331BF" w14:textId="41CF2401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1243515.80</w:t>
            </w:r>
          </w:p>
        </w:tc>
      </w:tr>
      <w:tr w:rsidR="008117EE" w:rsidRPr="008117EE" w14:paraId="4EA9AD72" w14:textId="77777777" w:rsidTr="009A311E">
        <w:tc>
          <w:tcPr>
            <w:tcW w:w="1218" w:type="dxa"/>
            <w:hideMark/>
          </w:tcPr>
          <w:p w14:paraId="5AE379B9" w14:textId="503EB4FF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901" w:type="dxa"/>
            <w:hideMark/>
          </w:tcPr>
          <w:p w14:paraId="63C197B4" w14:textId="28F1C095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437663.76</w:t>
            </w:r>
          </w:p>
        </w:tc>
        <w:tc>
          <w:tcPr>
            <w:tcW w:w="4226" w:type="dxa"/>
            <w:hideMark/>
          </w:tcPr>
          <w:p w14:paraId="14E5CB01" w14:textId="0B408DEE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1243534.37</w:t>
            </w:r>
          </w:p>
        </w:tc>
      </w:tr>
      <w:tr w:rsidR="008117EE" w:rsidRPr="008117EE" w14:paraId="626FF1C6" w14:textId="77777777" w:rsidTr="009A311E">
        <w:tc>
          <w:tcPr>
            <w:tcW w:w="1218" w:type="dxa"/>
            <w:hideMark/>
          </w:tcPr>
          <w:p w14:paraId="5E6FBE36" w14:textId="5D0A27D2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901" w:type="dxa"/>
            <w:hideMark/>
          </w:tcPr>
          <w:p w14:paraId="7FE1089C" w14:textId="344BDEF4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437654.47</w:t>
            </w:r>
          </w:p>
        </w:tc>
        <w:tc>
          <w:tcPr>
            <w:tcW w:w="4226" w:type="dxa"/>
            <w:hideMark/>
          </w:tcPr>
          <w:p w14:paraId="7714578F" w14:textId="03FBAABE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1243515.24</w:t>
            </w:r>
          </w:p>
        </w:tc>
      </w:tr>
      <w:tr w:rsidR="008117EE" w:rsidRPr="008117EE" w14:paraId="61260D5A" w14:textId="77777777" w:rsidTr="009A311E">
        <w:tc>
          <w:tcPr>
            <w:tcW w:w="1218" w:type="dxa"/>
            <w:hideMark/>
          </w:tcPr>
          <w:p w14:paraId="7B9B1743" w14:textId="5827BCA3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901" w:type="dxa"/>
            <w:hideMark/>
          </w:tcPr>
          <w:p w14:paraId="07D8597C" w14:textId="533339F6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437643.20</w:t>
            </w:r>
          </w:p>
        </w:tc>
        <w:tc>
          <w:tcPr>
            <w:tcW w:w="4226" w:type="dxa"/>
            <w:hideMark/>
          </w:tcPr>
          <w:p w14:paraId="11ED8C24" w14:textId="09E2B030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1243492.03</w:t>
            </w:r>
          </w:p>
        </w:tc>
      </w:tr>
      <w:tr w:rsidR="008117EE" w:rsidRPr="008117EE" w14:paraId="706C8FD6" w14:textId="77777777" w:rsidTr="009A311E">
        <w:tc>
          <w:tcPr>
            <w:tcW w:w="1218" w:type="dxa"/>
            <w:hideMark/>
          </w:tcPr>
          <w:p w14:paraId="0BDB3274" w14:textId="52B277C0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901" w:type="dxa"/>
            <w:hideMark/>
          </w:tcPr>
          <w:p w14:paraId="732B502C" w14:textId="20CDD968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437579.07</w:t>
            </w:r>
          </w:p>
        </w:tc>
        <w:tc>
          <w:tcPr>
            <w:tcW w:w="4226" w:type="dxa"/>
            <w:hideMark/>
          </w:tcPr>
          <w:p w14:paraId="5FAFA57D" w14:textId="4D5769FD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1243517.66</w:t>
            </w:r>
          </w:p>
        </w:tc>
      </w:tr>
      <w:tr w:rsidR="008117EE" w:rsidRPr="008117EE" w14:paraId="27EA2BF6" w14:textId="77777777" w:rsidTr="009A311E">
        <w:tc>
          <w:tcPr>
            <w:tcW w:w="1218" w:type="dxa"/>
            <w:hideMark/>
          </w:tcPr>
          <w:p w14:paraId="0FD7065F" w14:textId="1D31B0C1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901" w:type="dxa"/>
            <w:hideMark/>
          </w:tcPr>
          <w:p w14:paraId="471C2747" w14:textId="1402CC2F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437576.84</w:t>
            </w:r>
          </w:p>
        </w:tc>
        <w:tc>
          <w:tcPr>
            <w:tcW w:w="4226" w:type="dxa"/>
            <w:hideMark/>
          </w:tcPr>
          <w:p w14:paraId="1E1BB48C" w14:textId="59EE694A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1243511.26</w:t>
            </w:r>
          </w:p>
        </w:tc>
      </w:tr>
      <w:tr w:rsidR="008117EE" w:rsidRPr="008117EE" w14:paraId="446D991B" w14:textId="77777777" w:rsidTr="009A311E">
        <w:tc>
          <w:tcPr>
            <w:tcW w:w="1218" w:type="dxa"/>
            <w:hideMark/>
          </w:tcPr>
          <w:p w14:paraId="5DA552AF" w14:textId="7ADF0175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901" w:type="dxa"/>
            <w:hideMark/>
          </w:tcPr>
          <w:p w14:paraId="2A61E701" w14:textId="57D9F2CB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437379.99</w:t>
            </w:r>
          </w:p>
        </w:tc>
        <w:tc>
          <w:tcPr>
            <w:tcW w:w="4226" w:type="dxa"/>
            <w:hideMark/>
          </w:tcPr>
          <w:p w14:paraId="08E7ECA1" w14:textId="59F0107A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1243589.00</w:t>
            </w:r>
          </w:p>
        </w:tc>
      </w:tr>
      <w:tr w:rsidR="008117EE" w:rsidRPr="008117EE" w14:paraId="5DB9DB5E" w14:textId="77777777" w:rsidTr="009A311E">
        <w:tc>
          <w:tcPr>
            <w:tcW w:w="1218" w:type="dxa"/>
            <w:hideMark/>
          </w:tcPr>
          <w:p w14:paraId="3B9778A0" w14:textId="5EEE72BA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901" w:type="dxa"/>
            <w:hideMark/>
          </w:tcPr>
          <w:p w14:paraId="3CFB6778" w14:textId="28968419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437393.99</w:t>
            </w:r>
          </w:p>
        </w:tc>
        <w:tc>
          <w:tcPr>
            <w:tcW w:w="4226" w:type="dxa"/>
            <w:hideMark/>
          </w:tcPr>
          <w:p w14:paraId="13BD3C2A" w14:textId="5F5517D2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1243552.00</w:t>
            </w:r>
          </w:p>
        </w:tc>
      </w:tr>
      <w:tr w:rsidR="008117EE" w:rsidRPr="008117EE" w14:paraId="7A8F3A19" w14:textId="77777777" w:rsidTr="009A311E">
        <w:tc>
          <w:tcPr>
            <w:tcW w:w="1218" w:type="dxa"/>
            <w:hideMark/>
          </w:tcPr>
          <w:p w14:paraId="3E218342" w14:textId="64DC48BE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901" w:type="dxa"/>
            <w:hideMark/>
          </w:tcPr>
          <w:p w14:paraId="26B55A36" w14:textId="2808A479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437401.99</w:t>
            </w:r>
          </w:p>
        </w:tc>
        <w:tc>
          <w:tcPr>
            <w:tcW w:w="4226" w:type="dxa"/>
            <w:hideMark/>
          </w:tcPr>
          <w:p w14:paraId="16529E4A" w14:textId="37A5B826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1243521.00</w:t>
            </w:r>
          </w:p>
        </w:tc>
      </w:tr>
      <w:tr w:rsidR="008117EE" w:rsidRPr="008117EE" w14:paraId="02DD2BC8" w14:textId="77777777" w:rsidTr="009A311E">
        <w:tc>
          <w:tcPr>
            <w:tcW w:w="1218" w:type="dxa"/>
            <w:hideMark/>
          </w:tcPr>
          <w:p w14:paraId="63B4BA48" w14:textId="01C49646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901" w:type="dxa"/>
            <w:hideMark/>
          </w:tcPr>
          <w:p w14:paraId="275B36E5" w14:textId="55A57701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437405.99</w:t>
            </w:r>
          </w:p>
        </w:tc>
        <w:tc>
          <w:tcPr>
            <w:tcW w:w="4226" w:type="dxa"/>
            <w:hideMark/>
          </w:tcPr>
          <w:p w14:paraId="7155C7C1" w14:textId="0EA13F69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1243496.00</w:t>
            </w:r>
          </w:p>
        </w:tc>
      </w:tr>
      <w:tr w:rsidR="008117EE" w:rsidRPr="008117EE" w14:paraId="2CD02873" w14:textId="77777777" w:rsidTr="009A311E">
        <w:tc>
          <w:tcPr>
            <w:tcW w:w="1218" w:type="dxa"/>
            <w:hideMark/>
          </w:tcPr>
          <w:p w14:paraId="79E54416" w14:textId="356F76AD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901" w:type="dxa"/>
            <w:hideMark/>
          </w:tcPr>
          <w:p w14:paraId="6B71F52E" w14:textId="0248855B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437411.99</w:t>
            </w:r>
          </w:p>
        </w:tc>
        <w:tc>
          <w:tcPr>
            <w:tcW w:w="4226" w:type="dxa"/>
            <w:hideMark/>
          </w:tcPr>
          <w:p w14:paraId="0DD7D9EE" w14:textId="6B4A9371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1243463.00</w:t>
            </w:r>
          </w:p>
        </w:tc>
      </w:tr>
      <w:tr w:rsidR="008117EE" w:rsidRPr="008117EE" w14:paraId="30D6ACFA" w14:textId="77777777" w:rsidTr="009A311E">
        <w:tc>
          <w:tcPr>
            <w:tcW w:w="1218" w:type="dxa"/>
            <w:hideMark/>
          </w:tcPr>
          <w:p w14:paraId="48AC84F7" w14:textId="5FCCAA0D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901" w:type="dxa"/>
            <w:hideMark/>
          </w:tcPr>
          <w:p w14:paraId="1D75D29F" w14:textId="4ABB87F0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437416.99</w:t>
            </w:r>
          </w:p>
        </w:tc>
        <w:tc>
          <w:tcPr>
            <w:tcW w:w="4226" w:type="dxa"/>
            <w:hideMark/>
          </w:tcPr>
          <w:p w14:paraId="4C1DDDE6" w14:textId="15A913D8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1243448.00</w:t>
            </w:r>
          </w:p>
        </w:tc>
      </w:tr>
      <w:tr w:rsidR="008117EE" w:rsidRPr="008117EE" w14:paraId="3A97A1AB" w14:textId="77777777" w:rsidTr="009A311E">
        <w:tc>
          <w:tcPr>
            <w:tcW w:w="1218" w:type="dxa"/>
            <w:hideMark/>
          </w:tcPr>
          <w:p w14:paraId="36B6C64B" w14:textId="2F3032D1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901" w:type="dxa"/>
            <w:hideMark/>
          </w:tcPr>
          <w:p w14:paraId="1CE1EC10" w14:textId="76EC024C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437412.99</w:t>
            </w:r>
          </w:p>
        </w:tc>
        <w:tc>
          <w:tcPr>
            <w:tcW w:w="4226" w:type="dxa"/>
            <w:hideMark/>
          </w:tcPr>
          <w:p w14:paraId="2229D9DC" w14:textId="2A623EAE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1243422.00</w:t>
            </w:r>
          </w:p>
        </w:tc>
      </w:tr>
      <w:tr w:rsidR="008117EE" w:rsidRPr="008117EE" w14:paraId="3962B3CE" w14:textId="77777777" w:rsidTr="009A311E">
        <w:tc>
          <w:tcPr>
            <w:tcW w:w="1218" w:type="dxa"/>
            <w:hideMark/>
          </w:tcPr>
          <w:p w14:paraId="6621E14E" w14:textId="4C361A57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901" w:type="dxa"/>
            <w:hideMark/>
          </w:tcPr>
          <w:p w14:paraId="3CCD526A" w14:textId="78C9E93F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437444.99</w:t>
            </w:r>
          </w:p>
        </w:tc>
        <w:tc>
          <w:tcPr>
            <w:tcW w:w="4226" w:type="dxa"/>
            <w:hideMark/>
          </w:tcPr>
          <w:p w14:paraId="2BDF879F" w14:textId="05482501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1243412.00</w:t>
            </w:r>
          </w:p>
        </w:tc>
      </w:tr>
      <w:tr w:rsidR="008117EE" w:rsidRPr="008117EE" w14:paraId="5A3D22CF" w14:textId="77777777" w:rsidTr="009A311E">
        <w:tc>
          <w:tcPr>
            <w:tcW w:w="1218" w:type="dxa"/>
            <w:hideMark/>
          </w:tcPr>
          <w:p w14:paraId="1A98C5E6" w14:textId="5DAA4D41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901" w:type="dxa"/>
            <w:hideMark/>
          </w:tcPr>
          <w:p w14:paraId="71ECB6C8" w14:textId="08F599A8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437455.99</w:t>
            </w:r>
          </w:p>
        </w:tc>
        <w:tc>
          <w:tcPr>
            <w:tcW w:w="4226" w:type="dxa"/>
            <w:hideMark/>
          </w:tcPr>
          <w:p w14:paraId="212D19A2" w14:textId="18BECFF8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1243399.00</w:t>
            </w:r>
          </w:p>
        </w:tc>
      </w:tr>
      <w:tr w:rsidR="008117EE" w:rsidRPr="008117EE" w14:paraId="0D363A17" w14:textId="77777777" w:rsidTr="009A311E">
        <w:tc>
          <w:tcPr>
            <w:tcW w:w="1218" w:type="dxa"/>
            <w:hideMark/>
          </w:tcPr>
          <w:p w14:paraId="766D398F" w14:textId="24C213E6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901" w:type="dxa"/>
            <w:hideMark/>
          </w:tcPr>
          <w:p w14:paraId="57462566" w14:textId="4D9007DA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437462.99</w:t>
            </w:r>
          </w:p>
        </w:tc>
        <w:tc>
          <w:tcPr>
            <w:tcW w:w="4226" w:type="dxa"/>
            <w:hideMark/>
          </w:tcPr>
          <w:p w14:paraId="39159D09" w14:textId="32E6204D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1243364.00</w:t>
            </w:r>
          </w:p>
        </w:tc>
      </w:tr>
      <w:tr w:rsidR="008117EE" w:rsidRPr="008117EE" w14:paraId="3A59AE57" w14:textId="77777777" w:rsidTr="009A311E">
        <w:tc>
          <w:tcPr>
            <w:tcW w:w="1218" w:type="dxa"/>
            <w:hideMark/>
          </w:tcPr>
          <w:p w14:paraId="745F3355" w14:textId="4D3A1D8C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901" w:type="dxa"/>
            <w:hideMark/>
          </w:tcPr>
          <w:p w14:paraId="03413FD0" w14:textId="275B4011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437511.99</w:t>
            </w:r>
          </w:p>
        </w:tc>
        <w:tc>
          <w:tcPr>
            <w:tcW w:w="4226" w:type="dxa"/>
            <w:hideMark/>
          </w:tcPr>
          <w:p w14:paraId="7939D2D2" w14:textId="39536B4E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1243391.00</w:t>
            </w:r>
          </w:p>
        </w:tc>
      </w:tr>
      <w:tr w:rsidR="008117EE" w:rsidRPr="008117EE" w14:paraId="406AF9C2" w14:textId="77777777" w:rsidTr="009A311E">
        <w:tc>
          <w:tcPr>
            <w:tcW w:w="1218" w:type="dxa"/>
            <w:hideMark/>
          </w:tcPr>
          <w:p w14:paraId="1D820750" w14:textId="030F0B02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901" w:type="dxa"/>
            <w:hideMark/>
          </w:tcPr>
          <w:p w14:paraId="205F5B63" w14:textId="152C2F04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437580.99</w:t>
            </w:r>
          </w:p>
        </w:tc>
        <w:tc>
          <w:tcPr>
            <w:tcW w:w="4226" w:type="dxa"/>
            <w:hideMark/>
          </w:tcPr>
          <w:p w14:paraId="054197D8" w14:textId="36BF89FF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1243398.00</w:t>
            </w:r>
          </w:p>
        </w:tc>
      </w:tr>
      <w:tr w:rsidR="008117EE" w:rsidRPr="008117EE" w14:paraId="71A4FA5D" w14:textId="77777777" w:rsidTr="009A311E">
        <w:tc>
          <w:tcPr>
            <w:tcW w:w="1218" w:type="dxa"/>
            <w:hideMark/>
          </w:tcPr>
          <w:p w14:paraId="62FC5B78" w14:textId="2CA4BA38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901" w:type="dxa"/>
            <w:hideMark/>
          </w:tcPr>
          <w:p w14:paraId="064DFC30" w14:textId="05E19834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437609.99</w:t>
            </w:r>
          </w:p>
        </w:tc>
        <w:tc>
          <w:tcPr>
            <w:tcW w:w="4226" w:type="dxa"/>
            <w:hideMark/>
          </w:tcPr>
          <w:p w14:paraId="78D07EFF" w14:textId="1011C064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1243390.00</w:t>
            </w:r>
          </w:p>
        </w:tc>
      </w:tr>
      <w:tr w:rsidR="008117EE" w:rsidRPr="008117EE" w14:paraId="1244827F" w14:textId="77777777" w:rsidTr="009A311E">
        <w:tc>
          <w:tcPr>
            <w:tcW w:w="1218" w:type="dxa"/>
            <w:hideMark/>
          </w:tcPr>
          <w:p w14:paraId="6125BA31" w14:textId="0BA163F5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901" w:type="dxa"/>
            <w:hideMark/>
          </w:tcPr>
          <w:p w14:paraId="7F64E61A" w14:textId="7554CC18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437613.99</w:t>
            </w:r>
          </w:p>
        </w:tc>
        <w:tc>
          <w:tcPr>
            <w:tcW w:w="4226" w:type="dxa"/>
            <w:hideMark/>
          </w:tcPr>
          <w:p w14:paraId="5CDC80C2" w14:textId="565083F6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1243382.00</w:t>
            </w:r>
          </w:p>
        </w:tc>
      </w:tr>
      <w:tr w:rsidR="008117EE" w:rsidRPr="008117EE" w14:paraId="065E590E" w14:textId="77777777" w:rsidTr="009A311E">
        <w:tc>
          <w:tcPr>
            <w:tcW w:w="1218" w:type="dxa"/>
            <w:hideMark/>
          </w:tcPr>
          <w:p w14:paraId="694F0AD1" w14:textId="51D7266E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901" w:type="dxa"/>
            <w:hideMark/>
          </w:tcPr>
          <w:p w14:paraId="185ED51C" w14:textId="4606F7A1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437706.99</w:t>
            </w:r>
          </w:p>
        </w:tc>
        <w:tc>
          <w:tcPr>
            <w:tcW w:w="4226" w:type="dxa"/>
            <w:hideMark/>
          </w:tcPr>
          <w:p w14:paraId="09225D34" w14:textId="605FA7B1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1243347.00</w:t>
            </w:r>
          </w:p>
        </w:tc>
      </w:tr>
      <w:tr w:rsidR="008117EE" w:rsidRPr="008117EE" w14:paraId="490CCF65" w14:textId="77777777" w:rsidTr="009A311E">
        <w:tc>
          <w:tcPr>
            <w:tcW w:w="1218" w:type="dxa"/>
            <w:hideMark/>
          </w:tcPr>
          <w:p w14:paraId="6C8B144C" w14:textId="33F98AC2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901" w:type="dxa"/>
            <w:hideMark/>
          </w:tcPr>
          <w:p w14:paraId="2E9699E0" w14:textId="3159348A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437749.99</w:t>
            </w:r>
          </w:p>
        </w:tc>
        <w:tc>
          <w:tcPr>
            <w:tcW w:w="4226" w:type="dxa"/>
            <w:hideMark/>
          </w:tcPr>
          <w:p w14:paraId="629A005D" w14:textId="55DDEC61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1243326.00</w:t>
            </w:r>
          </w:p>
        </w:tc>
      </w:tr>
      <w:tr w:rsidR="008117EE" w:rsidRPr="008117EE" w14:paraId="6B4511BC" w14:textId="77777777" w:rsidTr="009A311E">
        <w:tc>
          <w:tcPr>
            <w:tcW w:w="1218" w:type="dxa"/>
            <w:hideMark/>
          </w:tcPr>
          <w:p w14:paraId="0B7D26D8" w14:textId="5D1A9DD2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901" w:type="dxa"/>
            <w:hideMark/>
          </w:tcPr>
          <w:p w14:paraId="5B47D514" w14:textId="74B509A9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437728.99</w:t>
            </w:r>
          </w:p>
        </w:tc>
        <w:tc>
          <w:tcPr>
            <w:tcW w:w="4226" w:type="dxa"/>
            <w:hideMark/>
          </w:tcPr>
          <w:p w14:paraId="6DC64B56" w14:textId="28CC1B86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1243287.12</w:t>
            </w:r>
          </w:p>
        </w:tc>
      </w:tr>
      <w:tr w:rsidR="008117EE" w:rsidRPr="008117EE" w14:paraId="640C1A85" w14:textId="77777777" w:rsidTr="009A311E">
        <w:tc>
          <w:tcPr>
            <w:tcW w:w="1218" w:type="dxa"/>
            <w:hideMark/>
          </w:tcPr>
          <w:p w14:paraId="53C63DED" w14:textId="33EC67E6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901" w:type="dxa"/>
            <w:hideMark/>
          </w:tcPr>
          <w:p w14:paraId="774284D6" w14:textId="2508F6BD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437695.99</w:t>
            </w:r>
          </w:p>
        </w:tc>
        <w:tc>
          <w:tcPr>
            <w:tcW w:w="4226" w:type="dxa"/>
            <w:hideMark/>
          </w:tcPr>
          <w:p w14:paraId="4DEEFA7B" w14:textId="4ECE9E7E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1243226.00</w:t>
            </w:r>
          </w:p>
        </w:tc>
      </w:tr>
      <w:tr w:rsidR="008117EE" w:rsidRPr="008117EE" w14:paraId="50A1E018" w14:textId="77777777" w:rsidTr="009A311E">
        <w:tc>
          <w:tcPr>
            <w:tcW w:w="1218" w:type="dxa"/>
            <w:hideMark/>
          </w:tcPr>
          <w:p w14:paraId="3F62585A" w14:textId="7B4153B1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901" w:type="dxa"/>
            <w:hideMark/>
          </w:tcPr>
          <w:p w14:paraId="3AE44E16" w14:textId="426CF0FF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437725.99</w:t>
            </w:r>
          </w:p>
        </w:tc>
        <w:tc>
          <w:tcPr>
            <w:tcW w:w="4226" w:type="dxa"/>
            <w:hideMark/>
          </w:tcPr>
          <w:p w14:paraId="63947037" w14:textId="32D61BBF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1243208.00</w:t>
            </w:r>
          </w:p>
        </w:tc>
      </w:tr>
      <w:tr w:rsidR="008117EE" w:rsidRPr="008117EE" w14:paraId="02A16293" w14:textId="77777777" w:rsidTr="009A311E">
        <w:tc>
          <w:tcPr>
            <w:tcW w:w="1218" w:type="dxa"/>
            <w:hideMark/>
          </w:tcPr>
          <w:p w14:paraId="6D1EEB0F" w14:textId="424C0910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901" w:type="dxa"/>
            <w:hideMark/>
          </w:tcPr>
          <w:p w14:paraId="562C7F55" w14:textId="1809075F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437707.99</w:t>
            </w:r>
          </w:p>
        </w:tc>
        <w:tc>
          <w:tcPr>
            <w:tcW w:w="4226" w:type="dxa"/>
            <w:hideMark/>
          </w:tcPr>
          <w:p w14:paraId="041DB47A" w14:textId="3840B05B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1243183.00</w:t>
            </w:r>
          </w:p>
        </w:tc>
      </w:tr>
      <w:tr w:rsidR="008117EE" w:rsidRPr="008117EE" w14:paraId="2BCFD555" w14:textId="77777777" w:rsidTr="009A311E">
        <w:tc>
          <w:tcPr>
            <w:tcW w:w="1218" w:type="dxa"/>
            <w:hideMark/>
          </w:tcPr>
          <w:p w14:paraId="044F4200" w14:textId="1D47185F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901" w:type="dxa"/>
            <w:hideMark/>
          </w:tcPr>
          <w:p w14:paraId="6FA3AE00" w14:textId="5458AE15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437678.99</w:t>
            </w:r>
          </w:p>
        </w:tc>
        <w:tc>
          <w:tcPr>
            <w:tcW w:w="4226" w:type="dxa"/>
            <w:hideMark/>
          </w:tcPr>
          <w:p w14:paraId="75572914" w14:textId="5520FFC8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1243166.00</w:t>
            </w:r>
          </w:p>
        </w:tc>
      </w:tr>
      <w:tr w:rsidR="008117EE" w:rsidRPr="008117EE" w14:paraId="5D5C7C55" w14:textId="77777777" w:rsidTr="009A311E">
        <w:tc>
          <w:tcPr>
            <w:tcW w:w="1218" w:type="dxa"/>
            <w:hideMark/>
          </w:tcPr>
          <w:p w14:paraId="5F37FB76" w14:textId="48C61DA7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3901" w:type="dxa"/>
            <w:hideMark/>
          </w:tcPr>
          <w:p w14:paraId="01B6D90E" w14:textId="231DDA9F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437608.99</w:t>
            </w:r>
          </w:p>
        </w:tc>
        <w:tc>
          <w:tcPr>
            <w:tcW w:w="4226" w:type="dxa"/>
            <w:hideMark/>
          </w:tcPr>
          <w:p w14:paraId="5EB192E0" w14:textId="29873FA4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1243162.00</w:t>
            </w:r>
          </w:p>
        </w:tc>
      </w:tr>
      <w:tr w:rsidR="008117EE" w:rsidRPr="008117EE" w14:paraId="608D3BE7" w14:textId="77777777" w:rsidTr="009A311E">
        <w:tc>
          <w:tcPr>
            <w:tcW w:w="1218" w:type="dxa"/>
            <w:hideMark/>
          </w:tcPr>
          <w:p w14:paraId="401ABB5F" w14:textId="76782583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3901" w:type="dxa"/>
            <w:hideMark/>
          </w:tcPr>
          <w:p w14:paraId="5C92F3F7" w14:textId="2069894E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437552.99</w:t>
            </w:r>
          </w:p>
        </w:tc>
        <w:tc>
          <w:tcPr>
            <w:tcW w:w="4226" w:type="dxa"/>
            <w:hideMark/>
          </w:tcPr>
          <w:p w14:paraId="0CA63D60" w14:textId="299E187D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1243164.00</w:t>
            </w:r>
          </w:p>
        </w:tc>
      </w:tr>
      <w:tr w:rsidR="008117EE" w:rsidRPr="008117EE" w14:paraId="1F7B8A34" w14:textId="77777777" w:rsidTr="009A311E">
        <w:tc>
          <w:tcPr>
            <w:tcW w:w="1218" w:type="dxa"/>
            <w:hideMark/>
          </w:tcPr>
          <w:p w14:paraId="253FF751" w14:textId="717DEDD1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3901" w:type="dxa"/>
            <w:hideMark/>
          </w:tcPr>
          <w:p w14:paraId="21FFB592" w14:textId="7471EB45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437516.99</w:t>
            </w:r>
          </w:p>
        </w:tc>
        <w:tc>
          <w:tcPr>
            <w:tcW w:w="4226" w:type="dxa"/>
            <w:hideMark/>
          </w:tcPr>
          <w:p w14:paraId="69E55F07" w14:textId="422AD7C1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1243085.00</w:t>
            </w:r>
          </w:p>
        </w:tc>
      </w:tr>
      <w:tr w:rsidR="008117EE" w:rsidRPr="008117EE" w14:paraId="5FEC4153" w14:textId="77777777" w:rsidTr="009A311E">
        <w:tc>
          <w:tcPr>
            <w:tcW w:w="1218" w:type="dxa"/>
            <w:hideMark/>
          </w:tcPr>
          <w:p w14:paraId="6171ADA1" w14:textId="2841F61A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901" w:type="dxa"/>
            <w:hideMark/>
          </w:tcPr>
          <w:p w14:paraId="611ED0EE" w14:textId="419F5CD8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437474.99</w:t>
            </w:r>
          </w:p>
        </w:tc>
        <w:tc>
          <w:tcPr>
            <w:tcW w:w="4226" w:type="dxa"/>
            <w:hideMark/>
          </w:tcPr>
          <w:p w14:paraId="76421353" w14:textId="0238E878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1243104.00</w:t>
            </w:r>
          </w:p>
        </w:tc>
      </w:tr>
      <w:tr w:rsidR="008117EE" w:rsidRPr="008117EE" w14:paraId="0EE236C9" w14:textId="77777777" w:rsidTr="009A311E">
        <w:tc>
          <w:tcPr>
            <w:tcW w:w="1218" w:type="dxa"/>
            <w:hideMark/>
          </w:tcPr>
          <w:p w14:paraId="0592F5D5" w14:textId="5C02EC46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3901" w:type="dxa"/>
            <w:hideMark/>
          </w:tcPr>
          <w:p w14:paraId="71ED9656" w14:textId="6686F2C4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437453.99</w:t>
            </w:r>
          </w:p>
        </w:tc>
        <w:tc>
          <w:tcPr>
            <w:tcW w:w="4226" w:type="dxa"/>
            <w:hideMark/>
          </w:tcPr>
          <w:p w14:paraId="42AD56A8" w14:textId="71CBB15D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1243050.00</w:t>
            </w:r>
          </w:p>
        </w:tc>
      </w:tr>
      <w:tr w:rsidR="008117EE" w:rsidRPr="008117EE" w14:paraId="66061862" w14:textId="77777777" w:rsidTr="009A311E">
        <w:tc>
          <w:tcPr>
            <w:tcW w:w="1218" w:type="dxa"/>
            <w:hideMark/>
          </w:tcPr>
          <w:p w14:paraId="175C8900" w14:textId="3D780300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3901" w:type="dxa"/>
            <w:hideMark/>
          </w:tcPr>
          <w:p w14:paraId="54007F85" w14:textId="733CC5BB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437491.99</w:t>
            </w:r>
          </w:p>
        </w:tc>
        <w:tc>
          <w:tcPr>
            <w:tcW w:w="4226" w:type="dxa"/>
            <w:hideMark/>
          </w:tcPr>
          <w:p w14:paraId="3228E5D6" w14:textId="5F36773A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1243031.00</w:t>
            </w:r>
          </w:p>
        </w:tc>
      </w:tr>
      <w:tr w:rsidR="008117EE" w:rsidRPr="008117EE" w14:paraId="42C27AAE" w14:textId="77777777" w:rsidTr="009A311E">
        <w:tc>
          <w:tcPr>
            <w:tcW w:w="1218" w:type="dxa"/>
            <w:hideMark/>
          </w:tcPr>
          <w:p w14:paraId="12E2590C" w14:textId="6773326A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3901" w:type="dxa"/>
            <w:hideMark/>
          </w:tcPr>
          <w:p w14:paraId="107ED4FD" w14:textId="4F834B53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437415.99</w:t>
            </w:r>
          </w:p>
        </w:tc>
        <w:tc>
          <w:tcPr>
            <w:tcW w:w="4226" w:type="dxa"/>
            <w:hideMark/>
          </w:tcPr>
          <w:p w14:paraId="6CBDA727" w14:textId="08C6A641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1242859.00</w:t>
            </w:r>
          </w:p>
        </w:tc>
      </w:tr>
      <w:tr w:rsidR="008117EE" w:rsidRPr="008117EE" w14:paraId="69C781A7" w14:textId="77777777" w:rsidTr="009A311E">
        <w:tc>
          <w:tcPr>
            <w:tcW w:w="1218" w:type="dxa"/>
            <w:hideMark/>
          </w:tcPr>
          <w:p w14:paraId="39E93443" w14:textId="2F77D087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3901" w:type="dxa"/>
            <w:hideMark/>
          </w:tcPr>
          <w:p w14:paraId="4286BA05" w14:textId="44C27255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437357.99</w:t>
            </w:r>
          </w:p>
        </w:tc>
        <w:tc>
          <w:tcPr>
            <w:tcW w:w="4226" w:type="dxa"/>
            <w:hideMark/>
          </w:tcPr>
          <w:p w14:paraId="459B16D3" w14:textId="56993B04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1242875.00</w:t>
            </w:r>
          </w:p>
        </w:tc>
      </w:tr>
      <w:tr w:rsidR="008117EE" w:rsidRPr="008117EE" w14:paraId="7736178B" w14:textId="77777777" w:rsidTr="009A311E">
        <w:tc>
          <w:tcPr>
            <w:tcW w:w="1218" w:type="dxa"/>
            <w:hideMark/>
          </w:tcPr>
          <w:p w14:paraId="25C5DE2D" w14:textId="15D37BEA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3901" w:type="dxa"/>
            <w:hideMark/>
          </w:tcPr>
          <w:p w14:paraId="32E93D83" w14:textId="1FE745A1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437347.99</w:t>
            </w:r>
          </w:p>
        </w:tc>
        <w:tc>
          <w:tcPr>
            <w:tcW w:w="4226" w:type="dxa"/>
            <w:hideMark/>
          </w:tcPr>
          <w:p w14:paraId="38E9AA46" w14:textId="385E7BE1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1242855.00</w:t>
            </w:r>
          </w:p>
        </w:tc>
      </w:tr>
      <w:tr w:rsidR="008117EE" w:rsidRPr="008117EE" w14:paraId="488C249A" w14:textId="77777777" w:rsidTr="009A311E">
        <w:tc>
          <w:tcPr>
            <w:tcW w:w="1218" w:type="dxa"/>
          </w:tcPr>
          <w:p w14:paraId="3E4150BD" w14:textId="4364F0A0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3901" w:type="dxa"/>
          </w:tcPr>
          <w:p w14:paraId="6AC34ABC" w14:textId="12700B4F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437354.99</w:t>
            </w:r>
          </w:p>
        </w:tc>
        <w:tc>
          <w:tcPr>
            <w:tcW w:w="4226" w:type="dxa"/>
          </w:tcPr>
          <w:p w14:paraId="6116F399" w14:textId="6F6E9FBA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1242837.00</w:t>
            </w:r>
          </w:p>
        </w:tc>
      </w:tr>
      <w:tr w:rsidR="008117EE" w:rsidRPr="008117EE" w14:paraId="642F141B" w14:textId="77777777" w:rsidTr="009A311E">
        <w:tc>
          <w:tcPr>
            <w:tcW w:w="1218" w:type="dxa"/>
          </w:tcPr>
          <w:p w14:paraId="40472266" w14:textId="7D233961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3901" w:type="dxa"/>
          </w:tcPr>
          <w:p w14:paraId="03FF7302" w14:textId="4B5D3BD1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437378.99</w:t>
            </w:r>
          </w:p>
        </w:tc>
        <w:tc>
          <w:tcPr>
            <w:tcW w:w="4226" w:type="dxa"/>
          </w:tcPr>
          <w:p w14:paraId="79EBBFEE" w14:textId="52CCAB40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1242822.00</w:t>
            </w:r>
          </w:p>
        </w:tc>
      </w:tr>
      <w:tr w:rsidR="008117EE" w:rsidRPr="008117EE" w14:paraId="0FF3F6A5" w14:textId="77777777" w:rsidTr="009A311E">
        <w:tc>
          <w:tcPr>
            <w:tcW w:w="1218" w:type="dxa"/>
          </w:tcPr>
          <w:p w14:paraId="585C99E4" w14:textId="1D49D516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3901" w:type="dxa"/>
          </w:tcPr>
          <w:p w14:paraId="7388ABDF" w14:textId="348068DC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437367.99</w:t>
            </w:r>
          </w:p>
        </w:tc>
        <w:tc>
          <w:tcPr>
            <w:tcW w:w="4226" w:type="dxa"/>
          </w:tcPr>
          <w:p w14:paraId="5D36875E" w14:textId="3D439EC8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1242774.00</w:t>
            </w:r>
          </w:p>
        </w:tc>
      </w:tr>
      <w:tr w:rsidR="008117EE" w:rsidRPr="008117EE" w14:paraId="7E8C191E" w14:textId="77777777" w:rsidTr="009A311E">
        <w:tc>
          <w:tcPr>
            <w:tcW w:w="1218" w:type="dxa"/>
          </w:tcPr>
          <w:p w14:paraId="755AA99E" w14:textId="5FAC8E68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3901" w:type="dxa"/>
          </w:tcPr>
          <w:p w14:paraId="322A0544" w14:textId="79E00505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437346.99</w:t>
            </w:r>
          </w:p>
        </w:tc>
        <w:tc>
          <w:tcPr>
            <w:tcW w:w="4226" w:type="dxa"/>
          </w:tcPr>
          <w:p w14:paraId="1118C6B7" w14:textId="222D7778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1242737.00</w:t>
            </w:r>
          </w:p>
        </w:tc>
      </w:tr>
      <w:tr w:rsidR="008117EE" w:rsidRPr="008117EE" w14:paraId="0B0C470B" w14:textId="77777777" w:rsidTr="009A311E">
        <w:tc>
          <w:tcPr>
            <w:tcW w:w="1218" w:type="dxa"/>
          </w:tcPr>
          <w:p w14:paraId="23C1D5F4" w14:textId="710E1782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3901" w:type="dxa"/>
          </w:tcPr>
          <w:p w14:paraId="5E39C389" w14:textId="44A8BE01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437332.99</w:t>
            </w:r>
          </w:p>
        </w:tc>
        <w:tc>
          <w:tcPr>
            <w:tcW w:w="4226" w:type="dxa"/>
          </w:tcPr>
          <w:p w14:paraId="690F4D10" w14:textId="188DF5DF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1242725.00</w:t>
            </w:r>
          </w:p>
        </w:tc>
      </w:tr>
      <w:tr w:rsidR="008117EE" w:rsidRPr="008117EE" w14:paraId="34277A70" w14:textId="77777777" w:rsidTr="009A311E">
        <w:tc>
          <w:tcPr>
            <w:tcW w:w="1218" w:type="dxa"/>
          </w:tcPr>
          <w:p w14:paraId="6C4EE4B5" w14:textId="6990DB33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3901" w:type="dxa"/>
          </w:tcPr>
          <w:p w14:paraId="29A8E98B" w14:textId="75361C6D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437353.99</w:t>
            </w:r>
          </w:p>
        </w:tc>
        <w:tc>
          <w:tcPr>
            <w:tcW w:w="4226" w:type="dxa"/>
          </w:tcPr>
          <w:p w14:paraId="501441A7" w14:textId="37ED66D4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1242715.00</w:t>
            </w:r>
          </w:p>
        </w:tc>
      </w:tr>
      <w:tr w:rsidR="008117EE" w:rsidRPr="008117EE" w14:paraId="6403AA0F" w14:textId="77777777" w:rsidTr="009A311E">
        <w:tc>
          <w:tcPr>
            <w:tcW w:w="1218" w:type="dxa"/>
          </w:tcPr>
          <w:p w14:paraId="61B2356C" w14:textId="7B9FE40D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3901" w:type="dxa"/>
          </w:tcPr>
          <w:p w14:paraId="0CB86CD8" w14:textId="3FFCC86D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437367.99</w:t>
            </w:r>
          </w:p>
        </w:tc>
        <w:tc>
          <w:tcPr>
            <w:tcW w:w="4226" w:type="dxa"/>
          </w:tcPr>
          <w:p w14:paraId="1A345092" w14:textId="5FA1C142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1242709.00</w:t>
            </w:r>
          </w:p>
        </w:tc>
      </w:tr>
      <w:tr w:rsidR="008117EE" w:rsidRPr="008117EE" w14:paraId="0192785C" w14:textId="77777777" w:rsidTr="009A311E">
        <w:tc>
          <w:tcPr>
            <w:tcW w:w="1218" w:type="dxa"/>
          </w:tcPr>
          <w:p w14:paraId="4D2A3BEA" w14:textId="6B200DB4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3901" w:type="dxa"/>
          </w:tcPr>
          <w:p w14:paraId="68494B62" w14:textId="47BA99A5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437347.99</w:t>
            </w:r>
          </w:p>
        </w:tc>
        <w:tc>
          <w:tcPr>
            <w:tcW w:w="4226" w:type="dxa"/>
          </w:tcPr>
          <w:p w14:paraId="5EDDE476" w14:textId="5CA5197E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1242663.00</w:t>
            </w:r>
          </w:p>
        </w:tc>
      </w:tr>
      <w:tr w:rsidR="008117EE" w:rsidRPr="008117EE" w14:paraId="06947181" w14:textId="77777777" w:rsidTr="009A311E">
        <w:tc>
          <w:tcPr>
            <w:tcW w:w="1218" w:type="dxa"/>
          </w:tcPr>
          <w:p w14:paraId="2B6772B5" w14:textId="07D30B74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3901" w:type="dxa"/>
          </w:tcPr>
          <w:p w14:paraId="3AA8453F" w14:textId="466B0D59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437316.99</w:t>
            </w:r>
          </w:p>
        </w:tc>
        <w:tc>
          <w:tcPr>
            <w:tcW w:w="4226" w:type="dxa"/>
          </w:tcPr>
          <w:p w14:paraId="64756444" w14:textId="13EBEF9E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1242623.00</w:t>
            </w:r>
          </w:p>
        </w:tc>
      </w:tr>
      <w:tr w:rsidR="008117EE" w:rsidRPr="008117EE" w14:paraId="2282F967" w14:textId="77777777" w:rsidTr="009A311E">
        <w:tc>
          <w:tcPr>
            <w:tcW w:w="1218" w:type="dxa"/>
          </w:tcPr>
          <w:p w14:paraId="6446B95A" w14:textId="15A6BBB6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3901" w:type="dxa"/>
          </w:tcPr>
          <w:p w14:paraId="08419CB2" w14:textId="387C000C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437282.99</w:t>
            </w:r>
          </w:p>
        </w:tc>
        <w:tc>
          <w:tcPr>
            <w:tcW w:w="4226" w:type="dxa"/>
          </w:tcPr>
          <w:p w14:paraId="58251AD3" w14:textId="081A986A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1242597.00</w:t>
            </w:r>
          </w:p>
        </w:tc>
      </w:tr>
      <w:tr w:rsidR="008117EE" w:rsidRPr="008117EE" w14:paraId="15461A1C" w14:textId="77777777" w:rsidTr="009A311E">
        <w:tc>
          <w:tcPr>
            <w:tcW w:w="1218" w:type="dxa"/>
          </w:tcPr>
          <w:p w14:paraId="5B3C974F" w14:textId="3D646A9B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3901" w:type="dxa"/>
          </w:tcPr>
          <w:p w14:paraId="3E859953" w14:textId="505A8C42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437449.99</w:t>
            </w:r>
          </w:p>
        </w:tc>
        <w:tc>
          <w:tcPr>
            <w:tcW w:w="4226" w:type="dxa"/>
          </w:tcPr>
          <w:p w14:paraId="2657E703" w14:textId="3CC3928C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1242575.00</w:t>
            </w:r>
          </w:p>
        </w:tc>
      </w:tr>
      <w:tr w:rsidR="008117EE" w:rsidRPr="008117EE" w14:paraId="6173C184" w14:textId="77777777" w:rsidTr="009A311E">
        <w:tc>
          <w:tcPr>
            <w:tcW w:w="1218" w:type="dxa"/>
          </w:tcPr>
          <w:p w14:paraId="26965E8A" w14:textId="30D3D499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3901" w:type="dxa"/>
          </w:tcPr>
          <w:p w14:paraId="71B59492" w14:textId="498FBDC9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437528.99</w:t>
            </w:r>
          </w:p>
        </w:tc>
        <w:tc>
          <w:tcPr>
            <w:tcW w:w="4226" w:type="dxa"/>
          </w:tcPr>
          <w:p w14:paraId="5E1186F8" w14:textId="2A709772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1242563.00</w:t>
            </w:r>
          </w:p>
        </w:tc>
      </w:tr>
      <w:tr w:rsidR="008117EE" w:rsidRPr="008117EE" w14:paraId="02E9C46C" w14:textId="77777777" w:rsidTr="009A311E">
        <w:tc>
          <w:tcPr>
            <w:tcW w:w="1218" w:type="dxa"/>
          </w:tcPr>
          <w:p w14:paraId="47930717" w14:textId="5D212120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3901" w:type="dxa"/>
          </w:tcPr>
          <w:p w14:paraId="6E83E98D" w14:textId="5B00A3D0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437559.99</w:t>
            </w:r>
          </w:p>
        </w:tc>
        <w:tc>
          <w:tcPr>
            <w:tcW w:w="4226" w:type="dxa"/>
          </w:tcPr>
          <w:p w14:paraId="55A3AB26" w14:textId="42995594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1242545.00</w:t>
            </w:r>
          </w:p>
        </w:tc>
      </w:tr>
      <w:tr w:rsidR="008117EE" w:rsidRPr="008117EE" w14:paraId="5138E104" w14:textId="77777777" w:rsidTr="009A311E">
        <w:tc>
          <w:tcPr>
            <w:tcW w:w="1218" w:type="dxa"/>
          </w:tcPr>
          <w:p w14:paraId="4236BBC5" w14:textId="0E1D4547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3901" w:type="dxa"/>
          </w:tcPr>
          <w:p w14:paraId="48CE54ED" w14:textId="13F75AB6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437569.99</w:t>
            </w:r>
          </w:p>
        </w:tc>
        <w:tc>
          <w:tcPr>
            <w:tcW w:w="4226" w:type="dxa"/>
          </w:tcPr>
          <w:p w14:paraId="2E9CD234" w14:textId="135FA826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1242536.00</w:t>
            </w:r>
          </w:p>
        </w:tc>
      </w:tr>
      <w:tr w:rsidR="008117EE" w:rsidRPr="008117EE" w14:paraId="0C32804E" w14:textId="77777777" w:rsidTr="009A311E">
        <w:tc>
          <w:tcPr>
            <w:tcW w:w="1218" w:type="dxa"/>
          </w:tcPr>
          <w:p w14:paraId="3D92DAD1" w14:textId="0870F499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3901" w:type="dxa"/>
          </w:tcPr>
          <w:p w14:paraId="45E16B1A" w14:textId="70645743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437579.99</w:t>
            </w:r>
          </w:p>
        </w:tc>
        <w:tc>
          <w:tcPr>
            <w:tcW w:w="4226" w:type="dxa"/>
          </w:tcPr>
          <w:p w14:paraId="73D6A2DA" w14:textId="5474A2B2" w:rsidR="004E3CA6" w:rsidRPr="008117EE" w:rsidRDefault="004E3CA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1242431.00</w:t>
            </w:r>
          </w:p>
        </w:tc>
      </w:tr>
    </w:tbl>
    <w:p w14:paraId="3A9629E2" w14:textId="32004D3B" w:rsidR="00734C8D" w:rsidRPr="008117EE" w:rsidRDefault="00734C8D" w:rsidP="00561377">
      <w:pPr>
        <w:jc w:val="center"/>
        <w:rPr>
          <w:rFonts w:ascii="Times New Roman" w:hAnsi="Times New Roman" w:cs="Times New Roman"/>
        </w:rPr>
      </w:pPr>
    </w:p>
    <w:p w14:paraId="2B1DD1A4" w14:textId="06955898" w:rsidR="00734C8D" w:rsidRPr="008117EE" w:rsidRDefault="008176A4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t xml:space="preserve">Д. </w:t>
      </w:r>
      <w:r w:rsidR="00764DD7" w:rsidRPr="008117EE">
        <w:rPr>
          <w:rFonts w:ascii="Times New Roman" w:hAnsi="Times New Roman" w:cs="Times New Roman"/>
        </w:rPr>
        <w:t>Акулы</w:t>
      </w:r>
    </w:p>
    <w:p w14:paraId="26CC7B9E" w14:textId="7E3C79DF" w:rsidR="008176A4" w:rsidRPr="008117EE" w:rsidRDefault="00935F87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59BAF39" wp14:editId="42CA2971">
            <wp:extent cx="4191000" cy="3315269"/>
            <wp:effectExtent l="0" t="0" r="0" b="0"/>
            <wp:docPr id="26" name="Рисунок 26" descr="Z:\Дима2017\Шураев\РАБОТА\Мурыгинское ГП\денис\ГраницыМурыгинское сп\схемы\акул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Дима2017\Шураев\РАБОТА\Мурыгинское ГП\денис\ГраницыМурыгинское сп\схемы\акулы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2" t="2733" r="62641" b="79157"/>
                    <a:stretch/>
                  </pic:blipFill>
                  <pic:spPr bwMode="auto">
                    <a:xfrm>
                      <a:off x="0" y="0"/>
                      <a:ext cx="4191000" cy="331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7F8FFB35" w14:textId="77777777" w:rsidTr="004E3CA6">
        <w:trPr>
          <w:trHeight w:val="254"/>
        </w:trPr>
        <w:tc>
          <w:tcPr>
            <w:tcW w:w="1218" w:type="dxa"/>
            <w:vMerge w:val="restart"/>
          </w:tcPr>
          <w:p w14:paraId="368A757E" w14:textId="77777777" w:rsidR="008176A4" w:rsidRPr="008117EE" w:rsidRDefault="008176A4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78CA2F92" w14:textId="77777777" w:rsidR="008176A4" w:rsidRPr="008117EE" w:rsidRDefault="008176A4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7D944E85" w14:textId="77777777" w:rsidTr="004E3CA6">
        <w:trPr>
          <w:trHeight w:val="353"/>
        </w:trPr>
        <w:tc>
          <w:tcPr>
            <w:tcW w:w="1218" w:type="dxa"/>
            <w:vMerge/>
          </w:tcPr>
          <w:p w14:paraId="51A5142B" w14:textId="77777777" w:rsidR="008176A4" w:rsidRPr="008117EE" w:rsidRDefault="008176A4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45038F76" w14:textId="77777777" w:rsidR="008176A4" w:rsidRPr="008117EE" w:rsidRDefault="008176A4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34A3738A" w14:textId="77777777" w:rsidR="008176A4" w:rsidRPr="008117EE" w:rsidRDefault="008176A4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69C3184A" w14:textId="77777777" w:rsidTr="004E3CA6">
        <w:tc>
          <w:tcPr>
            <w:tcW w:w="1218" w:type="dxa"/>
            <w:hideMark/>
          </w:tcPr>
          <w:p w14:paraId="78C79AC0" w14:textId="0F9ED774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hideMark/>
          </w:tcPr>
          <w:p w14:paraId="1C889FE7" w14:textId="5C06E190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438808.16</w:t>
            </w:r>
          </w:p>
        </w:tc>
        <w:tc>
          <w:tcPr>
            <w:tcW w:w="4226" w:type="dxa"/>
            <w:hideMark/>
          </w:tcPr>
          <w:p w14:paraId="406B26FA" w14:textId="496ED1B1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1243707.16</w:t>
            </w:r>
          </w:p>
        </w:tc>
      </w:tr>
      <w:tr w:rsidR="008117EE" w:rsidRPr="008117EE" w14:paraId="482ED361" w14:textId="77777777" w:rsidTr="004E3CA6">
        <w:tc>
          <w:tcPr>
            <w:tcW w:w="1218" w:type="dxa"/>
            <w:hideMark/>
          </w:tcPr>
          <w:p w14:paraId="7C87B60E" w14:textId="368D9FA8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hideMark/>
          </w:tcPr>
          <w:p w14:paraId="7D603BDB" w14:textId="229F545D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438582.47</w:t>
            </w:r>
          </w:p>
        </w:tc>
        <w:tc>
          <w:tcPr>
            <w:tcW w:w="4226" w:type="dxa"/>
            <w:hideMark/>
          </w:tcPr>
          <w:p w14:paraId="6FE53BAA" w14:textId="696589B6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1243734.23</w:t>
            </w:r>
          </w:p>
        </w:tc>
      </w:tr>
      <w:tr w:rsidR="008117EE" w:rsidRPr="008117EE" w14:paraId="26757F78" w14:textId="77777777" w:rsidTr="004E3CA6">
        <w:tc>
          <w:tcPr>
            <w:tcW w:w="1218" w:type="dxa"/>
            <w:hideMark/>
          </w:tcPr>
          <w:p w14:paraId="47701C5C" w14:textId="5BA3D805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hideMark/>
          </w:tcPr>
          <w:p w14:paraId="32FCD362" w14:textId="069B63B0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438583.16</w:t>
            </w:r>
          </w:p>
        </w:tc>
        <w:tc>
          <w:tcPr>
            <w:tcW w:w="4226" w:type="dxa"/>
            <w:hideMark/>
          </w:tcPr>
          <w:p w14:paraId="284627E7" w14:textId="0C1B4075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1243674.92</w:t>
            </w:r>
          </w:p>
        </w:tc>
      </w:tr>
      <w:tr w:rsidR="008117EE" w:rsidRPr="008117EE" w14:paraId="122DFE49" w14:textId="77777777" w:rsidTr="004E3CA6">
        <w:tc>
          <w:tcPr>
            <w:tcW w:w="1218" w:type="dxa"/>
            <w:hideMark/>
          </w:tcPr>
          <w:p w14:paraId="04A7DB11" w14:textId="513EE1BC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hideMark/>
          </w:tcPr>
          <w:p w14:paraId="368BBEB1" w14:textId="268F596C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438520.33</w:t>
            </w:r>
          </w:p>
        </w:tc>
        <w:tc>
          <w:tcPr>
            <w:tcW w:w="4226" w:type="dxa"/>
            <w:hideMark/>
          </w:tcPr>
          <w:p w14:paraId="2A1F69E3" w14:textId="42AD392F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1243425.20</w:t>
            </w:r>
          </w:p>
        </w:tc>
      </w:tr>
      <w:tr w:rsidR="008117EE" w:rsidRPr="008117EE" w14:paraId="1FE105A8" w14:textId="77777777" w:rsidTr="004E3CA6">
        <w:tc>
          <w:tcPr>
            <w:tcW w:w="1218" w:type="dxa"/>
            <w:hideMark/>
          </w:tcPr>
          <w:p w14:paraId="098101AD" w14:textId="27BA8A4E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  <w:hideMark/>
          </w:tcPr>
          <w:p w14:paraId="352A0471" w14:textId="73B2EFF8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438538.90</w:t>
            </w:r>
          </w:p>
        </w:tc>
        <w:tc>
          <w:tcPr>
            <w:tcW w:w="4226" w:type="dxa"/>
            <w:hideMark/>
          </w:tcPr>
          <w:p w14:paraId="27F93E8A" w14:textId="30A3A830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1243416.03</w:t>
            </w:r>
          </w:p>
        </w:tc>
      </w:tr>
      <w:tr w:rsidR="008117EE" w:rsidRPr="008117EE" w14:paraId="67928419" w14:textId="77777777" w:rsidTr="004E3CA6">
        <w:tc>
          <w:tcPr>
            <w:tcW w:w="1218" w:type="dxa"/>
            <w:hideMark/>
          </w:tcPr>
          <w:p w14:paraId="16A2C97D" w14:textId="42B42891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  <w:hideMark/>
          </w:tcPr>
          <w:p w14:paraId="7E187083" w14:textId="4F733ED8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438543.04</w:t>
            </w:r>
          </w:p>
        </w:tc>
        <w:tc>
          <w:tcPr>
            <w:tcW w:w="4226" w:type="dxa"/>
            <w:hideMark/>
          </w:tcPr>
          <w:p w14:paraId="0AA142F6" w14:textId="68B8D2A3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1243365.17</w:t>
            </w:r>
          </w:p>
        </w:tc>
      </w:tr>
      <w:tr w:rsidR="008117EE" w:rsidRPr="008117EE" w14:paraId="574BB9B4" w14:textId="77777777" w:rsidTr="004E3CA6">
        <w:tc>
          <w:tcPr>
            <w:tcW w:w="1218" w:type="dxa"/>
            <w:hideMark/>
          </w:tcPr>
          <w:p w14:paraId="7AE29DC7" w14:textId="5D5B5473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  <w:hideMark/>
          </w:tcPr>
          <w:p w14:paraId="62CBCE4E" w14:textId="55B7883A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438605.13</w:t>
            </w:r>
          </w:p>
        </w:tc>
        <w:tc>
          <w:tcPr>
            <w:tcW w:w="4226" w:type="dxa"/>
            <w:hideMark/>
          </w:tcPr>
          <w:p w14:paraId="3FB67FA5" w14:textId="6C4AE06C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1243361.33</w:t>
            </w:r>
          </w:p>
        </w:tc>
      </w:tr>
      <w:tr w:rsidR="008117EE" w:rsidRPr="008117EE" w14:paraId="5B2FCF5E" w14:textId="77777777" w:rsidTr="004E3CA6">
        <w:tc>
          <w:tcPr>
            <w:tcW w:w="1218" w:type="dxa"/>
            <w:hideMark/>
          </w:tcPr>
          <w:p w14:paraId="0F20034A" w14:textId="3512AD82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  <w:hideMark/>
          </w:tcPr>
          <w:p w14:paraId="5A2AD9A4" w14:textId="49B84064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438618.08</w:t>
            </w:r>
          </w:p>
        </w:tc>
        <w:tc>
          <w:tcPr>
            <w:tcW w:w="4226" w:type="dxa"/>
            <w:hideMark/>
          </w:tcPr>
          <w:p w14:paraId="38EC456A" w14:textId="41370644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1243355.02</w:t>
            </w:r>
          </w:p>
        </w:tc>
      </w:tr>
      <w:tr w:rsidR="008117EE" w:rsidRPr="008117EE" w14:paraId="30907A52" w14:textId="77777777" w:rsidTr="004E3CA6">
        <w:tc>
          <w:tcPr>
            <w:tcW w:w="1218" w:type="dxa"/>
            <w:hideMark/>
          </w:tcPr>
          <w:p w14:paraId="54333D83" w14:textId="28F4BCD2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  <w:hideMark/>
          </w:tcPr>
          <w:p w14:paraId="4CCBA7CD" w14:textId="26208E22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438622.38</w:t>
            </w:r>
          </w:p>
        </w:tc>
        <w:tc>
          <w:tcPr>
            <w:tcW w:w="4226" w:type="dxa"/>
            <w:hideMark/>
          </w:tcPr>
          <w:p w14:paraId="3BF13BD0" w14:textId="00C8C112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1243326.19</w:t>
            </w:r>
          </w:p>
        </w:tc>
      </w:tr>
      <w:tr w:rsidR="008117EE" w:rsidRPr="008117EE" w14:paraId="591B3DF0" w14:textId="77777777" w:rsidTr="004E3CA6">
        <w:tc>
          <w:tcPr>
            <w:tcW w:w="1218" w:type="dxa"/>
            <w:hideMark/>
          </w:tcPr>
          <w:p w14:paraId="31B17AE0" w14:textId="0922E1F2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  <w:hideMark/>
          </w:tcPr>
          <w:p w14:paraId="00C3AA1D" w14:textId="0A6A14F3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438695.10</w:t>
            </w:r>
          </w:p>
        </w:tc>
        <w:tc>
          <w:tcPr>
            <w:tcW w:w="4226" w:type="dxa"/>
            <w:hideMark/>
          </w:tcPr>
          <w:p w14:paraId="6D61B9A1" w14:textId="31A8FBD9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1243308.15</w:t>
            </w:r>
          </w:p>
        </w:tc>
      </w:tr>
      <w:tr w:rsidR="008117EE" w:rsidRPr="008117EE" w14:paraId="4C7D0A75" w14:textId="77777777" w:rsidTr="004E3CA6">
        <w:tc>
          <w:tcPr>
            <w:tcW w:w="1218" w:type="dxa"/>
            <w:hideMark/>
          </w:tcPr>
          <w:p w14:paraId="05240D83" w14:textId="3B091BCA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  <w:hideMark/>
          </w:tcPr>
          <w:p w14:paraId="53270E97" w14:textId="189CD050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438729.13</w:t>
            </w:r>
          </w:p>
        </w:tc>
        <w:tc>
          <w:tcPr>
            <w:tcW w:w="4226" w:type="dxa"/>
            <w:hideMark/>
          </w:tcPr>
          <w:p w14:paraId="1C6792F2" w14:textId="67756DF5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1243328.23</w:t>
            </w:r>
          </w:p>
        </w:tc>
      </w:tr>
      <w:tr w:rsidR="008117EE" w:rsidRPr="008117EE" w14:paraId="3E7D38BB" w14:textId="77777777" w:rsidTr="004E3CA6">
        <w:tc>
          <w:tcPr>
            <w:tcW w:w="1218" w:type="dxa"/>
            <w:hideMark/>
          </w:tcPr>
          <w:p w14:paraId="7406FB59" w14:textId="182B8A48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  <w:hideMark/>
          </w:tcPr>
          <w:p w14:paraId="4AE58529" w14:textId="04191DDB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438740.98</w:t>
            </w:r>
          </w:p>
        </w:tc>
        <w:tc>
          <w:tcPr>
            <w:tcW w:w="4226" w:type="dxa"/>
            <w:hideMark/>
          </w:tcPr>
          <w:p w14:paraId="62324B3C" w14:textId="2103461E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1243327.58</w:t>
            </w:r>
          </w:p>
        </w:tc>
      </w:tr>
      <w:tr w:rsidR="008117EE" w:rsidRPr="008117EE" w14:paraId="2E4E27AB" w14:textId="77777777" w:rsidTr="004E3CA6">
        <w:tc>
          <w:tcPr>
            <w:tcW w:w="1218" w:type="dxa"/>
            <w:hideMark/>
          </w:tcPr>
          <w:p w14:paraId="64F6220B" w14:textId="0FAA01AB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  <w:hideMark/>
          </w:tcPr>
          <w:p w14:paraId="5184DE1B" w14:textId="385A1B14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438751.04</w:t>
            </w:r>
          </w:p>
        </w:tc>
        <w:tc>
          <w:tcPr>
            <w:tcW w:w="4226" w:type="dxa"/>
            <w:hideMark/>
          </w:tcPr>
          <w:p w14:paraId="7149910A" w14:textId="350A1639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1243236.02</w:t>
            </w:r>
          </w:p>
        </w:tc>
      </w:tr>
      <w:tr w:rsidR="008117EE" w:rsidRPr="008117EE" w14:paraId="352F975B" w14:textId="77777777" w:rsidTr="004E3CA6">
        <w:tc>
          <w:tcPr>
            <w:tcW w:w="1218" w:type="dxa"/>
            <w:hideMark/>
          </w:tcPr>
          <w:p w14:paraId="0754887E" w14:textId="1BF4940E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  <w:hideMark/>
          </w:tcPr>
          <w:p w14:paraId="5104F42F" w14:textId="16B140F7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438765.09</w:t>
            </w:r>
          </w:p>
        </w:tc>
        <w:tc>
          <w:tcPr>
            <w:tcW w:w="4226" w:type="dxa"/>
            <w:hideMark/>
          </w:tcPr>
          <w:p w14:paraId="46188192" w14:textId="4A69018C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1243226.31</w:t>
            </w:r>
          </w:p>
        </w:tc>
      </w:tr>
      <w:tr w:rsidR="008117EE" w:rsidRPr="008117EE" w14:paraId="088AB0A0" w14:textId="77777777" w:rsidTr="004E3CA6">
        <w:tc>
          <w:tcPr>
            <w:tcW w:w="1218" w:type="dxa"/>
            <w:hideMark/>
          </w:tcPr>
          <w:p w14:paraId="7DCE4550" w14:textId="2D12B1F6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  <w:hideMark/>
          </w:tcPr>
          <w:p w14:paraId="6D46044C" w14:textId="18136BB2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438822.09</w:t>
            </w:r>
          </w:p>
        </w:tc>
        <w:tc>
          <w:tcPr>
            <w:tcW w:w="4226" w:type="dxa"/>
            <w:hideMark/>
          </w:tcPr>
          <w:p w14:paraId="321FC9BA" w14:textId="61CFE5E8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1243298.75</w:t>
            </w:r>
          </w:p>
        </w:tc>
      </w:tr>
      <w:tr w:rsidR="008117EE" w:rsidRPr="008117EE" w14:paraId="023B3588" w14:textId="77777777" w:rsidTr="004E3CA6">
        <w:tc>
          <w:tcPr>
            <w:tcW w:w="1218" w:type="dxa"/>
            <w:hideMark/>
          </w:tcPr>
          <w:p w14:paraId="4BA6AB9D" w14:textId="309C243F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1" w:type="dxa"/>
            <w:hideMark/>
          </w:tcPr>
          <w:p w14:paraId="5412766F" w14:textId="0A2B4822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438845.84</w:t>
            </w:r>
          </w:p>
        </w:tc>
        <w:tc>
          <w:tcPr>
            <w:tcW w:w="4226" w:type="dxa"/>
            <w:hideMark/>
          </w:tcPr>
          <w:p w14:paraId="63565657" w14:textId="3A92F897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1243302.53</w:t>
            </w:r>
          </w:p>
        </w:tc>
      </w:tr>
      <w:tr w:rsidR="008117EE" w:rsidRPr="008117EE" w14:paraId="482369F5" w14:textId="77777777" w:rsidTr="004E3CA6">
        <w:tc>
          <w:tcPr>
            <w:tcW w:w="1218" w:type="dxa"/>
            <w:hideMark/>
          </w:tcPr>
          <w:p w14:paraId="3481416D" w14:textId="3DCC7491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1" w:type="dxa"/>
            <w:hideMark/>
          </w:tcPr>
          <w:p w14:paraId="5DB7D415" w14:textId="1A4103BC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438859.83</w:t>
            </w:r>
          </w:p>
        </w:tc>
        <w:tc>
          <w:tcPr>
            <w:tcW w:w="4226" w:type="dxa"/>
            <w:hideMark/>
          </w:tcPr>
          <w:p w14:paraId="7050002B" w14:textId="638819CA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1243284.92</w:t>
            </w:r>
          </w:p>
        </w:tc>
      </w:tr>
      <w:tr w:rsidR="008117EE" w:rsidRPr="008117EE" w14:paraId="02906BB3" w14:textId="77777777" w:rsidTr="004E3CA6">
        <w:tc>
          <w:tcPr>
            <w:tcW w:w="1218" w:type="dxa"/>
            <w:hideMark/>
          </w:tcPr>
          <w:p w14:paraId="11A4AB0E" w14:textId="2A73204F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1" w:type="dxa"/>
            <w:hideMark/>
          </w:tcPr>
          <w:p w14:paraId="754303C3" w14:textId="4C7D7B00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438845.45</w:t>
            </w:r>
          </w:p>
        </w:tc>
        <w:tc>
          <w:tcPr>
            <w:tcW w:w="4226" w:type="dxa"/>
            <w:hideMark/>
          </w:tcPr>
          <w:p w14:paraId="26F43B37" w14:textId="4D9EFA92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1243250.01</w:t>
            </w:r>
          </w:p>
        </w:tc>
      </w:tr>
      <w:tr w:rsidR="008117EE" w:rsidRPr="008117EE" w14:paraId="75D2CADC" w14:textId="77777777" w:rsidTr="004E3CA6">
        <w:tc>
          <w:tcPr>
            <w:tcW w:w="1218" w:type="dxa"/>
            <w:hideMark/>
          </w:tcPr>
          <w:p w14:paraId="798066C6" w14:textId="767B9202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1" w:type="dxa"/>
            <w:hideMark/>
          </w:tcPr>
          <w:p w14:paraId="4DF3B557" w14:textId="1764C27D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438865.17</w:t>
            </w:r>
          </w:p>
        </w:tc>
        <w:tc>
          <w:tcPr>
            <w:tcW w:w="4226" w:type="dxa"/>
            <w:hideMark/>
          </w:tcPr>
          <w:p w14:paraId="19809B4E" w14:textId="1F891B09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1243243.65</w:t>
            </w:r>
          </w:p>
        </w:tc>
      </w:tr>
      <w:tr w:rsidR="008117EE" w:rsidRPr="008117EE" w14:paraId="173E71DA" w14:textId="77777777" w:rsidTr="004E3CA6">
        <w:tc>
          <w:tcPr>
            <w:tcW w:w="1218" w:type="dxa"/>
            <w:hideMark/>
          </w:tcPr>
          <w:p w14:paraId="32BD5DB9" w14:textId="27FCA4E7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1" w:type="dxa"/>
            <w:hideMark/>
          </w:tcPr>
          <w:p w14:paraId="25C1492B" w14:textId="4A3B88E9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438877.33</w:t>
            </w:r>
          </w:p>
        </w:tc>
        <w:tc>
          <w:tcPr>
            <w:tcW w:w="4226" w:type="dxa"/>
            <w:hideMark/>
          </w:tcPr>
          <w:p w14:paraId="0320AAA0" w14:textId="48C28B2E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1243207.98</w:t>
            </w:r>
          </w:p>
        </w:tc>
      </w:tr>
      <w:tr w:rsidR="008117EE" w:rsidRPr="008117EE" w14:paraId="6EBE9AED" w14:textId="77777777" w:rsidTr="004E3CA6">
        <w:tc>
          <w:tcPr>
            <w:tcW w:w="1218" w:type="dxa"/>
            <w:hideMark/>
          </w:tcPr>
          <w:p w14:paraId="51A274BD" w14:textId="5863FEED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1" w:type="dxa"/>
            <w:hideMark/>
          </w:tcPr>
          <w:p w14:paraId="60655E82" w14:textId="642BC4C6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438903.17</w:t>
            </w:r>
          </w:p>
        </w:tc>
        <w:tc>
          <w:tcPr>
            <w:tcW w:w="4226" w:type="dxa"/>
            <w:hideMark/>
          </w:tcPr>
          <w:p w14:paraId="2BE797FD" w14:textId="7BD30794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1243189.16</w:t>
            </w:r>
          </w:p>
        </w:tc>
      </w:tr>
      <w:tr w:rsidR="008117EE" w:rsidRPr="008117EE" w14:paraId="100EAB86" w14:textId="77777777" w:rsidTr="004E3CA6">
        <w:tc>
          <w:tcPr>
            <w:tcW w:w="1218" w:type="dxa"/>
            <w:hideMark/>
          </w:tcPr>
          <w:p w14:paraId="214A6405" w14:textId="6E350BD2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01" w:type="dxa"/>
            <w:hideMark/>
          </w:tcPr>
          <w:p w14:paraId="3DEBD946" w14:textId="770A6EE7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438944.27</w:t>
            </w:r>
          </w:p>
        </w:tc>
        <w:tc>
          <w:tcPr>
            <w:tcW w:w="4226" w:type="dxa"/>
            <w:hideMark/>
          </w:tcPr>
          <w:p w14:paraId="1BFB3AE2" w14:textId="48F05E2B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1243248.72</w:t>
            </w:r>
          </w:p>
        </w:tc>
      </w:tr>
      <w:tr w:rsidR="008117EE" w:rsidRPr="008117EE" w14:paraId="7B3193A3" w14:textId="77777777" w:rsidTr="004E3CA6">
        <w:tc>
          <w:tcPr>
            <w:tcW w:w="1218" w:type="dxa"/>
            <w:hideMark/>
          </w:tcPr>
          <w:p w14:paraId="1DD6E8BB" w14:textId="28828323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01" w:type="dxa"/>
            <w:hideMark/>
          </w:tcPr>
          <w:p w14:paraId="58AB187C" w14:textId="060A510C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438901.62</w:t>
            </w:r>
          </w:p>
        </w:tc>
        <w:tc>
          <w:tcPr>
            <w:tcW w:w="4226" w:type="dxa"/>
            <w:hideMark/>
          </w:tcPr>
          <w:p w14:paraId="36D742FC" w14:textId="60FB01DF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1243285.18</w:t>
            </w:r>
          </w:p>
        </w:tc>
      </w:tr>
      <w:tr w:rsidR="008117EE" w:rsidRPr="008117EE" w14:paraId="422FAB13" w14:textId="77777777" w:rsidTr="004E3CA6">
        <w:tc>
          <w:tcPr>
            <w:tcW w:w="1218" w:type="dxa"/>
            <w:hideMark/>
          </w:tcPr>
          <w:p w14:paraId="37F9C91B" w14:textId="0D1017EE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01" w:type="dxa"/>
            <w:hideMark/>
          </w:tcPr>
          <w:p w14:paraId="04A4D213" w14:textId="775867E5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438873.74</w:t>
            </w:r>
          </w:p>
        </w:tc>
        <w:tc>
          <w:tcPr>
            <w:tcW w:w="4226" w:type="dxa"/>
            <w:hideMark/>
          </w:tcPr>
          <w:p w14:paraId="421BDE65" w14:textId="543ECF6C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1243333.38</w:t>
            </w:r>
          </w:p>
        </w:tc>
      </w:tr>
      <w:tr w:rsidR="008117EE" w:rsidRPr="008117EE" w14:paraId="1C3C9FF2" w14:textId="77777777" w:rsidTr="004E3CA6">
        <w:tc>
          <w:tcPr>
            <w:tcW w:w="1218" w:type="dxa"/>
            <w:hideMark/>
          </w:tcPr>
          <w:p w14:paraId="39C2BE56" w14:textId="3899DC23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901" w:type="dxa"/>
            <w:hideMark/>
          </w:tcPr>
          <w:p w14:paraId="7F0CB930" w14:textId="4A3CC741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438854.01</w:t>
            </w:r>
          </w:p>
        </w:tc>
        <w:tc>
          <w:tcPr>
            <w:tcW w:w="4226" w:type="dxa"/>
            <w:hideMark/>
          </w:tcPr>
          <w:p w14:paraId="26295F60" w14:textId="6BF65514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1243339.18</w:t>
            </w:r>
          </w:p>
        </w:tc>
      </w:tr>
      <w:tr w:rsidR="008117EE" w:rsidRPr="008117EE" w14:paraId="1F0ABFA6" w14:textId="77777777" w:rsidTr="004E3CA6">
        <w:tc>
          <w:tcPr>
            <w:tcW w:w="1218" w:type="dxa"/>
            <w:hideMark/>
          </w:tcPr>
          <w:p w14:paraId="5CD0D7FC" w14:textId="5B3A359E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901" w:type="dxa"/>
            <w:hideMark/>
          </w:tcPr>
          <w:p w14:paraId="52FACCEA" w14:textId="087BBADC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438826.25</w:t>
            </w:r>
          </w:p>
        </w:tc>
        <w:tc>
          <w:tcPr>
            <w:tcW w:w="4226" w:type="dxa"/>
            <w:hideMark/>
          </w:tcPr>
          <w:p w14:paraId="7A941C33" w14:textId="0C860175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1243326.39</w:t>
            </w:r>
          </w:p>
        </w:tc>
      </w:tr>
      <w:tr w:rsidR="008117EE" w:rsidRPr="008117EE" w14:paraId="6B16342D" w14:textId="77777777" w:rsidTr="004E3CA6">
        <w:tc>
          <w:tcPr>
            <w:tcW w:w="1218" w:type="dxa"/>
            <w:hideMark/>
          </w:tcPr>
          <w:p w14:paraId="7A67052A" w14:textId="77E32453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901" w:type="dxa"/>
            <w:hideMark/>
          </w:tcPr>
          <w:p w14:paraId="5D3E0F7F" w14:textId="64E6F6A4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438795.16</w:t>
            </w:r>
          </w:p>
        </w:tc>
        <w:tc>
          <w:tcPr>
            <w:tcW w:w="4226" w:type="dxa"/>
            <w:hideMark/>
          </w:tcPr>
          <w:p w14:paraId="30E56310" w14:textId="4D8DB165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1243322.10</w:t>
            </w:r>
          </w:p>
        </w:tc>
      </w:tr>
      <w:tr w:rsidR="008117EE" w:rsidRPr="008117EE" w14:paraId="615EC4C0" w14:textId="77777777" w:rsidTr="004E3CA6">
        <w:tc>
          <w:tcPr>
            <w:tcW w:w="1218" w:type="dxa"/>
            <w:hideMark/>
          </w:tcPr>
          <w:p w14:paraId="4DDC9A9B" w14:textId="2BE58977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901" w:type="dxa"/>
            <w:hideMark/>
          </w:tcPr>
          <w:p w14:paraId="23241AAE" w14:textId="26AF522C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438769.28</w:t>
            </w:r>
          </w:p>
        </w:tc>
        <w:tc>
          <w:tcPr>
            <w:tcW w:w="4226" w:type="dxa"/>
            <w:hideMark/>
          </w:tcPr>
          <w:p w14:paraId="3B204E0B" w14:textId="4CF27057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1243335.28</w:t>
            </w:r>
          </w:p>
        </w:tc>
      </w:tr>
      <w:tr w:rsidR="008117EE" w:rsidRPr="008117EE" w14:paraId="154A2C48" w14:textId="77777777" w:rsidTr="004E3CA6">
        <w:tc>
          <w:tcPr>
            <w:tcW w:w="1218" w:type="dxa"/>
            <w:hideMark/>
          </w:tcPr>
          <w:p w14:paraId="0BAEE1E7" w14:textId="408981E0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901" w:type="dxa"/>
            <w:hideMark/>
          </w:tcPr>
          <w:p w14:paraId="4F1D20D3" w14:textId="4AB73DCE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438762.60</w:t>
            </w:r>
          </w:p>
        </w:tc>
        <w:tc>
          <w:tcPr>
            <w:tcW w:w="4226" w:type="dxa"/>
            <w:hideMark/>
          </w:tcPr>
          <w:p w14:paraId="2B812A8D" w14:textId="6A6910BA" w:rsidR="00764DD7" w:rsidRPr="008117EE" w:rsidRDefault="00764DD7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1243360.84</w:t>
            </w:r>
          </w:p>
        </w:tc>
      </w:tr>
    </w:tbl>
    <w:p w14:paraId="377ABC85" w14:textId="7BB080C3" w:rsidR="008176A4" w:rsidRPr="008117EE" w:rsidRDefault="008176A4" w:rsidP="00561377">
      <w:pPr>
        <w:jc w:val="center"/>
        <w:rPr>
          <w:rFonts w:ascii="Times New Roman" w:hAnsi="Times New Roman" w:cs="Times New Roman"/>
        </w:rPr>
      </w:pPr>
    </w:p>
    <w:p w14:paraId="2806510D" w14:textId="77777777" w:rsidR="00B50DBF" w:rsidRPr="008117EE" w:rsidRDefault="00B50DBF" w:rsidP="00561377">
      <w:pPr>
        <w:jc w:val="center"/>
        <w:rPr>
          <w:rFonts w:ascii="Times New Roman" w:hAnsi="Times New Roman" w:cs="Times New Roman"/>
        </w:rPr>
      </w:pPr>
    </w:p>
    <w:p w14:paraId="1560342B" w14:textId="77777777" w:rsidR="00B50DBF" w:rsidRPr="008117EE" w:rsidRDefault="00B50DBF" w:rsidP="00561377">
      <w:pPr>
        <w:jc w:val="center"/>
        <w:rPr>
          <w:rFonts w:ascii="Times New Roman" w:hAnsi="Times New Roman" w:cs="Times New Roman"/>
        </w:rPr>
      </w:pPr>
    </w:p>
    <w:p w14:paraId="3D48AE54" w14:textId="55AE4C35" w:rsidR="008176A4" w:rsidRPr="008117EE" w:rsidRDefault="0099662D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t xml:space="preserve">Д. </w:t>
      </w:r>
      <w:r w:rsidR="00764DD7" w:rsidRPr="008117EE">
        <w:rPr>
          <w:rFonts w:ascii="Times New Roman" w:hAnsi="Times New Roman" w:cs="Times New Roman"/>
        </w:rPr>
        <w:t>Лосня</w:t>
      </w:r>
    </w:p>
    <w:p w14:paraId="0F7819C2" w14:textId="3A4CA002" w:rsidR="0099662D" w:rsidRPr="008117EE" w:rsidRDefault="00B50DBF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F8F492B" wp14:editId="0A38129B">
            <wp:extent cx="3810000" cy="5981700"/>
            <wp:effectExtent l="0" t="0" r="0" b="0"/>
            <wp:docPr id="33" name="Рисунок 33" descr="Z:\Дима2017\Шураев\РАБОТА\Мурыгинское ГП\денис\ГраницыМурыгинское сп\схемы\лосн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Дима2017\Шураев\РАБОТА\Мурыгинское ГП\денис\ГраницыМурыгинское сп\схемы\лосня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95" t="11804" b="16913"/>
                    <a:stretch/>
                  </pic:blipFill>
                  <pic:spPr bwMode="auto">
                    <a:xfrm>
                      <a:off x="0" y="0"/>
                      <a:ext cx="381000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7C42257A" w14:textId="77777777" w:rsidTr="00764DD7">
        <w:trPr>
          <w:trHeight w:val="254"/>
        </w:trPr>
        <w:tc>
          <w:tcPr>
            <w:tcW w:w="1218" w:type="dxa"/>
            <w:vMerge w:val="restart"/>
          </w:tcPr>
          <w:p w14:paraId="05D5FCA0" w14:textId="77777777" w:rsidR="0099662D" w:rsidRPr="008117EE" w:rsidRDefault="0099662D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lastRenderedPageBreak/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7D49334E" w14:textId="77777777" w:rsidR="0099662D" w:rsidRPr="008117EE" w:rsidRDefault="0099662D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147076BC" w14:textId="77777777" w:rsidTr="00764DD7">
        <w:trPr>
          <w:trHeight w:val="353"/>
        </w:trPr>
        <w:tc>
          <w:tcPr>
            <w:tcW w:w="1218" w:type="dxa"/>
            <w:vMerge/>
          </w:tcPr>
          <w:p w14:paraId="10A4BA20" w14:textId="77777777" w:rsidR="0099662D" w:rsidRPr="008117EE" w:rsidRDefault="0099662D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1A851A65" w14:textId="77777777" w:rsidR="0099662D" w:rsidRPr="008117EE" w:rsidRDefault="0099662D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7F525414" w14:textId="77777777" w:rsidR="0099662D" w:rsidRPr="008117EE" w:rsidRDefault="0099662D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1AAC5453" w14:textId="77777777" w:rsidTr="00764DD7">
        <w:tc>
          <w:tcPr>
            <w:tcW w:w="1218" w:type="dxa"/>
            <w:hideMark/>
          </w:tcPr>
          <w:p w14:paraId="79DC60D0" w14:textId="759D0519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hideMark/>
          </w:tcPr>
          <w:p w14:paraId="167B0CAB" w14:textId="6DEB41F8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440019.99</w:t>
            </w:r>
          </w:p>
        </w:tc>
        <w:tc>
          <w:tcPr>
            <w:tcW w:w="4226" w:type="dxa"/>
            <w:hideMark/>
          </w:tcPr>
          <w:p w14:paraId="09A1AE67" w14:textId="6826F877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1240471.00</w:t>
            </w:r>
          </w:p>
        </w:tc>
      </w:tr>
      <w:tr w:rsidR="008117EE" w:rsidRPr="008117EE" w14:paraId="3199B326" w14:textId="77777777" w:rsidTr="00764DD7">
        <w:tc>
          <w:tcPr>
            <w:tcW w:w="1218" w:type="dxa"/>
            <w:hideMark/>
          </w:tcPr>
          <w:p w14:paraId="602BC2C0" w14:textId="1752CA0A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hideMark/>
          </w:tcPr>
          <w:p w14:paraId="09DB2E59" w14:textId="33E7B710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440058.99</w:t>
            </w:r>
          </w:p>
        </w:tc>
        <w:tc>
          <w:tcPr>
            <w:tcW w:w="4226" w:type="dxa"/>
            <w:hideMark/>
          </w:tcPr>
          <w:p w14:paraId="388DC3B4" w14:textId="0ED9ECEE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1240553.00</w:t>
            </w:r>
          </w:p>
        </w:tc>
      </w:tr>
      <w:tr w:rsidR="008117EE" w:rsidRPr="008117EE" w14:paraId="73EA22C6" w14:textId="77777777" w:rsidTr="00764DD7">
        <w:tc>
          <w:tcPr>
            <w:tcW w:w="1218" w:type="dxa"/>
            <w:hideMark/>
          </w:tcPr>
          <w:p w14:paraId="707A7BB7" w14:textId="4AB014CE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hideMark/>
          </w:tcPr>
          <w:p w14:paraId="25E8FD30" w14:textId="090E2B7C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440059.99</w:t>
            </w:r>
          </w:p>
        </w:tc>
        <w:tc>
          <w:tcPr>
            <w:tcW w:w="4226" w:type="dxa"/>
            <w:hideMark/>
          </w:tcPr>
          <w:p w14:paraId="7645EEE1" w14:textId="423D83A5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1240571.00</w:t>
            </w:r>
          </w:p>
        </w:tc>
      </w:tr>
      <w:tr w:rsidR="008117EE" w:rsidRPr="008117EE" w14:paraId="62E457A3" w14:textId="77777777" w:rsidTr="00764DD7">
        <w:tc>
          <w:tcPr>
            <w:tcW w:w="1218" w:type="dxa"/>
            <w:hideMark/>
          </w:tcPr>
          <w:p w14:paraId="7844FBA4" w14:textId="325BA6B6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hideMark/>
          </w:tcPr>
          <w:p w14:paraId="0976AA35" w14:textId="7A526824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440105.99</w:t>
            </w:r>
          </w:p>
        </w:tc>
        <w:tc>
          <w:tcPr>
            <w:tcW w:w="4226" w:type="dxa"/>
            <w:hideMark/>
          </w:tcPr>
          <w:p w14:paraId="286C6ED3" w14:textId="21912AB7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1240550.00</w:t>
            </w:r>
          </w:p>
        </w:tc>
      </w:tr>
      <w:tr w:rsidR="008117EE" w:rsidRPr="008117EE" w14:paraId="3E669E06" w14:textId="77777777" w:rsidTr="00764DD7">
        <w:tc>
          <w:tcPr>
            <w:tcW w:w="1218" w:type="dxa"/>
            <w:hideMark/>
          </w:tcPr>
          <w:p w14:paraId="6D02F0E3" w14:textId="4A6EE4C5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  <w:hideMark/>
          </w:tcPr>
          <w:p w14:paraId="24E02B27" w14:textId="305BBECE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440140.99</w:t>
            </w:r>
          </w:p>
        </w:tc>
        <w:tc>
          <w:tcPr>
            <w:tcW w:w="4226" w:type="dxa"/>
            <w:hideMark/>
          </w:tcPr>
          <w:p w14:paraId="46E44638" w14:textId="6C98652A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1240579.00</w:t>
            </w:r>
          </w:p>
        </w:tc>
      </w:tr>
      <w:tr w:rsidR="008117EE" w:rsidRPr="008117EE" w14:paraId="020EE056" w14:textId="77777777" w:rsidTr="00764DD7">
        <w:tc>
          <w:tcPr>
            <w:tcW w:w="1218" w:type="dxa"/>
            <w:hideMark/>
          </w:tcPr>
          <w:p w14:paraId="01C91131" w14:textId="6CC08BF6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  <w:hideMark/>
          </w:tcPr>
          <w:p w14:paraId="19A54372" w14:textId="226138A2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440164.99</w:t>
            </w:r>
          </w:p>
        </w:tc>
        <w:tc>
          <w:tcPr>
            <w:tcW w:w="4226" w:type="dxa"/>
            <w:hideMark/>
          </w:tcPr>
          <w:p w14:paraId="74191A32" w14:textId="06B7D3FC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1240592.00</w:t>
            </w:r>
          </w:p>
        </w:tc>
      </w:tr>
      <w:tr w:rsidR="008117EE" w:rsidRPr="008117EE" w14:paraId="58471D20" w14:textId="77777777" w:rsidTr="00764DD7">
        <w:tc>
          <w:tcPr>
            <w:tcW w:w="1218" w:type="dxa"/>
            <w:hideMark/>
          </w:tcPr>
          <w:p w14:paraId="0FC0F393" w14:textId="65FD28C5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  <w:hideMark/>
          </w:tcPr>
          <w:p w14:paraId="784D07F2" w14:textId="18A792C5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440178.99</w:t>
            </w:r>
          </w:p>
        </w:tc>
        <w:tc>
          <w:tcPr>
            <w:tcW w:w="4226" w:type="dxa"/>
            <w:hideMark/>
          </w:tcPr>
          <w:p w14:paraId="3E36D2F0" w14:textId="4210C24F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1240661.00</w:t>
            </w:r>
          </w:p>
        </w:tc>
      </w:tr>
      <w:tr w:rsidR="008117EE" w:rsidRPr="008117EE" w14:paraId="1438BEC0" w14:textId="77777777" w:rsidTr="00764DD7">
        <w:tc>
          <w:tcPr>
            <w:tcW w:w="1218" w:type="dxa"/>
            <w:hideMark/>
          </w:tcPr>
          <w:p w14:paraId="3B352998" w14:textId="1A70783D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  <w:hideMark/>
          </w:tcPr>
          <w:p w14:paraId="01898550" w14:textId="031E0F4E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440178.99</w:t>
            </w:r>
          </w:p>
        </w:tc>
        <w:tc>
          <w:tcPr>
            <w:tcW w:w="4226" w:type="dxa"/>
            <w:hideMark/>
          </w:tcPr>
          <w:p w14:paraId="13CC006B" w14:textId="657B05D7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1240681.00</w:t>
            </w:r>
          </w:p>
        </w:tc>
      </w:tr>
      <w:tr w:rsidR="008117EE" w:rsidRPr="008117EE" w14:paraId="146C553B" w14:textId="77777777" w:rsidTr="00764DD7">
        <w:tc>
          <w:tcPr>
            <w:tcW w:w="1218" w:type="dxa"/>
            <w:hideMark/>
          </w:tcPr>
          <w:p w14:paraId="5FFA7B5E" w14:textId="68A5B555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  <w:hideMark/>
          </w:tcPr>
          <w:p w14:paraId="275B9C67" w14:textId="4C7F537D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440209.99</w:t>
            </w:r>
          </w:p>
        </w:tc>
        <w:tc>
          <w:tcPr>
            <w:tcW w:w="4226" w:type="dxa"/>
            <w:hideMark/>
          </w:tcPr>
          <w:p w14:paraId="008BF616" w14:textId="22E9D50E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1240670.00</w:t>
            </w:r>
          </w:p>
        </w:tc>
      </w:tr>
      <w:tr w:rsidR="008117EE" w:rsidRPr="008117EE" w14:paraId="5783D94B" w14:textId="77777777" w:rsidTr="00764DD7">
        <w:tc>
          <w:tcPr>
            <w:tcW w:w="1218" w:type="dxa"/>
            <w:hideMark/>
          </w:tcPr>
          <w:p w14:paraId="1B0E647F" w14:textId="193098A6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  <w:hideMark/>
          </w:tcPr>
          <w:p w14:paraId="123213A0" w14:textId="1F2FD939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440227.99</w:t>
            </w:r>
          </w:p>
        </w:tc>
        <w:tc>
          <w:tcPr>
            <w:tcW w:w="4226" w:type="dxa"/>
            <w:hideMark/>
          </w:tcPr>
          <w:p w14:paraId="262794CA" w14:textId="4FEE01EF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1240679.00</w:t>
            </w:r>
          </w:p>
        </w:tc>
      </w:tr>
      <w:tr w:rsidR="008117EE" w:rsidRPr="008117EE" w14:paraId="59AA11F8" w14:textId="77777777" w:rsidTr="00764DD7">
        <w:tc>
          <w:tcPr>
            <w:tcW w:w="1218" w:type="dxa"/>
            <w:hideMark/>
          </w:tcPr>
          <w:p w14:paraId="7833F483" w14:textId="6F74B65B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  <w:hideMark/>
          </w:tcPr>
          <w:p w14:paraId="7C383B13" w14:textId="5B36E448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440249.99</w:t>
            </w:r>
          </w:p>
        </w:tc>
        <w:tc>
          <w:tcPr>
            <w:tcW w:w="4226" w:type="dxa"/>
            <w:hideMark/>
          </w:tcPr>
          <w:p w14:paraId="143F40EA" w14:textId="35B2FFF2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1240713.00</w:t>
            </w:r>
          </w:p>
        </w:tc>
      </w:tr>
      <w:tr w:rsidR="008117EE" w:rsidRPr="008117EE" w14:paraId="528A2A39" w14:textId="77777777" w:rsidTr="00764DD7">
        <w:tc>
          <w:tcPr>
            <w:tcW w:w="1218" w:type="dxa"/>
            <w:hideMark/>
          </w:tcPr>
          <w:p w14:paraId="6C804370" w14:textId="583BF0DA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  <w:hideMark/>
          </w:tcPr>
          <w:p w14:paraId="0FA8128E" w14:textId="54FF1BA5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440267.99</w:t>
            </w:r>
          </w:p>
        </w:tc>
        <w:tc>
          <w:tcPr>
            <w:tcW w:w="4226" w:type="dxa"/>
            <w:hideMark/>
          </w:tcPr>
          <w:p w14:paraId="3DDC9698" w14:textId="46794653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1240725.00</w:t>
            </w:r>
          </w:p>
        </w:tc>
      </w:tr>
      <w:tr w:rsidR="008117EE" w:rsidRPr="008117EE" w14:paraId="42940CED" w14:textId="77777777" w:rsidTr="00764DD7">
        <w:tc>
          <w:tcPr>
            <w:tcW w:w="1218" w:type="dxa"/>
            <w:hideMark/>
          </w:tcPr>
          <w:p w14:paraId="1982A0DB" w14:textId="4C80188C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  <w:hideMark/>
          </w:tcPr>
          <w:p w14:paraId="4361A45C" w14:textId="0822EA75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440280.99</w:t>
            </w:r>
          </w:p>
        </w:tc>
        <w:tc>
          <w:tcPr>
            <w:tcW w:w="4226" w:type="dxa"/>
            <w:hideMark/>
          </w:tcPr>
          <w:p w14:paraId="13EB3D1C" w14:textId="350CB5F9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1240733.00</w:t>
            </w:r>
          </w:p>
        </w:tc>
      </w:tr>
      <w:tr w:rsidR="008117EE" w:rsidRPr="008117EE" w14:paraId="2C65B4BC" w14:textId="77777777" w:rsidTr="00764DD7">
        <w:tc>
          <w:tcPr>
            <w:tcW w:w="1218" w:type="dxa"/>
            <w:hideMark/>
          </w:tcPr>
          <w:p w14:paraId="44C0AAF3" w14:textId="01429EA2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  <w:hideMark/>
          </w:tcPr>
          <w:p w14:paraId="2E6B17BA" w14:textId="003123DE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440341.99</w:t>
            </w:r>
          </w:p>
        </w:tc>
        <w:tc>
          <w:tcPr>
            <w:tcW w:w="4226" w:type="dxa"/>
            <w:hideMark/>
          </w:tcPr>
          <w:p w14:paraId="5D7A002D" w14:textId="59985DEF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1240730.00</w:t>
            </w:r>
          </w:p>
        </w:tc>
      </w:tr>
      <w:tr w:rsidR="008117EE" w:rsidRPr="008117EE" w14:paraId="3AE16579" w14:textId="77777777" w:rsidTr="00764DD7">
        <w:tc>
          <w:tcPr>
            <w:tcW w:w="1218" w:type="dxa"/>
            <w:hideMark/>
          </w:tcPr>
          <w:p w14:paraId="54D369D6" w14:textId="6DFB0B2F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  <w:hideMark/>
          </w:tcPr>
          <w:p w14:paraId="4D9012E7" w14:textId="5113D959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440362.99</w:t>
            </w:r>
          </w:p>
        </w:tc>
        <w:tc>
          <w:tcPr>
            <w:tcW w:w="4226" w:type="dxa"/>
            <w:hideMark/>
          </w:tcPr>
          <w:p w14:paraId="2B3211CB" w14:textId="1160EE0B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1240732.00</w:t>
            </w:r>
          </w:p>
        </w:tc>
      </w:tr>
      <w:tr w:rsidR="008117EE" w:rsidRPr="008117EE" w14:paraId="59D05F2B" w14:textId="77777777" w:rsidTr="00764DD7">
        <w:tc>
          <w:tcPr>
            <w:tcW w:w="1218" w:type="dxa"/>
          </w:tcPr>
          <w:p w14:paraId="132D279E" w14:textId="29DFE457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1" w:type="dxa"/>
          </w:tcPr>
          <w:p w14:paraId="46558AE6" w14:textId="0D47B0C7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440382.99</w:t>
            </w:r>
          </w:p>
        </w:tc>
        <w:tc>
          <w:tcPr>
            <w:tcW w:w="4226" w:type="dxa"/>
          </w:tcPr>
          <w:p w14:paraId="5ABE83BA" w14:textId="12558D99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1240702.00</w:t>
            </w:r>
          </w:p>
        </w:tc>
      </w:tr>
      <w:tr w:rsidR="008117EE" w:rsidRPr="008117EE" w14:paraId="6DE4467B" w14:textId="77777777" w:rsidTr="00764DD7">
        <w:tc>
          <w:tcPr>
            <w:tcW w:w="1218" w:type="dxa"/>
          </w:tcPr>
          <w:p w14:paraId="496A1EBE" w14:textId="6970C402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1" w:type="dxa"/>
          </w:tcPr>
          <w:p w14:paraId="072A2E87" w14:textId="261C6D26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440399.99</w:t>
            </w:r>
          </w:p>
        </w:tc>
        <w:tc>
          <w:tcPr>
            <w:tcW w:w="4226" w:type="dxa"/>
          </w:tcPr>
          <w:p w14:paraId="784799CD" w14:textId="2B941E47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1240699.00</w:t>
            </w:r>
          </w:p>
        </w:tc>
      </w:tr>
      <w:tr w:rsidR="008117EE" w:rsidRPr="008117EE" w14:paraId="77B48F58" w14:textId="77777777" w:rsidTr="00764DD7">
        <w:tc>
          <w:tcPr>
            <w:tcW w:w="1218" w:type="dxa"/>
          </w:tcPr>
          <w:p w14:paraId="7ABD1A09" w14:textId="64EC2544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1" w:type="dxa"/>
          </w:tcPr>
          <w:p w14:paraId="439CD6B6" w14:textId="525E9D1C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440432.99</w:t>
            </w:r>
          </w:p>
        </w:tc>
        <w:tc>
          <w:tcPr>
            <w:tcW w:w="4226" w:type="dxa"/>
          </w:tcPr>
          <w:p w14:paraId="72E5DF4D" w14:textId="12BE1B3C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1240699.00</w:t>
            </w:r>
          </w:p>
        </w:tc>
      </w:tr>
      <w:tr w:rsidR="008117EE" w:rsidRPr="008117EE" w14:paraId="5E9BC423" w14:textId="77777777" w:rsidTr="00764DD7">
        <w:tc>
          <w:tcPr>
            <w:tcW w:w="1218" w:type="dxa"/>
          </w:tcPr>
          <w:p w14:paraId="77FD7EC5" w14:textId="18C06E6D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1" w:type="dxa"/>
          </w:tcPr>
          <w:p w14:paraId="52F54E04" w14:textId="2958FACE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440442.99</w:t>
            </w:r>
          </w:p>
        </w:tc>
        <w:tc>
          <w:tcPr>
            <w:tcW w:w="4226" w:type="dxa"/>
          </w:tcPr>
          <w:p w14:paraId="27BED26F" w14:textId="559A74F2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1240680.00</w:t>
            </w:r>
          </w:p>
        </w:tc>
      </w:tr>
      <w:tr w:rsidR="008117EE" w:rsidRPr="008117EE" w14:paraId="14270CE6" w14:textId="77777777" w:rsidTr="00764DD7">
        <w:tc>
          <w:tcPr>
            <w:tcW w:w="1218" w:type="dxa"/>
          </w:tcPr>
          <w:p w14:paraId="133727EE" w14:textId="3926A1DB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1" w:type="dxa"/>
          </w:tcPr>
          <w:p w14:paraId="4603984C" w14:textId="1A1C2148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440459.99</w:t>
            </w:r>
          </w:p>
        </w:tc>
        <w:tc>
          <w:tcPr>
            <w:tcW w:w="4226" w:type="dxa"/>
          </w:tcPr>
          <w:p w14:paraId="12F6765A" w14:textId="44358F03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1240685.00</w:t>
            </w:r>
          </w:p>
        </w:tc>
      </w:tr>
      <w:tr w:rsidR="008117EE" w:rsidRPr="008117EE" w14:paraId="76D2F5C7" w14:textId="77777777" w:rsidTr="00764DD7">
        <w:tc>
          <w:tcPr>
            <w:tcW w:w="1218" w:type="dxa"/>
          </w:tcPr>
          <w:p w14:paraId="34796F53" w14:textId="162BBD52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1" w:type="dxa"/>
          </w:tcPr>
          <w:p w14:paraId="31B08B89" w14:textId="270AA72A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440478.99</w:t>
            </w:r>
          </w:p>
        </w:tc>
        <w:tc>
          <w:tcPr>
            <w:tcW w:w="4226" w:type="dxa"/>
          </w:tcPr>
          <w:p w14:paraId="5CE5CC14" w14:textId="5EBBCED2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1240686.00</w:t>
            </w:r>
          </w:p>
        </w:tc>
      </w:tr>
      <w:tr w:rsidR="008117EE" w:rsidRPr="008117EE" w14:paraId="26085AB6" w14:textId="77777777" w:rsidTr="00764DD7">
        <w:tc>
          <w:tcPr>
            <w:tcW w:w="1218" w:type="dxa"/>
          </w:tcPr>
          <w:p w14:paraId="7F54F4D5" w14:textId="298CC359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01" w:type="dxa"/>
          </w:tcPr>
          <w:p w14:paraId="794186BD" w14:textId="182EEEE6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440489.99</w:t>
            </w:r>
          </w:p>
        </w:tc>
        <w:tc>
          <w:tcPr>
            <w:tcW w:w="4226" w:type="dxa"/>
          </w:tcPr>
          <w:p w14:paraId="61DAE822" w14:textId="5B8F9E8E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1240698.00</w:t>
            </w:r>
          </w:p>
        </w:tc>
      </w:tr>
      <w:tr w:rsidR="008117EE" w:rsidRPr="008117EE" w14:paraId="51D708E5" w14:textId="77777777" w:rsidTr="00764DD7">
        <w:tc>
          <w:tcPr>
            <w:tcW w:w="1218" w:type="dxa"/>
          </w:tcPr>
          <w:p w14:paraId="34A53B0E" w14:textId="417D2790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01" w:type="dxa"/>
          </w:tcPr>
          <w:p w14:paraId="41D74980" w14:textId="79638824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440506.99</w:t>
            </w:r>
          </w:p>
        </w:tc>
        <w:tc>
          <w:tcPr>
            <w:tcW w:w="4226" w:type="dxa"/>
          </w:tcPr>
          <w:p w14:paraId="7B2B93EE" w14:textId="7A6ABC32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1240721.00</w:t>
            </w:r>
          </w:p>
        </w:tc>
      </w:tr>
      <w:tr w:rsidR="008117EE" w:rsidRPr="008117EE" w14:paraId="76321445" w14:textId="77777777" w:rsidTr="00764DD7">
        <w:tc>
          <w:tcPr>
            <w:tcW w:w="1218" w:type="dxa"/>
          </w:tcPr>
          <w:p w14:paraId="2173A850" w14:textId="7A40A4C8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01" w:type="dxa"/>
          </w:tcPr>
          <w:p w14:paraId="6D0CDB74" w14:textId="1CFE8751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440531.99</w:t>
            </w:r>
          </w:p>
        </w:tc>
        <w:tc>
          <w:tcPr>
            <w:tcW w:w="4226" w:type="dxa"/>
          </w:tcPr>
          <w:p w14:paraId="214BDB8A" w14:textId="6B99EF3D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1240723.00</w:t>
            </w:r>
          </w:p>
        </w:tc>
      </w:tr>
      <w:tr w:rsidR="008117EE" w:rsidRPr="008117EE" w14:paraId="3BF2A48F" w14:textId="77777777" w:rsidTr="00764DD7">
        <w:tc>
          <w:tcPr>
            <w:tcW w:w="1218" w:type="dxa"/>
          </w:tcPr>
          <w:p w14:paraId="570F6CF8" w14:textId="669FD6EA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901" w:type="dxa"/>
          </w:tcPr>
          <w:p w14:paraId="05D44149" w14:textId="1D04CE77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440550.99</w:t>
            </w:r>
          </w:p>
        </w:tc>
        <w:tc>
          <w:tcPr>
            <w:tcW w:w="4226" w:type="dxa"/>
          </w:tcPr>
          <w:p w14:paraId="3AD9432B" w14:textId="5C715D95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1240728.00</w:t>
            </w:r>
          </w:p>
        </w:tc>
      </w:tr>
      <w:tr w:rsidR="008117EE" w:rsidRPr="008117EE" w14:paraId="5D0E8B47" w14:textId="77777777" w:rsidTr="00764DD7">
        <w:tc>
          <w:tcPr>
            <w:tcW w:w="1218" w:type="dxa"/>
          </w:tcPr>
          <w:p w14:paraId="7BB0D4EE" w14:textId="1201FF2F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901" w:type="dxa"/>
          </w:tcPr>
          <w:p w14:paraId="49E5A2F9" w14:textId="71A76020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440578.99</w:t>
            </w:r>
          </w:p>
        </w:tc>
        <w:tc>
          <w:tcPr>
            <w:tcW w:w="4226" w:type="dxa"/>
          </w:tcPr>
          <w:p w14:paraId="09AA15AF" w14:textId="3D1F925A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1240738.00</w:t>
            </w:r>
          </w:p>
        </w:tc>
      </w:tr>
      <w:tr w:rsidR="008117EE" w:rsidRPr="008117EE" w14:paraId="4BD2C818" w14:textId="77777777" w:rsidTr="00764DD7">
        <w:tc>
          <w:tcPr>
            <w:tcW w:w="1218" w:type="dxa"/>
          </w:tcPr>
          <w:p w14:paraId="3F802985" w14:textId="70532E69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901" w:type="dxa"/>
          </w:tcPr>
          <w:p w14:paraId="32C5B373" w14:textId="42286F5A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440592.99</w:t>
            </w:r>
          </w:p>
        </w:tc>
        <w:tc>
          <w:tcPr>
            <w:tcW w:w="4226" w:type="dxa"/>
          </w:tcPr>
          <w:p w14:paraId="65821E56" w14:textId="24449741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1240752.00</w:t>
            </w:r>
          </w:p>
        </w:tc>
      </w:tr>
      <w:tr w:rsidR="008117EE" w:rsidRPr="008117EE" w14:paraId="351362C7" w14:textId="77777777" w:rsidTr="00764DD7">
        <w:tc>
          <w:tcPr>
            <w:tcW w:w="1218" w:type="dxa"/>
          </w:tcPr>
          <w:p w14:paraId="58EE7061" w14:textId="43C137E5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901" w:type="dxa"/>
          </w:tcPr>
          <w:p w14:paraId="4E5A298E" w14:textId="668A3098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440601.99</w:t>
            </w:r>
          </w:p>
        </w:tc>
        <w:tc>
          <w:tcPr>
            <w:tcW w:w="4226" w:type="dxa"/>
          </w:tcPr>
          <w:p w14:paraId="73F91123" w14:textId="5E772057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1240756.00</w:t>
            </w:r>
          </w:p>
        </w:tc>
      </w:tr>
      <w:tr w:rsidR="008117EE" w:rsidRPr="008117EE" w14:paraId="16F60C6B" w14:textId="77777777" w:rsidTr="00764DD7">
        <w:tc>
          <w:tcPr>
            <w:tcW w:w="1218" w:type="dxa"/>
          </w:tcPr>
          <w:p w14:paraId="00F1E439" w14:textId="784711D3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901" w:type="dxa"/>
          </w:tcPr>
          <w:p w14:paraId="5ACD14CE" w14:textId="5983CB41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440618.99</w:t>
            </w:r>
          </w:p>
        </w:tc>
        <w:tc>
          <w:tcPr>
            <w:tcW w:w="4226" w:type="dxa"/>
          </w:tcPr>
          <w:p w14:paraId="08A40239" w14:textId="30196357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1240749.00</w:t>
            </w:r>
          </w:p>
        </w:tc>
      </w:tr>
      <w:tr w:rsidR="008117EE" w:rsidRPr="008117EE" w14:paraId="48838975" w14:textId="77777777" w:rsidTr="00764DD7">
        <w:tc>
          <w:tcPr>
            <w:tcW w:w="1218" w:type="dxa"/>
          </w:tcPr>
          <w:p w14:paraId="735D42DE" w14:textId="793D22B2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901" w:type="dxa"/>
          </w:tcPr>
          <w:p w14:paraId="5BDB2260" w14:textId="39690020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440620.99</w:t>
            </w:r>
          </w:p>
        </w:tc>
        <w:tc>
          <w:tcPr>
            <w:tcW w:w="4226" w:type="dxa"/>
          </w:tcPr>
          <w:p w14:paraId="00C2B417" w14:textId="0C36900A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1240766.00</w:t>
            </w:r>
          </w:p>
        </w:tc>
      </w:tr>
      <w:tr w:rsidR="008117EE" w:rsidRPr="008117EE" w14:paraId="26784929" w14:textId="77777777" w:rsidTr="00764DD7">
        <w:tc>
          <w:tcPr>
            <w:tcW w:w="1218" w:type="dxa"/>
          </w:tcPr>
          <w:p w14:paraId="4033AA51" w14:textId="6F9B8215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901" w:type="dxa"/>
          </w:tcPr>
          <w:p w14:paraId="1919C8EF" w14:textId="3BDA57D1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440626.99</w:t>
            </w:r>
          </w:p>
        </w:tc>
        <w:tc>
          <w:tcPr>
            <w:tcW w:w="4226" w:type="dxa"/>
          </w:tcPr>
          <w:p w14:paraId="0D3E34B2" w14:textId="4267ADE4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1240799.00</w:t>
            </w:r>
          </w:p>
        </w:tc>
      </w:tr>
      <w:tr w:rsidR="008117EE" w:rsidRPr="008117EE" w14:paraId="2EBC1EE8" w14:textId="77777777" w:rsidTr="00764DD7">
        <w:tc>
          <w:tcPr>
            <w:tcW w:w="1218" w:type="dxa"/>
          </w:tcPr>
          <w:p w14:paraId="19EF2236" w14:textId="01FA7105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901" w:type="dxa"/>
          </w:tcPr>
          <w:p w14:paraId="06002399" w14:textId="7FCE6BE8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440656.99</w:t>
            </w:r>
          </w:p>
        </w:tc>
        <w:tc>
          <w:tcPr>
            <w:tcW w:w="4226" w:type="dxa"/>
          </w:tcPr>
          <w:p w14:paraId="4E625DFA" w14:textId="2D0EB219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1240822.00</w:t>
            </w:r>
          </w:p>
        </w:tc>
      </w:tr>
      <w:tr w:rsidR="008117EE" w:rsidRPr="008117EE" w14:paraId="79A1920C" w14:textId="77777777" w:rsidTr="00764DD7">
        <w:tc>
          <w:tcPr>
            <w:tcW w:w="1218" w:type="dxa"/>
          </w:tcPr>
          <w:p w14:paraId="184A9603" w14:textId="466CD836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901" w:type="dxa"/>
          </w:tcPr>
          <w:p w14:paraId="0069A458" w14:textId="58AF6137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440652.99</w:t>
            </w:r>
          </w:p>
        </w:tc>
        <w:tc>
          <w:tcPr>
            <w:tcW w:w="4226" w:type="dxa"/>
          </w:tcPr>
          <w:p w14:paraId="6FD280BC" w14:textId="5B314D66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1240869.01</w:t>
            </w:r>
          </w:p>
        </w:tc>
      </w:tr>
      <w:tr w:rsidR="008117EE" w:rsidRPr="008117EE" w14:paraId="12191140" w14:textId="77777777" w:rsidTr="00764DD7">
        <w:tc>
          <w:tcPr>
            <w:tcW w:w="1218" w:type="dxa"/>
          </w:tcPr>
          <w:p w14:paraId="0FC7C29E" w14:textId="66B76E95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901" w:type="dxa"/>
          </w:tcPr>
          <w:p w14:paraId="7D81D3AD" w14:textId="261A3C06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440673.99</w:t>
            </w:r>
          </w:p>
        </w:tc>
        <w:tc>
          <w:tcPr>
            <w:tcW w:w="4226" w:type="dxa"/>
          </w:tcPr>
          <w:p w14:paraId="78A2A176" w14:textId="577D6940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1240886.00</w:t>
            </w:r>
          </w:p>
        </w:tc>
      </w:tr>
      <w:tr w:rsidR="008117EE" w:rsidRPr="008117EE" w14:paraId="0124B786" w14:textId="77777777" w:rsidTr="00764DD7">
        <w:tc>
          <w:tcPr>
            <w:tcW w:w="1218" w:type="dxa"/>
          </w:tcPr>
          <w:p w14:paraId="08C35209" w14:textId="78A140D4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901" w:type="dxa"/>
          </w:tcPr>
          <w:p w14:paraId="482EC942" w14:textId="5D410B36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440658.99</w:t>
            </w:r>
          </w:p>
        </w:tc>
        <w:tc>
          <w:tcPr>
            <w:tcW w:w="4226" w:type="dxa"/>
          </w:tcPr>
          <w:p w14:paraId="45EBC656" w14:textId="23580823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1240905.00</w:t>
            </w:r>
          </w:p>
        </w:tc>
      </w:tr>
      <w:tr w:rsidR="008117EE" w:rsidRPr="008117EE" w14:paraId="76B8A3F3" w14:textId="77777777" w:rsidTr="00764DD7">
        <w:tc>
          <w:tcPr>
            <w:tcW w:w="1218" w:type="dxa"/>
          </w:tcPr>
          <w:p w14:paraId="4C88A0D3" w14:textId="2476A467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901" w:type="dxa"/>
          </w:tcPr>
          <w:p w14:paraId="308E8C0E" w14:textId="768DD84F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440659.99</w:t>
            </w:r>
          </w:p>
        </w:tc>
        <w:tc>
          <w:tcPr>
            <w:tcW w:w="4226" w:type="dxa"/>
          </w:tcPr>
          <w:p w14:paraId="679FC0E9" w14:textId="3AB0472F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1240929.00</w:t>
            </w:r>
          </w:p>
        </w:tc>
      </w:tr>
      <w:tr w:rsidR="008117EE" w:rsidRPr="008117EE" w14:paraId="51F15C46" w14:textId="77777777" w:rsidTr="00764DD7">
        <w:tc>
          <w:tcPr>
            <w:tcW w:w="1218" w:type="dxa"/>
          </w:tcPr>
          <w:p w14:paraId="47AD0348" w14:textId="336DD687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901" w:type="dxa"/>
          </w:tcPr>
          <w:p w14:paraId="5363B97F" w14:textId="17CBBE81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440647.99</w:t>
            </w:r>
          </w:p>
        </w:tc>
        <w:tc>
          <w:tcPr>
            <w:tcW w:w="4226" w:type="dxa"/>
          </w:tcPr>
          <w:p w14:paraId="33D01CE5" w14:textId="7E581CF2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1240960.00</w:t>
            </w:r>
          </w:p>
        </w:tc>
      </w:tr>
      <w:tr w:rsidR="008117EE" w:rsidRPr="008117EE" w14:paraId="76DFA6C0" w14:textId="77777777" w:rsidTr="00764DD7">
        <w:tc>
          <w:tcPr>
            <w:tcW w:w="1218" w:type="dxa"/>
          </w:tcPr>
          <w:p w14:paraId="4D277B92" w14:textId="7D0CF84D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901" w:type="dxa"/>
          </w:tcPr>
          <w:p w14:paraId="7EBC6681" w14:textId="759E9908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440603.99</w:t>
            </w:r>
          </w:p>
        </w:tc>
        <w:tc>
          <w:tcPr>
            <w:tcW w:w="4226" w:type="dxa"/>
          </w:tcPr>
          <w:p w14:paraId="1CB56B3C" w14:textId="6061B9DF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1240942.00</w:t>
            </w:r>
          </w:p>
        </w:tc>
      </w:tr>
      <w:tr w:rsidR="008117EE" w:rsidRPr="008117EE" w14:paraId="3E2B8457" w14:textId="77777777" w:rsidTr="00764DD7">
        <w:tc>
          <w:tcPr>
            <w:tcW w:w="1218" w:type="dxa"/>
          </w:tcPr>
          <w:p w14:paraId="711869A6" w14:textId="2680C743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901" w:type="dxa"/>
          </w:tcPr>
          <w:p w14:paraId="5099F612" w14:textId="35691E05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440554.99</w:t>
            </w:r>
          </w:p>
        </w:tc>
        <w:tc>
          <w:tcPr>
            <w:tcW w:w="4226" w:type="dxa"/>
          </w:tcPr>
          <w:p w14:paraId="3D81F89D" w14:textId="1CB18700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1241019.00</w:t>
            </w:r>
          </w:p>
        </w:tc>
      </w:tr>
      <w:tr w:rsidR="008117EE" w:rsidRPr="008117EE" w14:paraId="612B1A8A" w14:textId="77777777" w:rsidTr="00764DD7">
        <w:tc>
          <w:tcPr>
            <w:tcW w:w="1218" w:type="dxa"/>
          </w:tcPr>
          <w:p w14:paraId="0A2C9105" w14:textId="4DA61579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901" w:type="dxa"/>
          </w:tcPr>
          <w:p w14:paraId="6AC42071" w14:textId="77929321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440501.99</w:t>
            </w:r>
          </w:p>
        </w:tc>
        <w:tc>
          <w:tcPr>
            <w:tcW w:w="4226" w:type="dxa"/>
          </w:tcPr>
          <w:p w14:paraId="011D6EAA" w14:textId="4D234077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1240979.00</w:t>
            </w:r>
          </w:p>
        </w:tc>
      </w:tr>
      <w:tr w:rsidR="008117EE" w:rsidRPr="008117EE" w14:paraId="40BC74F5" w14:textId="77777777" w:rsidTr="00764DD7">
        <w:tc>
          <w:tcPr>
            <w:tcW w:w="1218" w:type="dxa"/>
          </w:tcPr>
          <w:p w14:paraId="21A98723" w14:textId="18DFA7F5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901" w:type="dxa"/>
          </w:tcPr>
          <w:p w14:paraId="7FB21B9C" w14:textId="573B2A62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440486.31</w:t>
            </w:r>
          </w:p>
        </w:tc>
        <w:tc>
          <w:tcPr>
            <w:tcW w:w="4226" w:type="dxa"/>
          </w:tcPr>
          <w:p w14:paraId="6EDA1DF7" w14:textId="13D5DD47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1240967.24</w:t>
            </w:r>
          </w:p>
        </w:tc>
      </w:tr>
      <w:tr w:rsidR="008117EE" w:rsidRPr="008117EE" w14:paraId="0E548061" w14:textId="77777777" w:rsidTr="00764DD7">
        <w:tc>
          <w:tcPr>
            <w:tcW w:w="1218" w:type="dxa"/>
          </w:tcPr>
          <w:p w14:paraId="3EE216C6" w14:textId="5ACDC94D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901" w:type="dxa"/>
          </w:tcPr>
          <w:p w14:paraId="02907C5B" w14:textId="23B0746D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440401.99</w:t>
            </w:r>
          </w:p>
        </w:tc>
        <w:tc>
          <w:tcPr>
            <w:tcW w:w="4226" w:type="dxa"/>
          </w:tcPr>
          <w:p w14:paraId="7BFF5B0A" w14:textId="436F5130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1240904.00</w:t>
            </w:r>
          </w:p>
        </w:tc>
      </w:tr>
      <w:tr w:rsidR="008117EE" w:rsidRPr="008117EE" w14:paraId="18FB51E7" w14:textId="77777777" w:rsidTr="00764DD7">
        <w:tc>
          <w:tcPr>
            <w:tcW w:w="1218" w:type="dxa"/>
          </w:tcPr>
          <w:p w14:paraId="57F04010" w14:textId="7C81CFEC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901" w:type="dxa"/>
          </w:tcPr>
          <w:p w14:paraId="36D69C80" w14:textId="1B129C1B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440340.99</w:t>
            </w:r>
          </w:p>
        </w:tc>
        <w:tc>
          <w:tcPr>
            <w:tcW w:w="4226" w:type="dxa"/>
          </w:tcPr>
          <w:p w14:paraId="623EA98C" w14:textId="33FB6597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1240970.00</w:t>
            </w:r>
          </w:p>
        </w:tc>
      </w:tr>
      <w:tr w:rsidR="008117EE" w:rsidRPr="008117EE" w14:paraId="03204720" w14:textId="77777777" w:rsidTr="00764DD7">
        <w:tc>
          <w:tcPr>
            <w:tcW w:w="1218" w:type="dxa"/>
          </w:tcPr>
          <w:p w14:paraId="26A15441" w14:textId="08554203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901" w:type="dxa"/>
          </w:tcPr>
          <w:p w14:paraId="162A147D" w14:textId="49D22716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440451.99</w:t>
            </w:r>
          </w:p>
        </w:tc>
        <w:tc>
          <w:tcPr>
            <w:tcW w:w="4226" w:type="dxa"/>
          </w:tcPr>
          <w:p w14:paraId="6760AED6" w14:textId="1E325818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1241084.00</w:t>
            </w:r>
          </w:p>
        </w:tc>
      </w:tr>
      <w:tr w:rsidR="008117EE" w:rsidRPr="008117EE" w14:paraId="6BE951BE" w14:textId="77777777" w:rsidTr="00764DD7">
        <w:tc>
          <w:tcPr>
            <w:tcW w:w="1218" w:type="dxa"/>
          </w:tcPr>
          <w:p w14:paraId="33EEE164" w14:textId="70F1E732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901" w:type="dxa"/>
          </w:tcPr>
          <w:p w14:paraId="6E4976FE" w14:textId="0B3F6F11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440373.99</w:t>
            </w:r>
          </w:p>
        </w:tc>
        <w:tc>
          <w:tcPr>
            <w:tcW w:w="4226" w:type="dxa"/>
          </w:tcPr>
          <w:p w14:paraId="1366DAEC" w14:textId="1B948312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1241129.00</w:t>
            </w:r>
          </w:p>
        </w:tc>
      </w:tr>
      <w:tr w:rsidR="008117EE" w:rsidRPr="008117EE" w14:paraId="7A6BA7FD" w14:textId="77777777" w:rsidTr="00764DD7">
        <w:tc>
          <w:tcPr>
            <w:tcW w:w="1218" w:type="dxa"/>
          </w:tcPr>
          <w:p w14:paraId="59523D49" w14:textId="0F1881B6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901" w:type="dxa"/>
          </w:tcPr>
          <w:p w14:paraId="43060125" w14:textId="3A34CCB4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440273.99</w:t>
            </w:r>
          </w:p>
        </w:tc>
        <w:tc>
          <w:tcPr>
            <w:tcW w:w="4226" w:type="dxa"/>
          </w:tcPr>
          <w:p w14:paraId="5866CA4C" w14:textId="169DE7F7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1241073.00</w:t>
            </w:r>
          </w:p>
        </w:tc>
      </w:tr>
      <w:tr w:rsidR="008117EE" w:rsidRPr="008117EE" w14:paraId="11477CB5" w14:textId="77777777" w:rsidTr="00764DD7">
        <w:tc>
          <w:tcPr>
            <w:tcW w:w="1218" w:type="dxa"/>
          </w:tcPr>
          <w:p w14:paraId="2C73C013" w14:textId="7E87EE23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901" w:type="dxa"/>
          </w:tcPr>
          <w:p w14:paraId="6F9C68B3" w14:textId="3FC7B25F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440216.99</w:t>
            </w:r>
          </w:p>
        </w:tc>
        <w:tc>
          <w:tcPr>
            <w:tcW w:w="4226" w:type="dxa"/>
          </w:tcPr>
          <w:p w14:paraId="5E698606" w14:textId="6B12B183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1241085.00</w:t>
            </w:r>
          </w:p>
        </w:tc>
      </w:tr>
      <w:tr w:rsidR="008117EE" w:rsidRPr="008117EE" w14:paraId="74B5FC03" w14:textId="77777777" w:rsidTr="00764DD7">
        <w:tc>
          <w:tcPr>
            <w:tcW w:w="1218" w:type="dxa"/>
          </w:tcPr>
          <w:p w14:paraId="1DE0FB1E" w14:textId="0491F10F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901" w:type="dxa"/>
          </w:tcPr>
          <w:p w14:paraId="5B0E60D9" w14:textId="6DD98A90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440169.99</w:t>
            </w:r>
          </w:p>
        </w:tc>
        <w:tc>
          <w:tcPr>
            <w:tcW w:w="4226" w:type="dxa"/>
          </w:tcPr>
          <w:p w14:paraId="51A65274" w14:textId="4DA5A668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1241161.00</w:t>
            </w:r>
          </w:p>
        </w:tc>
      </w:tr>
      <w:tr w:rsidR="008117EE" w:rsidRPr="008117EE" w14:paraId="37B0A7C4" w14:textId="77777777" w:rsidTr="00764DD7">
        <w:tc>
          <w:tcPr>
            <w:tcW w:w="1218" w:type="dxa"/>
          </w:tcPr>
          <w:p w14:paraId="12788C22" w14:textId="0F20EEE9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901" w:type="dxa"/>
          </w:tcPr>
          <w:p w14:paraId="35A4AC53" w14:textId="7D7A18EA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440163.99</w:t>
            </w:r>
          </w:p>
        </w:tc>
        <w:tc>
          <w:tcPr>
            <w:tcW w:w="4226" w:type="dxa"/>
          </w:tcPr>
          <w:p w14:paraId="0973B9EE" w14:textId="501AB2A8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1241207.00</w:t>
            </w:r>
          </w:p>
        </w:tc>
      </w:tr>
      <w:tr w:rsidR="008117EE" w:rsidRPr="008117EE" w14:paraId="2FCC06FC" w14:textId="77777777" w:rsidTr="00764DD7">
        <w:tc>
          <w:tcPr>
            <w:tcW w:w="1218" w:type="dxa"/>
          </w:tcPr>
          <w:p w14:paraId="53CA13B7" w14:textId="4134AE3D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901" w:type="dxa"/>
          </w:tcPr>
          <w:p w14:paraId="0A633929" w14:textId="1D0D38F2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440071.81</w:t>
            </w:r>
          </w:p>
        </w:tc>
        <w:tc>
          <w:tcPr>
            <w:tcW w:w="4226" w:type="dxa"/>
          </w:tcPr>
          <w:p w14:paraId="1B94A008" w14:textId="1F4E6D23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1241115.12</w:t>
            </w:r>
          </w:p>
        </w:tc>
      </w:tr>
      <w:tr w:rsidR="008117EE" w:rsidRPr="008117EE" w14:paraId="3678075C" w14:textId="77777777" w:rsidTr="00764DD7">
        <w:tc>
          <w:tcPr>
            <w:tcW w:w="1218" w:type="dxa"/>
          </w:tcPr>
          <w:p w14:paraId="772258E7" w14:textId="35BF274B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901" w:type="dxa"/>
          </w:tcPr>
          <w:p w14:paraId="7BB9864F" w14:textId="01533E0B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439852.99</w:t>
            </w:r>
          </w:p>
        </w:tc>
        <w:tc>
          <w:tcPr>
            <w:tcW w:w="4226" w:type="dxa"/>
          </w:tcPr>
          <w:p w14:paraId="17627039" w14:textId="717FDEA5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1240897.00</w:t>
            </w:r>
          </w:p>
        </w:tc>
      </w:tr>
      <w:tr w:rsidR="008117EE" w:rsidRPr="008117EE" w14:paraId="485567DD" w14:textId="77777777" w:rsidTr="00764DD7">
        <w:tc>
          <w:tcPr>
            <w:tcW w:w="1218" w:type="dxa"/>
          </w:tcPr>
          <w:p w14:paraId="5F6F77B2" w14:textId="0F7E5F62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901" w:type="dxa"/>
          </w:tcPr>
          <w:p w14:paraId="524FC313" w14:textId="7E1DDAC2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439804.99</w:t>
            </w:r>
          </w:p>
        </w:tc>
        <w:tc>
          <w:tcPr>
            <w:tcW w:w="4226" w:type="dxa"/>
          </w:tcPr>
          <w:p w14:paraId="58FBA0D1" w14:textId="5A5E5277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1240903.00</w:t>
            </w:r>
          </w:p>
        </w:tc>
      </w:tr>
      <w:tr w:rsidR="008117EE" w:rsidRPr="008117EE" w14:paraId="7E368BAE" w14:textId="77777777" w:rsidTr="00764DD7">
        <w:tc>
          <w:tcPr>
            <w:tcW w:w="1218" w:type="dxa"/>
          </w:tcPr>
          <w:p w14:paraId="58937ED9" w14:textId="0D999D95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901" w:type="dxa"/>
          </w:tcPr>
          <w:p w14:paraId="2D76403F" w14:textId="593F0AE9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439731.99</w:t>
            </w:r>
          </w:p>
        </w:tc>
        <w:tc>
          <w:tcPr>
            <w:tcW w:w="4226" w:type="dxa"/>
          </w:tcPr>
          <w:p w14:paraId="2C8B7C91" w14:textId="629265CF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1240897.00</w:t>
            </w:r>
          </w:p>
        </w:tc>
      </w:tr>
      <w:tr w:rsidR="008117EE" w:rsidRPr="008117EE" w14:paraId="1408A525" w14:textId="77777777" w:rsidTr="00764DD7">
        <w:tc>
          <w:tcPr>
            <w:tcW w:w="1218" w:type="dxa"/>
          </w:tcPr>
          <w:p w14:paraId="72EE4B9C" w14:textId="2AB42E1F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901" w:type="dxa"/>
          </w:tcPr>
          <w:p w14:paraId="3AD78BA5" w14:textId="5D5A1F25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439713.99</w:t>
            </w:r>
          </w:p>
        </w:tc>
        <w:tc>
          <w:tcPr>
            <w:tcW w:w="4226" w:type="dxa"/>
          </w:tcPr>
          <w:p w14:paraId="7A150909" w14:textId="6569BE02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1240881.00</w:t>
            </w:r>
          </w:p>
        </w:tc>
      </w:tr>
      <w:tr w:rsidR="008117EE" w:rsidRPr="008117EE" w14:paraId="7A4B1702" w14:textId="77777777" w:rsidTr="00764DD7">
        <w:tc>
          <w:tcPr>
            <w:tcW w:w="1218" w:type="dxa"/>
          </w:tcPr>
          <w:p w14:paraId="5D7FA27D" w14:textId="2DBEAB14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901" w:type="dxa"/>
          </w:tcPr>
          <w:p w14:paraId="04896A88" w14:textId="06B5E1C8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439622.99</w:t>
            </w:r>
          </w:p>
        </w:tc>
        <w:tc>
          <w:tcPr>
            <w:tcW w:w="4226" w:type="dxa"/>
          </w:tcPr>
          <w:p w14:paraId="26C8A412" w14:textId="0AA35C06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1240870.00</w:t>
            </w:r>
          </w:p>
        </w:tc>
      </w:tr>
      <w:tr w:rsidR="008117EE" w:rsidRPr="008117EE" w14:paraId="5A14F585" w14:textId="77777777" w:rsidTr="00764DD7">
        <w:tc>
          <w:tcPr>
            <w:tcW w:w="1218" w:type="dxa"/>
          </w:tcPr>
          <w:p w14:paraId="6C5697E1" w14:textId="711BE613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901" w:type="dxa"/>
          </w:tcPr>
          <w:p w14:paraId="510D84DA" w14:textId="56566348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439622.91</w:t>
            </w:r>
          </w:p>
        </w:tc>
        <w:tc>
          <w:tcPr>
            <w:tcW w:w="4226" w:type="dxa"/>
          </w:tcPr>
          <w:p w14:paraId="0EAE919D" w14:textId="4B2BAF13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1240932.60</w:t>
            </w:r>
          </w:p>
        </w:tc>
      </w:tr>
      <w:tr w:rsidR="008117EE" w:rsidRPr="008117EE" w14:paraId="64419CB7" w14:textId="77777777" w:rsidTr="00764DD7">
        <w:tc>
          <w:tcPr>
            <w:tcW w:w="1218" w:type="dxa"/>
          </w:tcPr>
          <w:p w14:paraId="420BE8C6" w14:textId="4425F89D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3901" w:type="dxa"/>
          </w:tcPr>
          <w:p w14:paraId="5DEDC201" w14:textId="7FBF7A98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439247.83</w:t>
            </w:r>
          </w:p>
        </w:tc>
        <w:tc>
          <w:tcPr>
            <w:tcW w:w="4226" w:type="dxa"/>
          </w:tcPr>
          <w:p w14:paraId="0538848C" w14:textId="6FCF1812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1241215.60</w:t>
            </w:r>
          </w:p>
        </w:tc>
      </w:tr>
      <w:tr w:rsidR="008117EE" w:rsidRPr="008117EE" w14:paraId="73C74914" w14:textId="77777777" w:rsidTr="00764DD7">
        <w:tc>
          <w:tcPr>
            <w:tcW w:w="1218" w:type="dxa"/>
          </w:tcPr>
          <w:p w14:paraId="3968F931" w14:textId="3F4B68F8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3901" w:type="dxa"/>
          </w:tcPr>
          <w:p w14:paraId="0B2CAB24" w14:textId="4B06D0BA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439173.71</w:t>
            </w:r>
          </w:p>
        </w:tc>
        <w:tc>
          <w:tcPr>
            <w:tcW w:w="4226" w:type="dxa"/>
          </w:tcPr>
          <w:p w14:paraId="4BAE2B7D" w14:textId="5F825938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1241235.81</w:t>
            </w:r>
          </w:p>
        </w:tc>
      </w:tr>
      <w:tr w:rsidR="008117EE" w:rsidRPr="008117EE" w14:paraId="47B320CB" w14:textId="77777777" w:rsidTr="00764DD7">
        <w:tc>
          <w:tcPr>
            <w:tcW w:w="1218" w:type="dxa"/>
          </w:tcPr>
          <w:p w14:paraId="356CFF48" w14:textId="3DFDEECD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3901" w:type="dxa"/>
          </w:tcPr>
          <w:p w14:paraId="318A2C79" w14:textId="51BF0D42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439153.49</w:t>
            </w:r>
          </w:p>
        </w:tc>
        <w:tc>
          <w:tcPr>
            <w:tcW w:w="4226" w:type="dxa"/>
          </w:tcPr>
          <w:p w14:paraId="1CD8E418" w14:textId="296C6E33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1241263.89</w:t>
            </w:r>
          </w:p>
        </w:tc>
      </w:tr>
      <w:tr w:rsidR="008117EE" w:rsidRPr="008117EE" w14:paraId="61F89D43" w14:textId="77777777" w:rsidTr="00764DD7">
        <w:tc>
          <w:tcPr>
            <w:tcW w:w="1218" w:type="dxa"/>
          </w:tcPr>
          <w:p w14:paraId="760EA6E4" w14:textId="19B60502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901" w:type="dxa"/>
          </w:tcPr>
          <w:p w14:paraId="2B256241" w14:textId="76EAE641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439268.04</w:t>
            </w:r>
          </w:p>
        </w:tc>
        <w:tc>
          <w:tcPr>
            <w:tcW w:w="4226" w:type="dxa"/>
          </w:tcPr>
          <w:p w14:paraId="543720F8" w14:textId="2C904539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1241402.02</w:t>
            </w:r>
          </w:p>
        </w:tc>
      </w:tr>
      <w:tr w:rsidR="008117EE" w:rsidRPr="008117EE" w14:paraId="185D3379" w14:textId="77777777" w:rsidTr="00764DD7">
        <w:tc>
          <w:tcPr>
            <w:tcW w:w="1218" w:type="dxa"/>
          </w:tcPr>
          <w:p w14:paraId="4745930F" w14:textId="4A8C7994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3901" w:type="dxa"/>
          </w:tcPr>
          <w:p w14:paraId="53277918" w14:textId="0A210DB1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439263.55</w:t>
            </w:r>
          </w:p>
        </w:tc>
        <w:tc>
          <w:tcPr>
            <w:tcW w:w="4226" w:type="dxa"/>
          </w:tcPr>
          <w:p w14:paraId="2C5D74F9" w14:textId="3116FA7F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1241441.32</w:t>
            </w:r>
          </w:p>
        </w:tc>
      </w:tr>
      <w:tr w:rsidR="008117EE" w:rsidRPr="008117EE" w14:paraId="6B8EF3AE" w14:textId="77777777" w:rsidTr="00764DD7">
        <w:tc>
          <w:tcPr>
            <w:tcW w:w="1218" w:type="dxa"/>
          </w:tcPr>
          <w:p w14:paraId="7ED53B2A" w14:textId="66273AA4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3901" w:type="dxa"/>
          </w:tcPr>
          <w:p w14:paraId="554BC699" w14:textId="0A019D18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439114.19</w:t>
            </w:r>
          </w:p>
        </w:tc>
        <w:tc>
          <w:tcPr>
            <w:tcW w:w="4226" w:type="dxa"/>
          </w:tcPr>
          <w:p w14:paraId="570EBDA9" w14:textId="7AF44A54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1241540.15</w:t>
            </w:r>
          </w:p>
        </w:tc>
      </w:tr>
      <w:tr w:rsidR="008117EE" w:rsidRPr="008117EE" w14:paraId="35CAE991" w14:textId="77777777" w:rsidTr="00764DD7">
        <w:tc>
          <w:tcPr>
            <w:tcW w:w="1218" w:type="dxa"/>
          </w:tcPr>
          <w:p w14:paraId="6C8167E7" w14:textId="446F2057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3901" w:type="dxa"/>
          </w:tcPr>
          <w:p w14:paraId="3B7BF710" w14:textId="76387A13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439076.01</w:t>
            </w:r>
          </w:p>
        </w:tc>
        <w:tc>
          <w:tcPr>
            <w:tcW w:w="4226" w:type="dxa"/>
          </w:tcPr>
          <w:p w14:paraId="1DC1FB1A" w14:textId="6FB02E40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1241550.25</w:t>
            </w:r>
          </w:p>
        </w:tc>
      </w:tr>
      <w:tr w:rsidR="008117EE" w:rsidRPr="008117EE" w14:paraId="553E6D73" w14:textId="77777777" w:rsidTr="00764DD7">
        <w:tc>
          <w:tcPr>
            <w:tcW w:w="1218" w:type="dxa"/>
          </w:tcPr>
          <w:p w14:paraId="31556C55" w14:textId="56F9C8FD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3901" w:type="dxa"/>
          </w:tcPr>
          <w:p w14:paraId="3529D2A5" w14:textId="47A0878C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439034.45</w:t>
            </w:r>
          </w:p>
        </w:tc>
        <w:tc>
          <w:tcPr>
            <w:tcW w:w="4226" w:type="dxa"/>
          </w:tcPr>
          <w:p w14:paraId="2082CEA6" w14:textId="747CE670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1241504.21</w:t>
            </w:r>
          </w:p>
        </w:tc>
      </w:tr>
      <w:tr w:rsidR="008117EE" w:rsidRPr="008117EE" w14:paraId="5FDA6689" w14:textId="77777777" w:rsidTr="00764DD7">
        <w:tc>
          <w:tcPr>
            <w:tcW w:w="1218" w:type="dxa"/>
          </w:tcPr>
          <w:p w14:paraId="64B68BEA" w14:textId="589C88B5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3901" w:type="dxa"/>
          </w:tcPr>
          <w:p w14:paraId="4A227131" w14:textId="08357A06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439004.13</w:t>
            </w:r>
          </w:p>
        </w:tc>
        <w:tc>
          <w:tcPr>
            <w:tcW w:w="4226" w:type="dxa"/>
          </w:tcPr>
          <w:p w14:paraId="265D2ED5" w14:textId="0696EBBC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1241517.69</w:t>
            </w:r>
          </w:p>
        </w:tc>
      </w:tr>
      <w:tr w:rsidR="008117EE" w:rsidRPr="008117EE" w14:paraId="6FACC133" w14:textId="77777777" w:rsidTr="00764DD7">
        <w:tc>
          <w:tcPr>
            <w:tcW w:w="1218" w:type="dxa"/>
          </w:tcPr>
          <w:p w14:paraId="49FC224C" w14:textId="517CC673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3901" w:type="dxa"/>
          </w:tcPr>
          <w:p w14:paraId="68BCA263" w14:textId="3AD60C75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438967.07</w:t>
            </w:r>
          </w:p>
        </w:tc>
        <w:tc>
          <w:tcPr>
            <w:tcW w:w="4226" w:type="dxa"/>
          </w:tcPr>
          <w:p w14:paraId="27AE9592" w14:textId="40A8C6CF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1241568.22</w:t>
            </w:r>
          </w:p>
        </w:tc>
      </w:tr>
      <w:tr w:rsidR="008117EE" w:rsidRPr="008117EE" w14:paraId="207326CF" w14:textId="77777777" w:rsidTr="00764DD7">
        <w:tc>
          <w:tcPr>
            <w:tcW w:w="1218" w:type="dxa"/>
          </w:tcPr>
          <w:p w14:paraId="72AC2D3C" w14:textId="7CA492CF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3901" w:type="dxa"/>
          </w:tcPr>
          <w:p w14:paraId="525054E7" w14:textId="50A11791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438886.22</w:t>
            </w:r>
          </w:p>
        </w:tc>
        <w:tc>
          <w:tcPr>
            <w:tcW w:w="4226" w:type="dxa"/>
          </w:tcPr>
          <w:p w14:paraId="6ED5F05E" w14:textId="4F1205FE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1241572.71</w:t>
            </w:r>
          </w:p>
        </w:tc>
      </w:tr>
      <w:tr w:rsidR="008117EE" w:rsidRPr="008117EE" w14:paraId="2D16803D" w14:textId="77777777" w:rsidTr="00764DD7">
        <w:tc>
          <w:tcPr>
            <w:tcW w:w="1218" w:type="dxa"/>
          </w:tcPr>
          <w:p w14:paraId="3C5363AA" w14:textId="53425D08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3901" w:type="dxa"/>
          </w:tcPr>
          <w:p w14:paraId="66234653" w14:textId="33F7D094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438722.26</w:t>
            </w:r>
          </w:p>
        </w:tc>
        <w:tc>
          <w:tcPr>
            <w:tcW w:w="4226" w:type="dxa"/>
          </w:tcPr>
          <w:p w14:paraId="724DC89F" w14:textId="45097AFB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1241471.64</w:t>
            </w:r>
          </w:p>
        </w:tc>
      </w:tr>
      <w:tr w:rsidR="008117EE" w:rsidRPr="008117EE" w14:paraId="06E4D364" w14:textId="77777777" w:rsidTr="00764DD7">
        <w:tc>
          <w:tcPr>
            <w:tcW w:w="1218" w:type="dxa"/>
          </w:tcPr>
          <w:p w14:paraId="3E071249" w14:textId="138E4E57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3901" w:type="dxa"/>
          </w:tcPr>
          <w:p w14:paraId="30554D51" w14:textId="55601D1F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438686.32</w:t>
            </w:r>
          </w:p>
        </w:tc>
        <w:tc>
          <w:tcPr>
            <w:tcW w:w="4226" w:type="dxa"/>
          </w:tcPr>
          <w:p w14:paraId="5383EB40" w14:textId="634A0CF8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1241399.77</w:t>
            </w:r>
          </w:p>
        </w:tc>
      </w:tr>
      <w:tr w:rsidR="008117EE" w:rsidRPr="008117EE" w14:paraId="524D308C" w14:textId="77777777" w:rsidTr="00764DD7">
        <w:tc>
          <w:tcPr>
            <w:tcW w:w="1218" w:type="dxa"/>
          </w:tcPr>
          <w:p w14:paraId="281E10EA" w14:textId="764C4C90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3901" w:type="dxa"/>
          </w:tcPr>
          <w:p w14:paraId="247B9862" w14:textId="68222B1E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438648.14</w:t>
            </w:r>
          </w:p>
        </w:tc>
        <w:tc>
          <w:tcPr>
            <w:tcW w:w="4226" w:type="dxa"/>
          </w:tcPr>
          <w:p w14:paraId="3491A3FF" w14:textId="01DD1304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1241393.03</w:t>
            </w:r>
          </w:p>
        </w:tc>
      </w:tr>
      <w:tr w:rsidR="008117EE" w:rsidRPr="008117EE" w14:paraId="022FF935" w14:textId="77777777" w:rsidTr="00764DD7">
        <w:tc>
          <w:tcPr>
            <w:tcW w:w="1218" w:type="dxa"/>
          </w:tcPr>
          <w:p w14:paraId="0BAC4D9D" w14:textId="057804FA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3901" w:type="dxa"/>
          </w:tcPr>
          <w:p w14:paraId="6C2A395A" w14:textId="6863B06E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438608.83</w:t>
            </w:r>
          </w:p>
        </w:tc>
        <w:tc>
          <w:tcPr>
            <w:tcW w:w="4226" w:type="dxa"/>
          </w:tcPr>
          <w:p w14:paraId="2AE7302D" w14:textId="537452FB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1241441.32</w:t>
            </w:r>
          </w:p>
        </w:tc>
      </w:tr>
      <w:tr w:rsidR="008117EE" w:rsidRPr="008117EE" w14:paraId="36862DDA" w14:textId="77777777" w:rsidTr="00764DD7">
        <w:tc>
          <w:tcPr>
            <w:tcW w:w="1218" w:type="dxa"/>
          </w:tcPr>
          <w:p w14:paraId="08027A82" w14:textId="5499DFFB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3901" w:type="dxa"/>
          </w:tcPr>
          <w:p w14:paraId="622292C2" w14:textId="2E328D95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438497.65</w:t>
            </w:r>
          </w:p>
        </w:tc>
        <w:tc>
          <w:tcPr>
            <w:tcW w:w="4226" w:type="dxa"/>
          </w:tcPr>
          <w:p w14:paraId="63650BE5" w14:textId="646E4818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1241530.04</w:t>
            </w:r>
          </w:p>
        </w:tc>
      </w:tr>
      <w:tr w:rsidR="008117EE" w:rsidRPr="008117EE" w14:paraId="162E92AC" w14:textId="77777777" w:rsidTr="00764DD7">
        <w:tc>
          <w:tcPr>
            <w:tcW w:w="1218" w:type="dxa"/>
          </w:tcPr>
          <w:p w14:paraId="7A0C6B02" w14:textId="13BD9E7D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3901" w:type="dxa"/>
          </w:tcPr>
          <w:p w14:paraId="49722509" w14:textId="6C75D841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438433.64</w:t>
            </w:r>
          </w:p>
        </w:tc>
        <w:tc>
          <w:tcPr>
            <w:tcW w:w="4226" w:type="dxa"/>
          </w:tcPr>
          <w:p w14:paraId="3B03A71B" w14:textId="7FF63450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1241505.33</w:t>
            </w:r>
          </w:p>
        </w:tc>
      </w:tr>
      <w:tr w:rsidR="008117EE" w:rsidRPr="008117EE" w14:paraId="1B7F9727" w14:textId="77777777" w:rsidTr="00764DD7">
        <w:tc>
          <w:tcPr>
            <w:tcW w:w="1218" w:type="dxa"/>
          </w:tcPr>
          <w:p w14:paraId="4F9F3C0A" w14:textId="08D66DFE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3901" w:type="dxa"/>
          </w:tcPr>
          <w:p w14:paraId="2ACF30F0" w14:textId="25464CF1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438494.29</w:t>
            </w:r>
          </w:p>
        </w:tc>
        <w:tc>
          <w:tcPr>
            <w:tcW w:w="4226" w:type="dxa"/>
          </w:tcPr>
          <w:p w14:paraId="699530D7" w14:textId="15027EB6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1241359.34</w:t>
            </w:r>
          </w:p>
        </w:tc>
      </w:tr>
      <w:tr w:rsidR="008117EE" w:rsidRPr="008117EE" w14:paraId="27BBB1D6" w14:textId="77777777" w:rsidTr="00764DD7">
        <w:tc>
          <w:tcPr>
            <w:tcW w:w="1218" w:type="dxa"/>
          </w:tcPr>
          <w:p w14:paraId="29D3AD7F" w14:textId="66A2161D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3901" w:type="dxa"/>
          </w:tcPr>
          <w:p w14:paraId="38B3B668" w14:textId="7337394A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438735.73</w:t>
            </w:r>
          </w:p>
        </w:tc>
        <w:tc>
          <w:tcPr>
            <w:tcW w:w="4226" w:type="dxa"/>
          </w:tcPr>
          <w:p w14:paraId="61698261" w14:textId="289DB529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1241143.72</w:t>
            </w:r>
          </w:p>
        </w:tc>
      </w:tr>
      <w:tr w:rsidR="008117EE" w:rsidRPr="008117EE" w14:paraId="3437A2C4" w14:textId="77777777" w:rsidTr="00764DD7">
        <w:tc>
          <w:tcPr>
            <w:tcW w:w="1218" w:type="dxa"/>
          </w:tcPr>
          <w:p w14:paraId="7B0FA7F2" w14:textId="556C16F0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3901" w:type="dxa"/>
          </w:tcPr>
          <w:p w14:paraId="22AAEB5F" w14:textId="2EB8D7F2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439320.99</w:t>
            </w:r>
          </w:p>
        </w:tc>
        <w:tc>
          <w:tcPr>
            <w:tcW w:w="4226" w:type="dxa"/>
          </w:tcPr>
          <w:p w14:paraId="12146A1D" w14:textId="044121D4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1240698.00</w:t>
            </w:r>
          </w:p>
        </w:tc>
      </w:tr>
      <w:tr w:rsidR="008117EE" w:rsidRPr="008117EE" w14:paraId="6490B1C4" w14:textId="77777777" w:rsidTr="00764DD7">
        <w:tc>
          <w:tcPr>
            <w:tcW w:w="1218" w:type="dxa"/>
          </w:tcPr>
          <w:p w14:paraId="7BC7DC59" w14:textId="1E009FAC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3901" w:type="dxa"/>
          </w:tcPr>
          <w:p w14:paraId="3D5D424F" w14:textId="18FA3971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439157.99</w:t>
            </w:r>
          </w:p>
        </w:tc>
        <w:tc>
          <w:tcPr>
            <w:tcW w:w="4226" w:type="dxa"/>
          </w:tcPr>
          <w:p w14:paraId="3DC5B3D4" w14:textId="527A611E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1240527.00</w:t>
            </w:r>
          </w:p>
        </w:tc>
      </w:tr>
      <w:tr w:rsidR="008117EE" w:rsidRPr="008117EE" w14:paraId="49527AA3" w14:textId="77777777" w:rsidTr="00764DD7">
        <w:tc>
          <w:tcPr>
            <w:tcW w:w="1218" w:type="dxa"/>
          </w:tcPr>
          <w:p w14:paraId="5C38C425" w14:textId="7C379E72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3901" w:type="dxa"/>
          </w:tcPr>
          <w:p w14:paraId="08C99503" w14:textId="7CC67671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439243.99</w:t>
            </w:r>
          </w:p>
        </w:tc>
        <w:tc>
          <w:tcPr>
            <w:tcW w:w="4226" w:type="dxa"/>
          </w:tcPr>
          <w:p w14:paraId="38665833" w14:textId="64BAD6FE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1240433.00</w:t>
            </w:r>
          </w:p>
        </w:tc>
      </w:tr>
      <w:tr w:rsidR="008117EE" w:rsidRPr="008117EE" w14:paraId="6524A2E5" w14:textId="77777777" w:rsidTr="00764DD7">
        <w:tc>
          <w:tcPr>
            <w:tcW w:w="1218" w:type="dxa"/>
          </w:tcPr>
          <w:p w14:paraId="4704B5F0" w14:textId="498A10F2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3901" w:type="dxa"/>
          </w:tcPr>
          <w:p w14:paraId="1AC48764" w14:textId="50B8EC7B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439286.99</w:t>
            </w:r>
          </w:p>
        </w:tc>
        <w:tc>
          <w:tcPr>
            <w:tcW w:w="4226" w:type="dxa"/>
          </w:tcPr>
          <w:p w14:paraId="008ABA95" w14:textId="6154F8FB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1240361.00</w:t>
            </w:r>
          </w:p>
        </w:tc>
      </w:tr>
      <w:tr w:rsidR="008117EE" w:rsidRPr="008117EE" w14:paraId="23E0E051" w14:textId="77777777" w:rsidTr="00764DD7">
        <w:tc>
          <w:tcPr>
            <w:tcW w:w="1218" w:type="dxa"/>
          </w:tcPr>
          <w:p w14:paraId="328D5B46" w14:textId="050A4FB5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3901" w:type="dxa"/>
          </w:tcPr>
          <w:p w14:paraId="73F34D77" w14:textId="77A082C8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439247.99</w:t>
            </w:r>
          </w:p>
        </w:tc>
        <w:tc>
          <w:tcPr>
            <w:tcW w:w="4226" w:type="dxa"/>
          </w:tcPr>
          <w:p w14:paraId="57EFC18B" w14:textId="63C61D0D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1240323.00</w:t>
            </w:r>
          </w:p>
        </w:tc>
      </w:tr>
      <w:tr w:rsidR="008117EE" w:rsidRPr="008117EE" w14:paraId="0A12ACD5" w14:textId="77777777" w:rsidTr="00764DD7">
        <w:tc>
          <w:tcPr>
            <w:tcW w:w="1218" w:type="dxa"/>
          </w:tcPr>
          <w:p w14:paraId="344587EE" w14:textId="097D299F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3901" w:type="dxa"/>
          </w:tcPr>
          <w:p w14:paraId="6A7C8CE6" w14:textId="21B25BC1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439248.99</w:t>
            </w:r>
          </w:p>
        </w:tc>
        <w:tc>
          <w:tcPr>
            <w:tcW w:w="4226" w:type="dxa"/>
          </w:tcPr>
          <w:p w14:paraId="473652C8" w14:textId="5276CE48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1240284.00</w:t>
            </w:r>
          </w:p>
        </w:tc>
      </w:tr>
      <w:tr w:rsidR="008117EE" w:rsidRPr="008117EE" w14:paraId="3EF6B323" w14:textId="77777777" w:rsidTr="00764DD7">
        <w:tc>
          <w:tcPr>
            <w:tcW w:w="1218" w:type="dxa"/>
          </w:tcPr>
          <w:p w14:paraId="6D9B760F" w14:textId="1943256B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3901" w:type="dxa"/>
          </w:tcPr>
          <w:p w14:paraId="000D083A" w14:textId="3FFF4A1F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439433.99</w:t>
            </w:r>
          </w:p>
        </w:tc>
        <w:tc>
          <w:tcPr>
            <w:tcW w:w="4226" w:type="dxa"/>
          </w:tcPr>
          <w:p w14:paraId="0F014668" w14:textId="3FCB4F58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1240266.00</w:t>
            </w:r>
          </w:p>
        </w:tc>
      </w:tr>
      <w:tr w:rsidR="008117EE" w:rsidRPr="008117EE" w14:paraId="155F63F8" w14:textId="77777777" w:rsidTr="00764DD7">
        <w:tc>
          <w:tcPr>
            <w:tcW w:w="1218" w:type="dxa"/>
          </w:tcPr>
          <w:p w14:paraId="06C8A88D" w14:textId="078ADF10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3901" w:type="dxa"/>
          </w:tcPr>
          <w:p w14:paraId="5AF6E11E" w14:textId="759C249A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439443.99</w:t>
            </w:r>
          </w:p>
        </w:tc>
        <w:tc>
          <w:tcPr>
            <w:tcW w:w="4226" w:type="dxa"/>
          </w:tcPr>
          <w:p w14:paraId="4C272912" w14:textId="02352634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1240268.00</w:t>
            </w:r>
          </w:p>
        </w:tc>
      </w:tr>
      <w:tr w:rsidR="008117EE" w:rsidRPr="008117EE" w14:paraId="670FA8F5" w14:textId="77777777" w:rsidTr="00764DD7">
        <w:tc>
          <w:tcPr>
            <w:tcW w:w="1218" w:type="dxa"/>
          </w:tcPr>
          <w:p w14:paraId="530A48A0" w14:textId="5ED1A6C7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3901" w:type="dxa"/>
          </w:tcPr>
          <w:p w14:paraId="4C91106B" w14:textId="2BF81016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439495.99</w:t>
            </w:r>
          </w:p>
        </w:tc>
        <w:tc>
          <w:tcPr>
            <w:tcW w:w="4226" w:type="dxa"/>
          </w:tcPr>
          <w:p w14:paraId="742FC118" w14:textId="668DF621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1240274.00</w:t>
            </w:r>
          </w:p>
        </w:tc>
      </w:tr>
      <w:tr w:rsidR="008117EE" w:rsidRPr="008117EE" w14:paraId="501DEE24" w14:textId="77777777" w:rsidTr="00764DD7">
        <w:tc>
          <w:tcPr>
            <w:tcW w:w="1218" w:type="dxa"/>
          </w:tcPr>
          <w:p w14:paraId="2FC8F204" w14:textId="2745C8DA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3901" w:type="dxa"/>
          </w:tcPr>
          <w:p w14:paraId="4AF94C95" w14:textId="3B370AA5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439544.99</w:t>
            </w:r>
          </w:p>
        </w:tc>
        <w:tc>
          <w:tcPr>
            <w:tcW w:w="4226" w:type="dxa"/>
          </w:tcPr>
          <w:p w14:paraId="58FBD4C2" w14:textId="49A01F4D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1240261.00</w:t>
            </w:r>
          </w:p>
        </w:tc>
      </w:tr>
      <w:tr w:rsidR="008117EE" w:rsidRPr="008117EE" w14:paraId="4A4EA9E1" w14:textId="77777777" w:rsidTr="00764DD7">
        <w:tc>
          <w:tcPr>
            <w:tcW w:w="1218" w:type="dxa"/>
          </w:tcPr>
          <w:p w14:paraId="4A474C48" w14:textId="46D80BDB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3901" w:type="dxa"/>
          </w:tcPr>
          <w:p w14:paraId="2C46373B" w14:textId="694BB8B5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439566.99</w:t>
            </w:r>
          </w:p>
        </w:tc>
        <w:tc>
          <w:tcPr>
            <w:tcW w:w="4226" w:type="dxa"/>
          </w:tcPr>
          <w:p w14:paraId="1CC19A71" w14:textId="18F9E407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1240229.00</w:t>
            </w:r>
          </w:p>
        </w:tc>
      </w:tr>
      <w:tr w:rsidR="008117EE" w:rsidRPr="008117EE" w14:paraId="432C71F5" w14:textId="77777777" w:rsidTr="00764DD7">
        <w:tc>
          <w:tcPr>
            <w:tcW w:w="1218" w:type="dxa"/>
          </w:tcPr>
          <w:p w14:paraId="252B8891" w14:textId="1B1CA749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3901" w:type="dxa"/>
          </w:tcPr>
          <w:p w14:paraId="1222E9B6" w14:textId="354A68D9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439629.65</w:t>
            </w:r>
          </w:p>
        </w:tc>
        <w:tc>
          <w:tcPr>
            <w:tcW w:w="4226" w:type="dxa"/>
          </w:tcPr>
          <w:p w14:paraId="606CA616" w14:textId="02A511B2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1240202.83</w:t>
            </w:r>
          </w:p>
        </w:tc>
      </w:tr>
      <w:tr w:rsidR="008117EE" w:rsidRPr="008117EE" w14:paraId="4774E188" w14:textId="77777777" w:rsidTr="00764DD7">
        <w:tc>
          <w:tcPr>
            <w:tcW w:w="1218" w:type="dxa"/>
          </w:tcPr>
          <w:p w14:paraId="4ABEFE2C" w14:textId="69FCF2D9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3901" w:type="dxa"/>
          </w:tcPr>
          <w:p w14:paraId="1C29C0BE" w14:textId="27FD63DF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439657.99</w:t>
            </w:r>
          </w:p>
        </w:tc>
        <w:tc>
          <w:tcPr>
            <w:tcW w:w="4226" w:type="dxa"/>
          </w:tcPr>
          <w:p w14:paraId="08D3FBF0" w14:textId="3EED3136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1240191.00</w:t>
            </w:r>
          </w:p>
        </w:tc>
      </w:tr>
      <w:tr w:rsidR="008117EE" w:rsidRPr="008117EE" w14:paraId="6D2C7135" w14:textId="77777777" w:rsidTr="00764DD7">
        <w:tc>
          <w:tcPr>
            <w:tcW w:w="1218" w:type="dxa"/>
          </w:tcPr>
          <w:p w14:paraId="1E1F6B48" w14:textId="5CFFE13C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3901" w:type="dxa"/>
          </w:tcPr>
          <w:p w14:paraId="3663591C" w14:textId="5F7092B0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439682.41</w:t>
            </w:r>
          </w:p>
        </w:tc>
        <w:tc>
          <w:tcPr>
            <w:tcW w:w="4226" w:type="dxa"/>
          </w:tcPr>
          <w:p w14:paraId="1C5E6A9B" w14:textId="7CB8463F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1240187.95</w:t>
            </w:r>
          </w:p>
        </w:tc>
      </w:tr>
      <w:tr w:rsidR="008117EE" w:rsidRPr="008117EE" w14:paraId="29E3B31A" w14:textId="77777777" w:rsidTr="00764DD7">
        <w:tc>
          <w:tcPr>
            <w:tcW w:w="1218" w:type="dxa"/>
          </w:tcPr>
          <w:p w14:paraId="636AE23A" w14:textId="1F5AAC10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3901" w:type="dxa"/>
          </w:tcPr>
          <w:p w14:paraId="1675C85A" w14:textId="74879D74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439689.99</w:t>
            </w:r>
          </w:p>
        </w:tc>
        <w:tc>
          <w:tcPr>
            <w:tcW w:w="4226" w:type="dxa"/>
          </w:tcPr>
          <w:p w14:paraId="3F93F325" w14:textId="11B05B76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1240187.00</w:t>
            </w:r>
          </w:p>
        </w:tc>
      </w:tr>
      <w:tr w:rsidR="008117EE" w:rsidRPr="008117EE" w14:paraId="57EF0048" w14:textId="77777777" w:rsidTr="00764DD7">
        <w:tc>
          <w:tcPr>
            <w:tcW w:w="1218" w:type="dxa"/>
          </w:tcPr>
          <w:p w14:paraId="69A64F97" w14:textId="06EABDED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3901" w:type="dxa"/>
          </w:tcPr>
          <w:p w14:paraId="2C48448D" w14:textId="7684D28F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439721.99</w:t>
            </w:r>
          </w:p>
        </w:tc>
        <w:tc>
          <w:tcPr>
            <w:tcW w:w="4226" w:type="dxa"/>
          </w:tcPr>
          <w:p w14:paraId="6B7A8FE4" w14:textId="608EB142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1240203.00</w:t>
            </w:r>
          </w:p>
        </w:tc>
      </w:tr>
      <w:tr w:rsidR="008117EE" w:rsidRPr="008117EE" w14:paraId="246BECD6" w14:textId="77777777" w:rsidTr="00764DD7">
        <w:tc>
          <w:tcPr>
            <w:tcW w:w="1218" w:type="dxa"/>
          </w:tcPr>
          <w:p w14:paraId="42CF41CB" w14:textId="5B699479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3901" w:type="dxa"/>
          </w:tcPr>
          <w:p w14:paraId="241BE117" w14:textId="7C71D1C7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439693.99</w:t>
            </w:r>
          </w:p>
        </w:tc>
        <w:tc>
          <w:tcPr>
            <w:tcW w:w="4226" w:type="dxa"/>
          </w:tcPr>
          <w:p w14:paraId="5C96E8C0" w14:textId="3589A7BE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1240243.00</w:t>
            </w:r>
          </w:p>
        </w:tc>
      </w:tr>
      <w:tr w:rsidR="008117EE" w:rsidRPr="008117EE" w14:paraId="646BF333" w14:textId="77777777" w:rsidTr="00764DD7">
        <w:tc>
          <w:tcPr>
            <w:tcW w:w="1218" w:type="dxa"/>
          </w:tcPr>
          <w:p w14:paraId="240B0E69" w14:textId="1C5DCD63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3901" w:type="dxa"/>
          </w:tcPr>
          <w:p w14:paraId="5734A83C" w14:textId="559D0AFB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439711.99</w:t>
            </w:r>
          </w:p>
        </w:tc>
        <w:tc>
          <w:tcPr>
            <w:tcW w:w="4226" w:type="dxa"/>
          </w:tcPr>
          <w:p w14:paraId="1A26FAB0" w14:textId="04BB2BFC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1240263.00</w:t>
            </w:r>
          </w:p>
        </w:tc>
      </w:tr>
      <w:tr w:rsidR="008117EE" w:rsidRPr="008117EE" w14:paraId="24CC4AA6" w14:textId="77777777" w:rsidTr="00764DD7">
        <w:tc>
          <w:tcPr>
            <w:tcW w:w="1218" w:type="dxa"/>
          </w:tcPr>
          <w:p w14:paraId="04D9FF08" w14:textId="4C58836B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3901" w:type="dxa"/>
          </w:tcPr>
          <w:p w14:paraId="3A1986C3" w14:textId="7AB6822C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439718.99</w:t>
            </w:r>
          </w:p>
        </w:tc>
        <w:tc>
          <w:tcPr>
            <w:tcW w:w="4226" w:type="dxa"/>
          </w:tcPr>
          <w:p w14:paraId="0053AACE" w14:textId="46ACDE2D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1240307.00</w:t>
            </w:r>
          </w:p>
        </w:tc>
      </w:tr>
      <w:tr w:rsidR="008117EE" w:rsidRPr="008117EE" w14:paraId="27DB0F32" w14:textId="77777777" w:rsidTr="00764DD7">
        <w:tc>
          <w:tcPr>
            <w:tcW w:w="1218" w:type="dxa"/>
          </w:tcPr>
          <w:p w14:paraId="61D02320" w14:textId="19E2C131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3901" w:type="dxa"/>
          </w:tcPr>
          <w:p w14:paraId="08E073D8" w14:textId="2B1A27FA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439751.99</w:t>
            </w:r>
          </w:p>
        </w:tc>
        <w:tc>
          <w:tcPr>
            <w:tcW w:w="4226" w:type="dxa"/>
          </w:tcPr>
          <w:p w14:paraId="25C8EA8E" w14:textId="257C7DFC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1240310.00</w:t>
            </w:r>
          </w:p>
        </w:tc>
      </w:tr>
      <w:tr w:rsidR="008117EE" w:rsidRPr="008117EE" w14:paraId="53B569E2" w14:textId="77777777" w:rsidTr="00764DD7">
        <w:tc>
          <w:tcPr>
            <w:tcW w:w="1218" w:type="dxa"/>
          </w:tcPr>
          <w:p w14:paraId="3FD0571C" w14:textId="71ABF570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3901" w:type="dxa"/>
          </w:tcPr>
          <w:p w14:paraId="36AAA690" w14:textId="6CF3D0EE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439799.99</w:t>
            </w:r>
          </w:p>
        </w:tc>
        <w:tc>
          <w:tcPr>
            <w:tcW w:w="4226" w:type="dxa"/>
          </w:tcPr>
          <w:p w14:paraId="4BC4B08A" w14:textId="60A3356B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1240330.00</w:t>
            </w:r>
          </w:p>
        </w:tc>
      </w:tr>
      <w:tr w:rsidR="008117EE" w:rsidRPr="008117EE" w14:paraId="2A3CCAD6" w14:textId="77777777" w:rsidTr="00764DD7">
        <w:tc>
          <w:tcPr>
            <w:tcW w:w="1218" w:type="dxa"/>
          </w:tcPr>
          <w:p w14:paraId="7FC305DB" w14:textId="793E3A2C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3901" w:type="dxa"/>
          </w:tcPr>
          <w:p w14:paraId="77C4A84D" w14:textId="634AA04B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439818.99</w:t>
            </w:r>
          </w:p>
        </w:tc>
        <w:tc>
          <w:tcPr>
            <w:tcW w:w="4226" w:type="dxa"/>
          </w:tcPr>
          <w:p w14:paraId="4E799B04" w14:textId="40F45641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1240353.00</w:t>
            </w:r>
          </w:p>
        </w:tc>
      </w:tr>
      <w:tr w:rsidR="008117EE" w:rsidRPr="008117EE" w14:paraId="1C125398" w14:textId="77777777" w:rsidTr="00764DD7">
        <w:tc>
          <w:tcPr>
            <w:tcW w:w="1218" w:type="dxa"/>
          </w:tcPr>
          <w:p w14:paraId="2CFFFB08" w14:textId="061DA811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3901" w:type="dxa"/>
          </w:tcPr>
          <w:p w14:paraId="734E3F57" w14:textId="3AC55058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439836.99</w:t>
            </w:r>
          </w:p>
        </w:tc>
        <w:tc>
          <w:tcPr>
            <w:tcW w:w="4226" w:type="dxa"/>
          </w:tcPr>
          <w:p w14:paraId="1BE0D9DA" w14:textId="3EA81457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1240358.00</w:t>
            </w:r>
          </w:p>
        </w:tc>
      </w:tr>
      <w:tr w:rsidR="008117EE" w:rsidRPr="008117EE" w14:paraId="764B9717" w14:textId="77777777" w:rsidTr="00764DD7">
        <w:tc>
          <w:tcPr>
            <w:tcW w:w="1218" w:type="dxa"/>
          </w:tcPr>
          <w:p w14:paraId="0F763FD6" w14:textId="4CF047F0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3901" w:type="dxa"/>
          </w:tcPr>
          <w:p w14:paraId="467BA96B" w14:textId="3904A252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439876.99</w:t>
            </w:r>
          </w:p>
        </w:tc>
        <w:tc>
          <w:tcPr>
            <w:tcW w:w="4226" w:type="dxa"/>
          </w:tcPr>
          <w:p w14:paraId="111F3BF3" w14:textId="01D3FF5B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1240344.00</w:t>
            </w:r>
          </w:p>
        </w:tc>
      </w:tr>
      <w:tr w:rsidR="008117EE" w:rsidRPr="008117EE" w14:paraId="36637A20" w14:textId="77777777" w:rsidTr="00764DD7">
        <w:tc>
          <w:tcPr>
            <w:tcW w:w="1218" w:type="dxa"/>
          </w:tcPr>
          <w:p w14:paraId="21F7F7ED" w14:textId="2151004F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901" w:type="dxa"/>
          </w:tcPr>
          <w:p w14:paraId="40EEFE56" w14:textId="3B8592A4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439897.99</w:t>
            </w:r>
          </w:p>
        </w:tc>
        <w:tc>
          <w:tcPr>
            <w:tcW w:w="4226" w:type="dxa"/>
          </w:tcPr>
          <w:p w14:paraId="2BA00EC6" w14:textId="0E578369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1240354.00</w:t>
            </w:r>
          </w:p>
        </w:tc>
      </w:tr>
      <w:tr w:rsidR="008117EE" w:rsidRPr="008117EE" w14:paraId="35897BC5" w14:textId="77777777" w:rsidTr="00764DD7">
        <w:tc>
          <w:tcPr>
            <w:tcW w:w="1218" w:type="dxa"/>
          </w:tcPr>
          <w:p w14:paraId="562F7517" w14:textId="765E1692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3901" w:type="dxa"/>
          </w:tcPr>
          <w:p w14:paraId="75ABE82A" w14:textId="1294CF5C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439897.99</w:t>
            </w:r>
          </w:p>
        </w:tc>
        <w:tc>
          <w:tcPr>
            <w:tcW w:w="4226" w:type="dxa"/>
          </w:tcPr>
          <w:p w14:paraId="5EF69A47" w14:textId="71E3BAAF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1240379.00</w:t>
            </w:r>
          </w:p>
        </w:tc>
      </w:tr>
      <w:tr w:rsidR="008117EE" w:rsidRPr="008117EE" w14:paraId="76B6DA32" w14:textId="77777777" w:rsidTr="00764DD7">
        <w:tc>
          <w:tcPr>
            <w:tcW w:w="1218" w:type="dxa"/>
          </w:tcPr>
          <w:p w14:paraId="7135989B" w14:textId="5FDDB6F5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3901" w:type="dxa"/>
          </w:tcPr>
          <w:p w14:paraId="302C5777" w14:textId="57C0CC83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439904.99</w:t>
            </w:r>
          </w:p>
        </w:tc>
        <w:tc>
          <w:tcPr>
            <w:tcW w:w="4226" w:type="dxa"/>
          </w:tcPr>
          <w:p w14:paraId="30242BF3" w14:textId="1A72B2EE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1240388.00</w:t>
            </w:r>
          </w:p>
        </w:tc>
      </w:tr>
      <w:tr w:rsidR="008117EE" w:rsidRPr="008117EE" w14:paraId="55D6C269" w14:textId="77777777" w:rsidTr="00764DD7">
        <w:tc>
          <w:tcPr>
            <w:tcW w:w="1218" w:type="dxa"/>
          </w:tcPr>
          <w:p w14:paraId="4823F200" w14:textId="2AED17C7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3901" w:type="dxa"/>
          </w:tcPr>
          <w:p w14:paraId="2607B860" w14:textId="64B5FAC4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439965.99</w:t>
            </w:r>
          </w:p>
        </w:tc>
        <w:tc>
          <w:tcPr>
            <w:tcW w:w="4226" w:type="dxa"/>
          </w:tcPr>
          <w:p w14:paraId="11391491" w14:textId="34622A5D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1240405.00</w:t>
            </w:r>
          </w:p>
        </w:tc>
      </w:tr>
      <w:tr w:rsidR="008117EE" w:rsidRPr="008117EE" w14:paraId="2DC23E0F" w14:textId="77777777" w:rsidTr="00764DD7">
        <w:tc>
          <w:tcPr>
            <w:tcW w:w="1218" w:type="dxa"/>
          </w:tcPr>
          <w:p w14:paraId="185067EC" w14:textId="0FD3861E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3901" w:type="dxa"/>
          </w:tcPr>
          <w:p w14:paraId="5FAF8127" w14:textId="40CCD702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439975.99</w:t>
            </w:r>
          </w:p>
        </w:tc>
        <w:tc>
          <w:tcPr>
            <w:tcW w:w="4226" w:type="dxa"/>
          </w:tcPr>
          <w:p w14:paraId="6AFAACC0" w14:textId="0D6144B7" w:rsidR="00571FA1" w:rsidRPr="008117EE" w:rsidRDefault="00571FA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1240407.00</w:t>
            </w:r>
          </w:p>
        </w:tc>
      </w:tr>
    </w:tbl>
    <w:p w14:paraId="3A511DB0" w14:textId="66D2382D" w:rsidR="0099662D" w:rsidRPr="008117EE" w:rsidRDefault="0099662D" w:rsidP="00561377">
      <w:pPr>
        <w:jc w:val="center"/>
        <w:rPr>
          <w:rFonts w:ascii="Times New Roman" w:hAnsi="Times New Roman" w:cs="Times New Roman"/>
        </w:rPr>
      </w:pPr>
    </w:p>
    <w:p w14:paraId="057BA7C8" w14:textId="77777777" w:rsidR="007D5C67" w:rsidRPr="008117EE" w:rsidRDefault="007D5C67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br w:type="page"/>
      </w:r>
    </w:p>
    <w:p w14:paraId="29C20A1D" w14:textId="3E2386F0" w:rsidR="007D5C67" w:rsidRPr="008117EE" w:rsidRDefault="007D5C67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lastRenderedPageBreak/>
        <w:t xml:space="preserve">Д. </w:t>
      </w:r>
      <w:r w:rsidR="006732B5" w:rsidRPr="008117EE">
        <w:rPr>
          <w:rFonts w:ascii="Times New Roman" w:hAnsi="Times New Roman" w:cs="Times New Roman"/>
        </w:rPr>
        <w:t>Загорье</w:t>
      </w:r>
    </w:p>
    <w:p w14:paraId="6B29DF2C" w14:textId="13BBCB1B" w:rsidR="007D5C67" w:rsidRPr="008117EE" w:rsidRDefault="00B50DBF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07956FE" wp14:editId="51FDE820">
            <wp:extent cx="4628356" cy="3733800"/>
            <wp:effectExtent l="0" t="0" r="1270" b="0"/>
            <wp:docPr id="34" name="Рисунок 34" descr="Z:\Дима2017\Шураев\РАБОТА\Мурыгинское ГП\денис\ГраницыМурыгинское сп\схемы\лосн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Дима2017\Шураев\РАБОТА\Мурыгинское ГП\денис\ГраницыМурыгинское сп\схемы\лосня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" t="18161" r="38845" b="49148"/>
                    <a:stretch/>
                  </pic:blipFill>
                  <pic:spPr bwMode="auto">
                    <a:xfrm>
                      <a:off x="0" y="0"/>
                      <a:ext cx="4628356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585D1AF1" w14:textId="77777777" w:rsidTr="006732B5">
        <w:trPr>
          <w:trHeight w:val="254"/>
        </w:trPr>
        <w:tc>
          <w:tcPr>
            <w:tcW w:w="1218" w:type="dxa"/>
            <w:vMerge w:val="restart"/>
          </w:tcPr>
          <w:p w14:paraId="3C1177BA" w14:textId="77777777" w:rsidR="007D5C67" w:rsidRPr="008117EE" w:rsidRDefault="007D5C67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052ADC96" w14:textId="77777777" w:rsidR="007D5C67" w:rsidRPr="008117EE" w:rsidRDefault="007D5C67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0AF439F8" w14:textId="77777777" w:rsidTr="006732B5">
        <w:trPr>
          <w:trHeight w:val="353"/>
        </w:trPr>
        <w:tc>
          <w:tcPr>
            <w:tcW w:w="1218" w:type="dxa"/>
            <w:vMerge/>
          </w:tcPr>
          <w:p w14:paraId="06DF6F17" w14:textId="77777777" w:rsidR="007D5C67" w:rsidRPr="008117EE" w:rsidRDefault="007D5C67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44B5692C" w14:textId="77777777" w:rsidR="007D5C67" w:rsidRPr="008117EE" w:rsidRDefault="007D5C67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7E909014" w14:textId="77777777" w:rsidR="007D5C67" w:rsidRPr="008117EE" w:rsidRDefault="007D5C67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5BB88BA8" w14:textId="77777777" w:rsidTr="006732B5">
        <w:tc>
          <w:tcPr>
            <w:tcW w:w="1218" w:type="dxa"/>
            <w:hideMark/>
          </w:tcPr>
          <w:p w14:paraId="36C14382" w14:textId="1CC28C36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hideMark/>
          </w:tcPr>
          <w:p w14:paraId="2F47ABC4" w14:textId="330CC7AF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439693.99</w:t>
            </w:r>
          </w:p>
        </w:tc>
        <w:tc>
          <w:tcPr>
            <w:tcW w:w="4226" w:type="dxa"/>
            <w:hideMark/>
          </w:tcPr>
          <w:p w14:paraId="6B955A5D" w14:textId="3FC97490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1240243.00</w:t>
            </w:r>
          </w:p>
        </w:tc>
      </w:tr>
      <w:tr w:rsidR="008117EE" w:rsidRPr="008117EE" w14:paraId="0D6EF57E" w14:textId="77777777" w:rsidTr="006732B5">
        <w:tc>
          <w:tcPr>
            <w:tcW w:w="1218" w:type="dxa"/>
            <w:hideMark/>
          </w:tcPr>
          <w:p w14:paraId="51D29F32" w14:textId="6E28FA4E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hideMark/>
          </w:tcPr>
          <w:p w14:paraId="183221F9" w14:textId="5E48E44C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439721.99</w:t>
            </w:r>
          </w:p>
        </w:tc>
        <w:tc>
          <w:tcPr>
            <w:tcW w:w="4226" w:type="dxa"/>
            <w:hideMark/>
          </w:tcPr>
          <w:p w14:paraId="564E1B02" w14:textId="01DC3FAF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1240203.00</w:t>
            </w:r>
          </w:p>
        </w:tc>
      </w:tr>
      <w:tr w:rsidR="008117EE" w:rsidRPr="008117EE" w14:paraId="48B749C8" w14:textId="77777777" w:rsidTr="006732B5">
        <w:tc>
          <w:tcPr>
            <w:tcW w:w="1218" w:type="dxa"/>
            <w:hideMark/>
          </w:tcPr>
          <w:p w14:paraId="74CCAD79" w14:textId="4F6444D2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hideMark/>
          </w:tcPr>
          <w:p w14:paraId="6B27FED4" w14:textId="27982267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439689.99</w:t>
            </w:r>
          </w:p>
        </w:tc>
        <w:tc>
          <w:tcPr>
            <w:tcW w:w="4226" w:type="dxa"/>
            <w:hideMark/>
          </w:tcPr>
          <w:p w14:paraId="7867FF3A" w14:textId="68CC1A2B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1240187.00</w:t>
            </w:r>
          </w:p>
        </w:tc>
      </w:tr>
      <w:tr w:rsidR="008117EE" w:rsidRPr="008117EE" w14:paraId="5FFECE63" w14:textId="77777777" w:rsidTr="006732B5">
        <w:tc>
          <w:tcPr>
            <w:tcW w:w="1218" w:type="dxa"/>
            <w:hideMark/>
          </w:tcPr>
          <w:p w14:paraId="3A966548" w14:textId="304FB484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hideMark/>
          </w:tcPr>
          <w:p w14:paraId="36B85D03" w14:textId="6013920A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439682.41</w:t>
            </w:r>
          </w:p>
        </w:tc>
        <w:tc>
          <w:tcPr>
            <w:tcW w:w="4226" w:type="dxa"/>
            <w:hideMark/>
          </w:tcPr>
          <w:p w14:paraId="59D51E78" w14:textId="60AD2AE3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1240187.95</w:t>
            </w:r>
          </w:p>
        </w:tc>
      </w:tr>
      <w:tr w:rsidR="008117EE" w:rsidRPr="008117EE" w14:paraId="1709D5AD" w14:textId="77777777" w:rsidTr="006732B5">
        <w:tc>
          <w:tcPr>
            <w:tcW w:w="1218" w:type="dxa"/>
            <w:hideMark/>
          </w:tcPr>
          <w:p w14:paraId="4D40A247" w14:textId="07361490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  <w:hideMark/>
          </w:tcPr>
          <w:p w14:paraId="439E505D" w14:textId="0E546237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439657.99</w:t>
            </w:r>
          </w:p>
        </w:tc>
        <w:tc>
          <w:tcPr>
            <w:tcW w:w="4226" w:type="dxa"/>
            <w:hideMark/>
          </w:tcPr>
          <w:p w14:paraId="2B7DE012" w14:textId="3899537C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1240191.00</w:t>
            </w:r>
          </w:p>
        </w:tc>
      </w:tr>
      <w:tr w:rsidR="008117EE" w:rsidRPr="008117EE" w14:paraId="69D027E6" w14:textId="77777777" w:rsidTr="006732B5">
        <w:tc>
          <w:tcPr>
            <w:tcW w:w="1218" w:type="dxa"/>
            <w:hideMark/>
          </w:tcPr>
          <w:p w14:paraId="6F571E18" w14:textId="311825CF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  <w:hideMark/>
          </w:tcPr>
          <w:p w14:paraId="7C2A6D29" w14:textId="75087C34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439629.65</w:t>
            </w:r>
          </w:p>
        </w:tc>
        <w:tc>
          <w:tcPr>
            <w:tcW w:w="4226" w:type="dxa"/>
            <w:hideMark/>
          </w:tcPr>
          <w:p w14:paraId="02AAB436" w14:textId="2F1E71B2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1240202.83</w:t>
            </w:r>
          </w:p>
        </w:tc>
      </w:tr>
      <w:tr w:rsidR="008117EE" w:rsidRPr="008117EE" w14:paraId="375DA24D" w14:textId="77777777" w:rsidTr="006732B5">
        <w:tc>
          <w:tcPr>
            <w:tcW w:w="1218" w:type="dxa"/>
            <w:hideMark/>
          </w:tcPr>
          <w:p w14:paraId="719789CE" w14:textId="1D2C739E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  <w:hideMark/>
          </w:tcPr>
          <w:p w14:paraId="5D8EA037" w14:textId="63A92B96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440478.99</w:t>
            </w:r>
          </w:p>
        </w:tc>
        <w:tc>
          <w:tcPr>
            <w:tcW w:w="4226" w:type="dxa"/>
            <w:hideMark/>
          </w:tcPr>
          <w:p w14:paraId="43A54BE6" w14:textId="746AF6D3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1240686.00</w:t>
            </w:r>
          </w:p>
        </w:tc>
      </w:tr>
      <w:tr w:rsidR="008117EE" w:rsidRPr="008117EE" w14:paraId="6018E558" w14:textId="77777777" w:rsidTr="006732B5">
        <w:tc>
          <w:tcPr>
            <w:tcW w:w="1218" w:type="dxa"/>
            <w:hideMark/>
          </w:tcPr>
          <w:p w14:paraId="1E284575" w14:textId="02CF368D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  <w:hideMark/>
          </w:tcPr>
          <w:p w14:paraId="09FD590C" w14:textId="768A226A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440459.99</w:t>
            </w:r>
          </w:p>
        </w:tc>
        <w:tc>
          <w:tcPr>
            <w:tcW w:w="4226" w:type="dxa"/>
            <w:hideMark/>
          </w:tcPr>
          <w:p w14:paraId="574DD608" w14:textId="26348CBC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1240685.00</w:t>
            </w:r>
          </w:p>
        </w:tc>
      </w:tr>
      <w:tr w:rsidR="008117EE" w:rsidRPr="008117EE" w14:paraId="5E8F55A0" w14:textId="77777777" w:rsidTr="006732B5">
        <w:tc>
          <w:tcPr>
            <w:tcW w:w="1218" w:type="dxa"/>
            <w:hideMark/>
          </w:tcPr>
          <w:p w14:paraId="36234526" w14:textId="496504F9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  <w:hideMark/>
          </w:tcPr>
          <w:p w14:paraId="02209707" w14:textId="1CCF126F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440442.99</w:t>
            </w:r>
          </w:p>
        </w:tc>
        <w:tc>
          <w:tcPr>
            <w:tcW w:w="4226" w:type="dxa"/>
            <w:hideMark/>
          </w:tcPr>
          <w:p w14:paraId="374EA150" w14:textId="3D8F9ECA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1240680.00</w:t>
            </w:r>
          </w:p>
        </w:tc>
      </w:tr>
      <w:tr w:rsidR="008117EE" w:rsidRPr="008117EE" w14:paraId="2371472D" w14:textId="77777777" w:rsidTr="006732B5">
        <w:tc>
          <w:tcPr>
            <w:tcW w:w="1218" w:type="dxa"/>
            <w:hideMark/>
          </w:tcPr>
          <w:p w14:paraId="3BD4CA9E" w14:textId="2021891D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  <w:hideMark/>
          </w:tcPr>
          <w:p w14:paraId="6D6DF406" w14:textId="2E0CB468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440432.99</w:t>
            </w:r>
          </w:p>
        </w:tc>
        <w:tc>
          <w:tcPr>
            <w:tcW w:w="4226" w:type="dxa"/>
            <w:hideMark/>
          </w:tcPr>
          <w:p w14:paraId="2E378836" w14:textId="7F88C6AF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1240699.00</w:t>
            </w:r>
          </w:p>
        </w:tc>
      </w:tr>
      <w:tr w:rsidR="008117EE" w:rsidRPr="008117EE" w14:paraId="3AAF242F" w14:textId="77777777" w:rsidTr="006732B5">
        <w:tc>
          <w:tcPr>
            <w:tcW w:w="1218" w:type="dxa"/>
            <w:hideMark/>
          </w:tcPr>
          <w:p w14:paraId="4BC44EBB" w14:textId="2043FC8C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  <w:hideMark/>
          </w:tcPr>
          <w:p w14:paraId="450D3D6A" w14:textId="02209533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440399.99</w:t>
            </w:r>
          </w:p>
        </w:tc>
        <w:tc>
          <w:tcPr>
            <w:tcW w:w="4226" w:type="dxa"/>
            <w:hideMark/>
          </w:tcPr>
          <w:p w14:paraId="27F9F169" w14:textId="5CA95AEE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1240699.00</w:t>
            </w:r>
          </w:p>
        </w:tc>
      </w:tr>
      <w:tr w:rsidR="008117EE" w:rsidRPr="008117EE" w14:paraId="67F39834" w14:textId="77777777" w:rsidTr="006732B5">
        <w:tc>
          <w:tcPr>
            <w:tcW w:w="1218" w:type="dxa"/>
            <w:hideMark/>
          </w:tcPr>
          <w:p w14:paraId="6C0BED26" w14:textId="20E1B54E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  <w:hideMark/>
          </w:tcPr>
          <w:p w14:paraId="2095AEFC" w14:textId="152F7C16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440382.99</w:t>
            </w:r>
          </w:p>
        </w:tc>
        <w:tc>
          <w:tcPr>
            <w:tcW w:w="4226" w:type="dxa"/>
            <w:hideMark/>
          </w:tcPr>
          <w:p w14:paraId="2966CDD8" w14:textId="03AE3701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1240702.00</w:t>
            </w:r>
          </w:p>
        </w:tc>
      </w:tr>
      <w:tr w:rsidR="008117EE" w:rsidRPr="008117EE" w14:paraId="17850495" w14:textId="77777777" w:rsidTr="006732B5">
        <w:tc>
          <w:tcPr>
            <w:tcW w:w="1218" w:type="dxa"/>
            <w:hideMark/>
          </w:tcPr>
          <w:p w14:paraId="072300B3" w14:textId="61E5341D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  <w:hideMark/>
          </w:tcPr>
          <w:p w14:paraId="64DE8587" w14:textId="5F9301DD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440362.99</w:t>
            </w:r>
          </w:p>
        </w:tc>
        <w:tc>
          <w:tcPr>
            <w:tcW w:w="4226" w:type="dxa"/>
            <w:hideMark/>
          </w:tcPr>
          <w:p w14:paraId="47B57637" w14:textId="1F7E15A2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1240732.00</w:t>
            </w:r>
          </w:p>
        </w:tc>
      </w:tr>
      <w:tr w:rsidR="008117EE" w:rsidRPr="008117EE" w14:paraId="3FCE38D6" w14:textId="77777777" w:rsidTr="006732B5">
        <w:tc>
          <w:tcPr>
            <w:tcW w:w="1218" w:type="dxa"/>
            <w:hideMark/>
          </w:tcPr>
          <w:p w14:paraId="650D917B" w14:textId="73AFE2CF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  <w:hideMark/>
          </w:tcPr>
          <w:p w14:paraId="54931537" w14:textId="4CD0C65C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440341.99</w:t>
            </w:r>
          </w:p>
        </w:tc>
        <w:tc>
          <w:tcPr>
            <w:tcW w:w="4226" w:type="dxa"/>
            <w:hideMark/>
          </w:tcPr>
          <w:p w14:paraId="29A1D0A6" w14:textId="16AD4AE2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1240730.00</w:t>
            </w:r>
          </w:p>
        </w:tc>
      </w:tr>
      <w:tr w:rsidR="008117EE" w:rsidRPr="008117EE" w14:paraId="0B9163AC" w14:textId="77777777" w:rsidTr="006732B5">
        <w:tc>
          <w:tcPr>
            <w:tcW w:w="1218" w:type="dxa"/>
            <w:hideMark/>
          </w:tcPr>
          <w:p w14:paraId="65673CFC" w14:textId="58087785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  <w:hideMark/>
          </w:tcPr>
          <w:p w14:paraId="449B882E" w14:textId="7D0859C8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440280.99</w:t>
            </w:r>
          </w:p>
        </w:tc>
        <w:tc>
          <w:tcPr>
            <w:tcW w:w="4226" w:type="dxa"/>
            <w:hideMark/>
          </w:tcPr>
          <w:p w14:paraId="1DC4377C" w14:textId="182D1377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1240733.00</w:t>
            </w:r>
          </w:p>
        </w:tc>
      </w:tr>
      <w:tr w:rsidR="008117EE" w:rsidRPr="008117EE" w14:paraId="63604278" w14:textId="77777777" w:rsidTr="006732B5">
        <w:tc>
          <w:tcPr>
            <w:tcW w:w="1218" w:type="dxa"/>
            <w:hideMark/>
          </w:tcPr>
          <w:p w14:paraId="63A965DE" w14:textId="6F44489E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1" w:type="dxa"/>
            <w:hideMark/>
          </w:tcPr>
          <w:p w14:paraId="74B5F22D" w14:textId="664B2DBA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440267.99</w:t>
            </w:r>
          </w:p>
        </w:tc>
        <w:tc>
          <w:tcPr>
            <w:tcW w:w="4226" w:type="dxa"/>
            <w:hideMark/>
          </w:tcPr>
          <w:p w14:paraId="0318A435" w14:textId="6DC47C74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1240725.00</w:t>
            </w:r>
          </w:p>
        </w:tc>
      </w:tr>
      <w:tr w:rsidR="008117EE" w:rsidRPr="008117EE" w14:paraId="11B9F683" w14:textId="77777777" w:rsidTr="006732B5">
        <w:tc>
          <w:tcPr>
            <w:tcW w:w="1218" w:type="dxa"/>
            <w:hideMark/>
          </w:tcPr>
          <w:p w14:paraId="7EE2DECB" w14:textId="38AF4CAB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1" w:type="dxa"/>
            <w:hideMark/>
          </w:tcPr>
          <w:p w14:paraId="608A037C" w14:textId="4C6ACC5C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440249.99</w:t>
            </w:r>
          </w:p>
        </w:tc>
        <w:tc>
          <w:tcPr>
            <w:tcW w:w="4226" w:type="dxa"/>
            <w:hideMark/>
          </w:tcPr>
          <w:p w14:paraId="29B4A210" w14:textId="77603CFF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1240713.00</w:t>
            </w:r>
          </w:p>
        </w:tc>
      </w:tr>
      <w:tr w:rsidR="008117EE" w:rsidRPr="008117EE" w14:paraId="054AE0FC" w14:textId="77777777" w:rsidTr="006732B5">
        <w:tc>
          <w:tcPr>
            <w:tcW w:w="1218" w:type="dxa"/>
            <w:hideMark/>
          </w:tcPr>
          <w:p w14:paraId="2632C9FF" w14:textId="2022B53D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1" w:type="dxa"/>
            <w:hideMark/>
          </w:tcPr>
          <w:p w14:paraId="057BFD47" w14:textId="18B0F66E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440227.99</w:t>
            </w:r>
          </w:p>
        </w:tc>
        <w:tc>
          <w:tcPr>
            <w:tcW w:w="4226" w:type="dxa"/>
            <w:hideMark/>
          </w:tcPr>
          <w:p w14:paraId="00B044C5" w14:textId="5C69118C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1240679.00</w:t>
            </w:r>
          </w:p>
        </w:tc>
      </w:tr>
      <w:tr w:rsidR="008117EE" w:rsidRPr="008117EE" w14:paraId="33EB5CE5" w14:textId="77777777" w:rsidTr="006732B5">
        <w:tc>
          <w:tcPr>
            <w:tcW w:w="1218" w:type="dxa"/>
            <w:hideMark/>
          </w:tcPr>
          <w:p w14:paraId="24A5C57E" w14:textId="4DBDE1A0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1" w:type="dxa"/>
            <w:hideMark/>
          </w:tcPr>
          <w:p w14:paraId="06963C9D" w14:textId="0916CE63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440209.99</w:t>
            </w:r>
          </w:p>
        </w:tc>
        <w:tc>
          <w:tcPr>
            <w:tcW w:w="4226" w:type="dxa"/>
            <w:hideMark/>
          </w:tcPr>
          <w:p w14:paraId="4CA01250" w14:textId="34AECC85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1240670.00</w:t>
            </w:r>
          </w:p>
        </w:tc>
      </w:tr>
      <w:tr w:rsidR="008117EE" w:rsidRPr="008117EE" w14:paraId="4B9831F2" w14:textId="77777777" w:rsidTr="006732B5">
        <w:tc>
          <w:tcPr>
            <w:tcW w:w="1218" w:type="dxa"/>
            <w:hideMark/>
          </w:tcPr>
          <w:p w14:paraId="67578678" w14:textId="6D751304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1" w:type="dxa"/>
            <w:hideMark/>
          </w:tcPr>
          <w:p w14:paraId="23CE9C29" w14:textId="0007870F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440178.99</w:t>
            </w:r>
          </w:p>
        </w:tc>
        <w:tc>
          <w:tcPr>
            <w:tcW w:w="4226" w:type="dxa"/>
            <w:hideMark/>
          </w:tcPr>
          <w:p w14:paraId="4849A051" w14:textId="75605BCB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1240681.00</w:t>
            </w:r>
          </w:p>
        </w:tc>
      </w:tr>
      <w:tr w:rsidR="008117EE" w:rsidRPr="008117EE" w14:paraId="5B32C10E" w14:textId="77777777" w:rsidTr="006732B5">
        <w:tc>
          <w:tcPr>
            <w:tcW w:w="1218" w:type="dxa"/>
            <w:hideMark/>
          </w:tcPr>
          <w:p w14:paraId="28C0E7AF" w14:textId="1BF4B65C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1" w:type="dxa"/>
            <w:hideMark/>
          </w:tcPr>
          <w:p w14:paraId="0B84E517" w14:textId="498C1D2B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440178.99</w:t>
            </w:r>
          </w:p>
        </w:tc>
        <w:tc>
          <w:tcPr>
            <w:tcW w:w="4226" w:type="dxa"/>
            <w:hideMark/>
          </w:tcPr>
          <w:p w14:paraId="045565E5" w14:textId="1F613F0E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1240661.00</w:t>
            </w:r>
          </w:p>
        </w:tc>
      </w:tr>
      <w:tr w:rsidR="008117EE" w:rsidRPr="008117EE" w14:paraId="7E324C63" w14:textId="77777777" w:rsidTr="006732B5">
        <w:tc>
          <w:tcPr>
            <w:tcW w:w="1218" w:type="dxa"/>
            <w:hideMark/>
          </w:tcPr>
          <w:p w14:paraId="45251F23" w14:textId="11B65857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01" w:type="dxa"/>
            <w:hideMark/>
          </w:tcPr>
          <w:p w14:paraId="3C284E84" w14:textId="77359A4B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440164.99</w:t>
            </w:r>
          </w:p>
        </w:tc>
        <w:tc>
          <w:tcPr>
            <w:tcW w:w="4226" w:type="dxa"/>
            <w:hideMark/>
          </w:tcPr>
          <w:p w14:paraId="7158FEC2" w14:textId="1E23DC21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1240592.00</w:t>
            </w:r>
          </w:p>
        </w:tc>
      </w:tr>
      <w:tr w:rsidR="008117EE" w:rsidRPr="008117EE" w14:paraId="58657855" w14:textId="77777777" w:rsidTr="006732B5">
        <w:tc>
          <w:tcPr>
            <w:tcW w:w="1218" w:type="dxa"/>
            <w:hideMark/>
          </w:tcPr>
          <w:p w14:paraId="6AA9722A" w14:textId="599311A1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01" w:type="dxa"/>
            <w:hideMark/>
          </w:tcPr>
          <w:p w14:paraId="018DAD5F" w14:textId="0EA910A9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440140.99</w:t>
            </w:r>
          </w:p>
        </w:tc>
        <w:tc>
          <w:tcPr>
            <w:tcW w:w="4226" w:type="dxa"/>
            <w:hideMark/>
          </w:tcPr>
          <w:p w14:paraId="3340CF82" w14:textId="62362640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1240579.00</w:t>
            </w:r>
          </w:p>
        </w:tc>
      </w:tr>
      <w:tr w:rsidR="008117EE" w:rsidRPr="008117EE" w14:paraId="5AC57244" w14:textId="77777777" w:rsidTr="006732B5">
        <w:tc>
          <w:tcPr>
            <w:tcW w:w="1218" w:type="dxa"/>
            <w:hideMark/>
          </w:tcPr>
          <w:p w14:paraId="47C62C82" w14:textId="37A625FE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01" w:type="dxa"/>
            <w:hideMark/>
          </w:tcPr>
          <w:p w14:paraId="18A64E4C" w14:textId="01CDF0AD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440105.99</w:t>
            </w:r>
          </w:p>
        </w:tc>
        <w:tc>
          <w:tcPr>
            <w:tcW w:w="4226" w:type="dxa"/>
            <w:hideMark/>
          </w:tcPr>
          <w:p w14:paraId="3F166FA2" w14:textId="382D588D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1240550.00</w:t>
            </w:r>
          </w:p>
        </w:tc>
      </w:tr>
      <w:tr w:rsidR="008117EE" w:rsidRPr="008117EE" w14:paraId="15C3FD45" w14:textId="77777777" w:rsidTr="006732B5">
        <w:tc>
          <w:tcPr>
            <w:tcW w:w="1218" w:type="dxa"/>
            <w:hideMark/>
          </w:tcPr>
          <w:p w14:paraId="63BD816E" w14:textId="403B52FA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901" w:type="dxa"/>
            <w:hideMark/>
          </w:tcPr>
          <w:p w14:paraId="781B33EC" w14:textId="59205CF5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440059.99</w:t>
            </w:r>
          </w:p>
        </w:tc>
        <w:tc>
          <w:tcPr>
            <w:tcW w:w="4226" w:type="dxa"/>
            <w:hideMark/>
          </w:tcPr>
          <w:p w14:paraId="46A3D234" w14:textId="5C8BFD7D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1240571.00</w:t>
            </w:r>
          </w:p>
        </w:tc>
      </w:tr>
      <w:tr w:rsidR="008117EE" w:rsidRPr="008117EE" w14:paraId="7D1AA7F3" w14:textId="77777777" w:rsidTr="006732B5">
        <w:tc>
          <w:tcPr>
            <w:tcW w:w="1218" w:type="dxa"/>
            <w:hideMark/>
          </w:tcPr>
          <w:p w14:paraId="1AD7F485" w14:textId="6F6B2BDF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901" w:type="dxa"/>
            <w:hideMark/>
          </w:tcPr>
          <w:p w14:paraId="69CC4B7C" w14:textId="0D02A558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440058.99</w:t>
            </w:r>
          </w:p>
        </w:tc>
        <w:tc>
          <w:tcPr>
            <w:tcW w:w="4226" w:type="dxa"/>
            <w:hideMark/>
          </w:tcPr>
          <w:p w14:paraId="5D78C496" w14:textId="0F8F3CF0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1240553.00</w:t>
            </w:r>
          </w:p>
        </w:tc>
      </w:tr>
      <w:tr w:rsidR="008117EE" w:rsidRPr="008117EE" w14:paraId="0A1AEBD1" w14:textId="77777777" w:rsidTr="006732B5">
        <w:tc>
          <w:tcPr>
            <w:tcW w:w="1218" w:type="dxa"/>
            <w:hideMark/>
          </w:tcPr>
          <w:p w14:paraId="02A9FFFB" w14:textId="6EBE35D8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901" w:type="dxa"/>
            <w:hideMark/>
          </w:tcPr>
          <w:p w14:paraId="4ECDE679" w14:textId="1E094988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440019.99</w:t>
            </w:r>
          </w:p>
        </w:tc>
        <w:tc>
          <w:tcPr>
            <w:tcW w:w="4226" w:type="dxa"/>
            <w:hideMark/>
          </w:tcPr>
          <w:p w14:paraId="4C0F82D4" w14:textId="49F4FB42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1240471.00</w:t>
            </w:r>
          </w:p>
        </w:tc>
      </w:tr>
      <w:tr w:rsidR="008117EE" w:rsidRPr="008117EE" w14:paraId="4B544ED9" w14:textId="77777777" w:rsidTr="006732B5">
        <w:tc>
          <w:tcPr>
            <w:tcW w:w="1218" w:type="dxa"/>
            <w:hideMark/>
          </w:tcPr>
          <w:p w14:paraId="45D55A83" w14:textId="090D5E1B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901" w:type="dxa"/>
            <w:hideMark/>
          </w:tcPr>
          <w:p w14:paraId="24FE262A" w14:textId="09604834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439975.99</w:t>
            </w:r>
          </w:p>
        </w:tc>
        <w:tc>
          <w:tcPr>
            <w:tcW w:w="4226" w:type="dxa"/>
            <w:hideMark/>
          </w:tcPr>
          <w:p w14:paraId="450AD32D" w14:textId="252F5F43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1240407.00</w:t>
            </w:r>
          </w:p>
        </w:tc>
      </w:tr>
      <w:tr w:rsidR="008117EE" w:rsidRPr="008117EE" w14:paraId="6CDDC8BF" w14:textId="77777777" w:rsidTr="006732B5">
        <w:tc>
          <w:tcPr>
            <w:tcW w:w="1218" w:type="dxa"/>
            <w:hideMark/>
          </w:tcPr>
          <w:p w14:paraId="7C61AB14" w14:textId="63970CA2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901" w:type="dxa"/>
            <w:hideMark/>
          </w:tcPr>
          <w:p w14:paraId="49ED0CB6" w14:textId="25C3EDDC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439965.99</w:t>
            </w:r>
          </w:p>
        </w:tc>
        <w:tc>
          <w:tcPr>
            <w:tcW w:w="4226" w:type="dxa"/>
            <w:hideMark/>
          </w:tcPr>
          <w:p w14:paraId="260D7211" w14:textId="657285BA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1240405.00</w:t>
            </w:r>
          </w:p>
        </w:tc>
      </w:tr>
      <w:tr w:rsidR="008117EE" w:rsidRPr="008117EE" w14:paraId="0DF18D11" w14:textId="77777777" w:rsidTr="006732B5">
        <w:tc>
          <w:tcPr>
            <w:tcW w:w="1218" w:type="dxa"/>
            <w:hideMark/>
          </w:tcPr>
          <w:p w14:paraId="136B27AC" w14:textId="77DA11DE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901" w:type="dxa"/>
            <w:hideMark/>
          </w:tcPr>
          <w:p w14:paraId="10DDB4B3" w14:textId="1E2C68B9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439904.99</w:t>
            </w:r>
          </w:p>
        </w:tc>
        <w:tc>
          <w:tcPr>
            <w:tcW w:w="4226" w:type="dxa"/>
            <w:hideMark/>
          </w:tcPr>
          <w:p w14:paraId="2469E7E2" w14:textId="0EBF9E7E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1240388.00</w:t>
            </w:r>
          </w:p>
        </w:tc>
      </w:tr>
      <w:tr w:rsidR="008117EE" w:rsidRPr="008117EE" w14:paraId="1A53A4B5" w14:textId="77777777" w:rsidTr="006732B5">
        <w:tc>
          <w:tcPr>
            <w:tcW w:w="1218" w:type="dxa"/>
            <w:hideMark/>
          </w:tcPr>
          <w:p w14:paraId="06BD6EFD" w14:textId="16981777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901" w:type="dxa"/>
            <w:hideMark/>
          </w:tcPr>
          <w:p w14:paraId="2C57A106" w14:textId="2CF9C6BF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439897.99</w:t>
            </w:r>
          </w:p>
        </w:tc>
        <w:tc>
          <w:tcPr>
            <w:tcW w:w="4226" w:type="dxa"/>
            <w:hideMark/>
          </w:tcPr>
          <w:p w14:paraId="38C9371A" w14:textId="100E28C6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1240379.00</w:t>
            </w:r>
          </w:p>
        </w:tc>
      </w:tr>
      <w:tr w:rsidR="008117EE" w:rsidRPr="008117EE" w14:paraId="1F507907" w14:textId="77777777" w:rsidTr="006732B5">
        <w:tc>
          <w:tcPr>
            <w:tcW w:w="1218" w:type="dxa"/>
            <w:hideMark/>
          </w:tcPr>
          <w:p w14:paraId="15E27971" w14:textId="2CC7155B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901" w:type="dxa"/>
            <w:hideMark/>
          </w:tcPr>
          <w:p w14:paraId="2C5994AE" w14:textId="2EFB7E41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439897.99</w:t>
            </w:r>
          </w:p>
        </w:tc>
        <w:tc>
          <w:tcPr>
            <w:tcW w:w="4226" w:type="dxa"/>
            <w:hideMark/>
          </w:tcPr>
          <w:p w14:paraId="03A9ACA2" w14:textId="5E1C3E1B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1240354.00</w:t>
            </w:r>
          </w:p>
        </w:tc>
      </w:tr>
      <w:tr w:rsidR="008117EE" w:rsidRPr="008117EE" w14:paraId="25C2A491" w14:textId="77777777" w:rsidTr="006732B5">
        <w:tc>
          <w:tcPr>
            <w:tcW w:w="1218" w:type="dxa"/>
          </w:tcPr>
          <w:p w14:paraId="470F94D2" w14:textId="7C876E0B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901" w:type="dxa"/>
          </w:tcPr>
          <w:p w14:paraId="3BCD117C" w14:textId="7295984D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439876.99</w:t>
            </w:r>
          </w:p>
        </w:tc>
        <w:tc>
          <w:tcPr>
            <w:tcW w:w="4226" w:type="dxa"/>
          </w:tcPr>
          <w:p w14:paraId="452489AE" w14:textId="7000A8FF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1240344.00</w:t>
            </w:r>
          </w:p>
        </w:tc>
      </w:tr>
      <w:tr w:rsidR="008117EE" w:rsidRPr="008117EE" w14:paraId="20F377E5" w14:textId="77777777" w:rsidTr="006732B5">
        <w:tc>
          <w:tcPr>
            <w:tcW w:w="1218" w:type="dxa"/>
          </w:tcPr>
          <w:p w14:paraId="373005AD" w14:textId="6460358C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901" w:type="dxa"/>
          </w:tcPr>
          <w:p w14:paraId="48567DC3" w14:textId="59F31FE3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439836.99</w:t>
            </w:r>
          </w:p>
        </w:tc>
        <w:tc>
          <w:tcPr>
            <w:tcW w:w="4226" w:type="dxa"/>
          </w:tcPr>
          <w:p w14:paraId="3923795B" w14:textId="5F1B341C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1240358.00</w:t>
            </w:r>
          </w:p>
        </w:tc>
      </w:tr>
      <w:tr w:rsidR="008117EE" w:rsidRPr="008117EE" w14:paraId="4BEB22FE" w14:textId="77777777" w:rsidTr="006732B5">
        <w:tc>
          <w:tcPr>
            <w:tcW w:w="1218" w:type="dxa"/>
          </w:tcPr>
          <w:p w14:paraId="374B4BE2" w14:textId="31AAFE8C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901" w:type="dxa"/>
          </w:tcPr>
          <w:p w14:paraId="5EAADFB6" w14:textId="07F41BAD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439818.99</w:t>
            </w:r>
          </w:p>
        </w:tc>
        <w:tc>
          <w:tcPr>
            <w:tcW w:w="4226" w:type="dxa"/>
          </w:tcPr>
          <w:p w14:paraId="5C553550" w14:textId="3AD67505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1240353.00</w:t>
            </w:r>
          </w:p>
        </w:tc>
      </w:tr>
      <w:tr w:rsidR="008117EE" w:rsidRPr="008117EE" w14:paraId="1F3D45E7" w14:textId="77777777" w:rsidTr="006732B5">
        <w:tc>
          <w:tcPr>
            <w:tcW w:w="1218" w:type="dxa"/>
          </w:tcPr>
          <w:p w14:paraId="16AA3774" w14:textId="50540AFF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901" w:type="dxa"/>
          </w:tcPr>
          <w:p w14:paraId="1B1E1411" w14:textId="4336ABBB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439799.99</w:t>
            </w:r>
          </w:p>
        </w:tc>
        <w:tc>
          <w:tcPr>
            <w:tcW w:w="4226" w:type="dxa"/>
          </w:tcPr>
          <w:p w14:paraId="6BF4891E" w14:textId="23670FA2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1240330.00</w:t>
            </w:r>
          </w:p>
        </w:tc>
      </w:tr>
      <w:tr w:rsidR="008117EE" w:rsidRPr="008117EE" w14:paraId="1BC92959" w14:textId="77777777" w:rsidTr="006732B5">
        <w:tc>
          <w:tcPr>
            <w:tcW w:w="1218" w:type="dxa"/>
          </w:tcPr>
          <w:p w14:paraId="17094260" w14:textId="0F440776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901" w:type="dxa"/>
          </w:tcPr>
          <w:p w14:paraId="59440842" w14:textId="3FDF0253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439751.99</w:t>
            </w:r>
          </w:p>
        </w:tc>
        <w:tc>
          <w:tcPr>
            <w:tcW w:w="4226" w:type="dxa"/>
          </w:tcPr>
          <w:p w14:paraId="21FDAC56" w14:textId="6968F66D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1240310.00</w:t>
            </w:r>
          </w:p>
        </w:tc>
      </w:tr>
      <w:tr w:rsidR="008117EE" w:rsidRPr="008117EE" w14:paraId="02B3A02A" w14:textId="77777777" w:rsidTr="006732B5">
        <w:tc>
          <w:tcPr>
            <w:tcW w:w="1218" w:type="dxa"/>
          </w:tcPr>
          <w:p w14:paraId="0EB37D48" w14:textId="40141DC3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901" w:type="dxa"/>
          </w:tcPr>
          <w:p w14:paraId="16D9E117" w14:textId="5EC685A7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439718.99</w:t>
            </w:r>
          </w:p>
        </w:tc>
        <w:tc>
          <w:tcPr>
            <w:tcW w:w="4226" w:type="dxa"/>
          </w:tcPr>
          <w:p w14:paraId="3F9CF018" w14:textId="010230E9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1240307.00</w:t>
            </w:r>
          </w:p>
        </w:tc>
      </w:tr>
      <w:tr w:rsidR="008117EE" w:rsidRPr="008117EE" w14:paraId="4D08AB24" w14:textId="77777777" w:rsidTr="006732B5">
        <w:tc>
          <w:tcPr>
            <w:tcW w:w="1218" w:type="dxa"/>
          </w:tcPr>
          <w:p w14:paraId="42FB1918" w14:textId="609A658F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901" w:type="dxa"/>
          </w:tcPr>
          <w:p w14:paraId="35FE7461" w14:textId="1E3704DB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439711.99</w:t>
            </w:r>
          </w:p>
        </w:tc>
        <w:tc>
          <w:tcPr>
            <w:tcW w:w="4226" w:type="dxa"/>
          </w:tcPr>
          <w:p w14:paraId="7DC36BBA" w14:textId="3FC1FA3C" w:rsidR="006732B5" w:rsidRPr="008117EE" w:rsidRDefault="006732B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1240263.00</w:t>
            </w:r>
          </w:p>
        </w:tc>
      </w:tr>
    </w:tbl>
    <w:p w14:paraId="003C47DF" w14:textId="6D3FC188" w:rsidR="007D5C67" w:rsidRPr="008117EE" w:rsidRDefault="007D5C67" w:rsidP="00561377">
      <w:pPr>
        <w:jc w:val="center"/>
        <w:rPr>
          <w:rFonts w:ascii="Times New Roman" w:hAnsi="Times New Roman" w:cs="Times New Roman"/>
        </w:rPr>
      </w:pPr>
    </w:p>
    <w:p w14:paraId="74F35CB3" w14:textId="77777777" w:rsidR="00554981" w:rsidRPr="008117EE" w:rsidRDefault="00554981" w:rsidP="00561377">
      <w:pPr>
        <w:jc w:val="center"/>
        <w:rPr>
          <w:rFonts w:ascii="Times New Roman" w:hAnsi="Times New Roman" w:cs="Times New Roman"/>
        </w:rPr>
      </w:pPr>
    </w:p>
    <w:p w14:paraId="41F05CE4" w14:textId="20885449" w:rsidR="007D5C67" w:rsidRPr="008117EE" w:rsidRDefault="00B7304B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t xml:space="preserve">Д. </w:t>
      </w:r>
      <w:r w:rsidR="00A97919" w:rsidRPr="008117EE">
        <w:rPr>
          <w:rFonts w:ascii="Times New Roman" w:hAnsi="Times New Roman" w:cs="Times New Roman"/>
        </w:rPr>
        <w:t>Белоручье</w:t>
      </w:r>
    </w:p>
    <w:p w14:paraId="14C52CA7" w14:textId="0CDF872B" w:rsidR="00B7304B" w:rsidRPr="008117EE" w:rsidRDefault="00DF06A5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210AF17" wp14:editId="7FC005CE">
            <wp:extent cx="3867150" cy="3461859"/>
            <wp:effectExtent l="0" t="0" r="0" b="5715"/>
            <wp:docPr id="31" name="Рисунок 31" descr="Z:\Дима2017\Шураев\РАБОТА\Мурыгинское ГП\денис\ГраницыМурыгинское сп\схемы\колено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Дима2017\Шураев\РАБОТА\Мурыгинское ГП\денис\ГраницыМурыгинское сп\схемы\коленов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5" t="34733" r="49117" b="41998"/>
                    <a:stretch/>
                  </pic:blipFill>
                  <pic:spPr bwMode="auto">
                    <a:xfrm>
                      <a:off x="0" y="0"/>
                      <a:ext cx="3867150" cy="346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2AE38AF3" w14:textId="77777777" w:rsidTr="00A97919">
        <w:trPr>
          <w:trHeight w:val="254"/>
        </w:trPr>
        <w:tc>
          <w:tcPr>
            <w:tcW w:w="1218" w:type="dxa"/>
            <w:vMerge w:val="restart"/>
          </w:tcPr>
          <w:p w14:paraId="1DF70215" w14:textId="77777777" w:rsidR="00052A41" w:rsidRPr="008117EE" w:rsidRDefault="00052A41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lastRenderedPageBreak/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28178F5C" w14:textId="77777777" w:rsidR="00052A41" w:rsidRPr="008117EE" w:rsidRDefault="00052A41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7E9DA76B" w14:textId="77777777" w:rsidTr="00A97919">
        <w:trPr>
          <w:trHeight w:val="353"/>
        </w:trPr>
        <w:tc>
          <w:tcPr>
            <w:tcW w:w="1218" w:type="dxa"/>
            <w:vMerge/>
          </w:tcPr>
          <w:p w14:paraId="76564D89" w14:textId="77777777" w:rsidR="00052A41" w:rsidRPr="008117EE" w:rsidRDefault="00052A41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67E988FD" w14:textId="77777777" w:rsidR="00052A41" w:rsidRPr="008117EE" w:rsidRDefault="00052A41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05393472" w14:textId="77777777" w:rsidR="00052A41" w:rsidRPr="008117EE" w:rsidRDefault="00052A41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316A8772" w14:textId="77777777" w:rsidTr="00A97919">
        <w:tc>
          <w:tcPr>
            <w:tcW w:w="1218" w:type="dxa"/>
            <w:hideMark/>
          </w:tcPr>
          <w:p w14:paraId="31CDDD17" w14:textId="05C0C860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hideMark/>
          </w:tcPr>
          <w:p w14:paraId="41A77833" w14:textId="0668D4D5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440684.99</w:t>
            </w:r>
          </w:p>
        </w:tc>
        <w:tc>
          <w:tcPr>
            <w:tcW w:w="4226" w:type="dxa"/>
            <w:hideMark/>
          </w:tcPr>
          <w:p w14:paraId="50BB02E2" w14:textId="3261A077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1238503.00</w:t>
            </w:r>
          </w:p>
        </w:tc>
      </w:tr>
      <w:tr w:rsidR="008117EE" w:rsidRPr="008117EE" w14:paraId="0904BE5B" w14:textId="77777777" w:rsidTr="00A97919">
        <w:tc>
          <w:tcPr>
            <w:tcW w:w="1218" w:type="dxa"/>
            <w:hideMark/>
          </w:tcPr>
          <w:p w14:paraId="5EDAF71B" w14:textId="03188CAF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hideMark/>
          </w:tcPr>
          <w:p w14:paraId="1146A6B8" w14:textId="3FFA554C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440787.46</w:t>
            </w:r>
          </w:p>
        </w:tc>
        <w:tc>
          <w:tcPr>
            <w:tcW w:w="4226" w:type="dxa"/>
            <w:hideMark/>
          </w:tcPr>
          <w:p w14:paraId="5E76A780" w14:textId="003CF680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1238611.61</w:t>
            </w:r>
          </w:p>
        </w:tc>
      </w:tr>
      <w:tr w:rsidR="008117EE" w:rsidRPr="008117EE" w14:paraId="6E0E64F7" w14:textId="77777777" w:rsidTr="00A97919">
        <w:tc>
          <w:tcPr>
            <w:tcW w:w="1218" w:type="dxa"/>
            <w:hideMark/>
          </w:tcPr>
          <w:p w14:paraId="16076F45" w14:textId="6D3AD065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hideMark/>
          </w:tcPr>
          <w:p w14:paraId="3644651C" w14:textId="7C8D76D6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440927.01</w:t>
            </w:r>
          </w:p>
        </w:tc>
        <w:tc>
          <w:tcPr>
            <w:tcW w:w="4226" w:type="dxa"/>
            <w:hideMark/>
          </w:tcPr>
          <w:p w14:paraId="78E7C21A" w14:textId="70208A44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1238894.85</w:t>
            </w:r>
          </w:p>
        </w:tc>
      </w:tr>
      <w:tr w:rsidR="008117EE" w:rsidRPr="008117EE" w14:paraId="65C6F4B7" w14:textId="77777777" w:rsidTr="00A97919">
        <w:tc>
          <w:tcPr>
            <w:tcW w:w="1218" w:type="dxa"/>
            <w:hideMark/>
          </w:tcPr>
          <w:p w14:paraId="39444BF2" w14:textId="65A0E8B0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hideMark/>
          </w:tcPr>
          <w:p w14:paraId="0C225244" w14:textId="7E3E6A42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440976.60</w:t>
            </w:r>
          </w:p>
        </w:tc>
        <w:tc>
          <w:tcPr>
            <w:tcW w:w="4226" w:type="dxa"/>
            <w:hideMark/>
          </w:tcPr>
          <w:p w14:paraId="1BBABBE5" w14:textId="1EE7C242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1238830.00</w:t>
            </w:r>
          </w:p>
        </w:tc>
      </w:tr>
      <w:tr w:rsidR="008117EE" w:rsidRPr="008117EE" w14:paraId="7376D177" w14:textId="77777777" w:rsidTr="00A97919">
        <w:tc>
          <w:tcPr>
            <w:tcW w:w="1218" w:type="dxa"/>
            <w:hideMark/>
          </w:tcPr>
          <w:p w14:paraId="1CA6F6FC" w14:textId="6D8BCBA8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  <w:hideMark/>
          </w:tcPr>
          <w:p w14:paraId="4C5DE79B" w14:textId="4E54F634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441051.49</w:t>
            </w:r>
          </w:p>
        </w:tc>
        <w:tc>
          <w:tcPr>
            <w:tcW w:w="4226" w:type="dxa"/>
            <w:hideMark/>
          </w:tcPr>
          <w:p w14:paraId="498AF8C7" w14:textId="45C6B7F1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1238860.00</w:t>
            </w:r>
          </w:p>
        </w:tc>
      </w:tr>
      <w:tr w:rsidR="008117EE" w:rsidRPr="008117EE" w14:paraId="0E49DC24" w14:textId="77777777" w:rsidTr="00A97919">
        <w:tc>
          <w:tcPr>
            <w:tcW w:w="1218" w:type="dxa"/>
            <w:hideMark/>
          </w:tcPr>
          <w:p w14:paraId="304EC701" w14:textId="49230751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  <w:hideMark/>
          </w:tcPr>
          <w:p w14:paraId="5935461B" w14:textId="2B27E195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441054.29</w:t>
            </w:r>
          </w:p>
        </w:tc>
        <w:tc>
          <w:tcPr>
            <w:tcW w:w="4226" w:type="dxa"/>
            <w:hideMark/>
          </w:tcPr>
          <w:p w14:paraId="6BCF645B" w14:textId="604252B7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1238893.92</w:t>
            </w:r>
          </w:p>
        </w:tc>
      </w:tr>
      <w:tr w:rsidR="008117EE" w:rsidRPr="008117EE" w14:paraId="02EEE607" w14:textId="77777777" w:rsidTr="00A97919">
        <w:tc>
          <w:tcPr>
            <w:tcW w:w="1218" w:type="dxa"/>
            <w:hideMark/>
          </w:tcPr>
          <w:p w14:paraId="428F05E7" w14:textId="2DF9D199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  <w:hideMark/>
          </w:tcPr>
          <w:p w14:paraId="03E24AEF" w14:textId="3B3E45C1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441141.13</w:t>
            </w:r>
          </w:p>
        </w:tc>
        <w:tc>
          <w:tcPr>
            <w:tcW w:w="4226" w:type="dxa"/>
            <w:hideMark/>
          </w:tcPr>
          <w:p w14:paraId="1B616867" w14:textId="26038E35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1239019.93</w:t>
            </w:r>
          </w:p>
        </w:tc>
      </w:tr>
      <w:tr w:rsidR="008117EE" w:rsidRPr="008117EE" w14:paraId="419FFFF8" w14:textId="77777777" w:rsidTr="00A97919">
        <w:tc>
          <w:tcPr>
            <w:tcW w:w="1218" w:type="dxa"/>
            <w:hideMark/>
          </w:tcPr>
          <w:p w14:paraId="21FB4D46" w14:textId="7215EAC0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  <w:hideMark/>
          </w:tcPr>
          <w:p w14:paraId="40D028C9" w14:textId="0250BBE0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440995.65</w:t>
            </w:r>
          </w:p>
        </w:tc>
        <w:tc>
          <w:tcPr>
            <w:tcW w:w="4226" w:type="dxa"/>
            <w:hideMark/>
          </w:tcPr>
          <w:p w14:paraId="0CB973E6" w14:textId="4AAE168C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1239236.15</w:t>
            </w:r>
          </w:p>
        </w:tc>
      </w:tr>
      <w:tr w:rsidR="008117EE" w:rsidRPr="008117EE" w14:paraId="642699DC" w14:textId="77777777" w:rsidTr="00A97919">
        <w:tc>
          <w:tcPr>
            <w:tcW w:w="1218" w:type="dxa"/>
            <w:hideMark/>
          </w:tcPr>
          <w:p w14:paraId="322B9686" w14:textId="11D94C0B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  <w:hideMark/>
          </w:tcPr>
          <w:p w14:paraId="4D3A6CD1" w14:textId="36692770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440982.48</w:t>
            </w:r>
          </w:p>
        </w:tc>
        <w:tc>
          <w:tcPr>
            <w:tcW w:w="4226" w:type="dxa"/>
            <w:hideMark/>
          </w:tcPr>
          <w:p w14:paraId="556D7B78" w14:textId="4E7983A5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1239234.35</w:t>
            </w:r>
          </w:p>
        </w:tc>
      </w:tr>
      <w:tr w:rsidR="008117EE" w:rsidRPr="008117EE" w14:paraId="781FB1D9" w14:textId="77777777" w:rsidTr="00A97919">
        <w:tc>
          <w:tcPr>
            <w:tcW w:w="1218" w:type="dxa"/>
            <w:hideMark/>
          </w:tcPr>
          <w:p w14:paraId="37E98302" w14:textId="1D4EBA7C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  <w:hideMark/>
          </w:tcPr>
          <w:p w14:paraId="1453C7C2" w14:textId="03418D7E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440961.32</w:t>
            </w:r>
          </w:p>
        </w:tc>
        <w:tc>
          <w:tcPr>
            <w:tcW w:w="4226" w:type="dxa"/>
            <w:hideMark/>
          </w:tcPr>
          <w:p w14:paraId="6D2323C2" w14:textId="4C0A8140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1239233.18</w:t>
            </w:r>
          </w:p>
        </w:tc>
      </w:tr>
      <w:tr w:rsidR="008117EE" w:rsidRPr="008117EE" w14:paraId="0EF70A62" w14:textId="77777777" w:rsidTr="00A97919">
        <w:tc>
          <w:tcPr>
            <w:tcW w:w="1218" w:type="dxa"/>
            <w:hideMark/>
          </w:tcPr>
          <w:p w14:paraId="72F6D315" w14:textId="7E78E97D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  <w:hideMark/>
          </w:tcPr>
          <w:p w14:paraId="020CB336" w14:textId="121C6753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440774.21</w:t>
            </w:r>
          </w:p>
        </w:tc>
        <w:tc>
          <w:tcPr>
            <w:tcW w:w="4226" w:type="dxa"/>
            <w:hideMark/>
          </w:tcPr>
          <w:p w14:paraId="3C43C55B" w14:textId="388E3FA0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1239404.47</w:t>
            </w:r>
          </w:p>
        </w:tc>
      </w:tr>
      <w:tr w:rsidR="008117EE" w:rsidRPr="008117EE" w14:paraId="3B5AD561" w14:textId="77777777" w:rsidTr="00A97919">
        <w:tc>
          <w:tcPr>
            <w:tcW w:w="1218" w:type="dxa"/>
            <w:hideMark/>
          </w:tcPr>
          <w:p w14:paraId="3655FF4F" w14:textId="5B817A20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  <w:hideMark/>
          </w:tcPr>
          <w:p w14:paraId="1C304BE6" w14:textId="080D7BE2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440720.99</w:t>
            </w:r>
          </w:p>
        </w:tc>
        <w:tc>
          <w:tcPr>
            <w:tcW w:w="4226" w:type="dxa"/>
            <w:hideMark/>
          </w:tcPr>
          <w:p w14:paraId="03DC7400" w14:textId="724E2489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1239350.13</w:t>
            </w:r>
          </w:p>
        </w:tc>
      </w:tr>
      <w:tr w:rsidR="008117EE" w:rsidRPr="008117EE" w14:paraId="04D8C0F9" w14:textId="77777777" w:rsidTr="00A97919">
        <w:tc>
          <w:tcPr>
            <w:tcW w:w="1218" w:type="dxa"/>
            <w:hideMark/>
          </w:tcPr>
          <w:p w14:paraId="26B8B89D" w14:textId="3A4D48BE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  <w:hideMark/>
          </w:tcPr>
          <w:p w14:paraId="178F38BA" w14:textId="26973474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440780.91</w:t>
            </w:r>
          </w:p>
        </w:tc>
        <w:tc>
          <w:tcPr>
            <w:tcW w:w="4226" w:type="dxa"/>
            <w:hideMark/>
          </w:tcPr>
          <w:p w14:paraId="6C7FFB4E" w14:textId="284E7CEC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1239276.50</w:t>
            </w:r>
          </w:p>
        </w:tc>
      </w:tr>
      <w:tr w:rsidR="008117EE" w:rsidRPr="008117EE" w14:paraId="70886616" w14:textId="77777777" w:rsidTr="00A97919">
        <w:tc>
          <w:tcPr>
            <w:tcW w:w="1218" w:type="dxa"/>
            <w:hideMark/>
          </w:tcPr>
          <w:p w14:paraId="0A6FB7A6" w14:textId="3D9A9FFB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  <w:hideMark/>
          </w:tcPr>
          <w:p w14:paraId="7AE50EB4" w14:textId="21FEDC88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440748.05</w:t>
            </w:r>
          </w:p>
        </w:tc>
        <w:tc>
          <w:tcPr>
            <w:tcW w:w="4226" w:type="dxa"/>
            <w:hideMark/>
          </w:tcPr>
          <w:p w14:paraId="40720075" w14:textId="62043279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1239222.01</w:t>
            </w:r>
          </w:p>
        </w:tc>
      </w:tr>
      <w:tr w:rsidR="008117EE" w:rsidRPr="008117EE" w14:paraId="61A810FE" w14:textId="77777777" w:rsidTr="00A97919">
        <w:tc>
          <w:tcPr>
            <w:tcW w:w="1218" w:type="dxa"/>
            <w:hideMark/>
          </w:tcPr>
          <w:p w14:paraId="3BC1552D" w14:textId="6B4B5020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  <w:hideMark/>
          </w:tcPr>
          <w:p w14:paraId="02ED6A81" w14:textId="17E99FF6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440778.92</w:t>
            </w:r>
          </w:p>
        </w:tc>
        <w:tc>
          <w:tcPr>
            <w:tcW w:w="4226" w:type="dxa"/>
            <w:hideMark/>
          </w:tcPr>
          <w:p w14:paraId="691B9174" w14:textId="3C4D9563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1239179.78</w:t>
            </w:r>
          </w:p>
        </w:tc>
      </w:tr>
      <w:tr w:rsidR="008117EE" w:rsidRPr="008117EE" w14:paraId="560BEDE8" w14:textId="77777777" w:rsidTr="00A97919">
        <w:tc>
          <w:tcPr>
            <w:tcW w:w="1218" w:type="dxa"/>
            <w:hideMark/>
          </w:tcPr>
          <w:p w14:paraId="07A0C8CD" w14:textId="5ADA439C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1" w:type="dxa"/>
            <w:hideMark/>
          </w:tcPr>
          <w:p w14:paraId="3E4422DC" w14:textId="50FCBAC2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440758.08</w:t>
            </w:r>
          </w:p>
        </w:tc>
        <w:tc>
          <w:tcPr>
            <w:tcW w:w="4226" w:type="dxa"/>
            <w:hideMark/>
          </w:tcPr>
          <w:p w14:paraId="56FA2936" w14:textId="232A5CF7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1239115.02</w:t>
            </w:r>
          </w:p>
        </w:tc>
      </w:tr>
      <w:tr w:rsidR="008117EE" w:rsidRPr="008117EE" w14:paraId="3F0EC9B7" w14:textId="77777777" w:rsidTr="00A97919">
        <w:tc>
          <w:tcPr>
            <w:tcW w:w="1218" w:type="dxa"/>
            <w:hideMark/>
          </w:tcPr>
          <w:p w14:paraId="22B2CFB3" w14:textId="67F1A695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1" w:type="dxa"/>
            <w:hideMark/>
          </w:tcPr>
          <w:p w14:paraId="40D6C784" w14:textId="0FE7B423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440677.67</w:t>
            </w:r>
          </w:p>
        </w:tc>
        <w:tc>
          <w:tcPr>
            <w:tcW w:w="4226" w:type="dxa"/>
            <w:hideMark/>
          </w:tcPr>
          <w:p w14:paraId="0AB0E35B" w14:textId="746C3AED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1239084.43</w:t>
            </w:r>
          </w:p>
        </w:tc>
      </w:tr>
      <w:tr w:rsidR="008117EE" w:rsidRPr="008117EE" w14:paraId="0BB152BB" w14:textId="77777777" w:rsidTr="00A97919">
        <w:tc>
          <w:tcPr>
            <w:tcW w:w="1218" w:type="dxa"/>
            <w:hideMark/>
          </w:tcPr>
          <w:p w14:paraId="355D390A" w14:textId="42A0963A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1" w:type="dxa"/>
            <w:hideMark/>
          </w:tcPr>
          <w:p w14:paraId="5461FA04" w14:textId="6BC5F629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440619.70</w:t>
            </w:r>
          </w:p>
        </w:tc>
        <w:tc>
          <w:tcPr>
            <w:tcW w:w="4226" w:type="dxa"/>
            <w:hideMark/>
          </w:tcPr>
          <w:p w14:paraId="4DC14CEF" w14:textId="167B343F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1239085.43</w:t>
            </w:r>
          </w:p>
        </w:tc>
      </w:tr>
      <w:tr w:rsidR="008117EE" w:rsidRPr="008117EE" w14:paraId="44E4D7E5" w14:textId="77777777" w:rsidTr="00A97919">
        <w:tc>
          <w:tcPr>
            <w:tcW w:w="1218" w:type="dxa"/>
            <w:hideMark/>
          </w:tcPr>
          <w:p w14:paraId="2CBF849C" w14:textId="2663A984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1" w:type="dxa"/>
            <w:hideMark/>
          </w:tcPr>
          <w:p w14:paraId="4A4F22BF" w14:textId="19CE6F81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440583.67</w:t>
            </w:r>
          </w:p>
        </w:tc>
        <w:tc>
          <w:tcPr>
            <w:tcW w:w="4226" w:type="dxa"/>
            <w:hideMark/>
          </w:tcPr>
          <w:p w14:paraId="58F4DD91" w14:textId="32B88CFF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1239083.34</w:t>
            </w:r>
          </w:p>
        </w:tc>
      </w:tr>
      <w:tr w:rsidR="008117EE" w:rsidRPr="008117EE" w14:paraId="55AE2ADD" w14:textId="77777777" w:rsidTr="00A97919">
        <w:tc>
          <w:tcPr>
            <w:tcW w:w="1218" w:type="dxa"/>
            <w:hideMark/>
          </w:tcPr>
          <w:p w14:paraId="1A3B4C54" w14:textId="12F5680B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1" w:type="dxa"/>
            <w:hideMark/>
          </w:tcPr>
          <w:p w14:paraId="6FEBE7B6" w14:textId="3C3DCB62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440492.49</w:t>
            </w:r>
          </w:p>
        </w:tc>
        <w:tc>
          <w:tcPr>
            <w:tcW w:w="4226" w:type="dxa"/>
            <w:hideMark/>
          </w:tcPr>
          <w:p w14:paraId="48252FF8" w14:textId="6B22A55C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1239142.10</w:t>
            </w:r>
          </w:p>
        </w:tc>
      </w:tr>
      <w:tr w:rsidR="008117EE" w:rsidRPr="008117EE" w14:paraId="3F2EF91F" w14:textId="77777777" w:rsidTr="00A97919">
        <w:tc>
          <w:tcPr>
            <w:tcW w:w="1218" w:type="dxa"/>
            <w:hideMark/>
          </w:tcPr>
          <w:p w14:paraId="15AF3E19" w14:textId="361A1328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1" w:type="dxa"/>
            <w:hideMark/>
          </w:tcPr>
          <w:p w14:paraId="7EEE0870" w14:textId="21393714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440262.37</w:t>
            </w:r>
          </w:p>
        </w:tc>
        <w:tc>
          <w:tcPr>
            <w:tcW w:w="4226" w:type="dxa"/>
            <w:hideMark/>
          </w:tcPr>
          <w:p w14:paraId="0CC6BC35" w14:textId="2379650C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1238929.63</w:t>
            </w:r>
          </w:p>
        </w:tc>
      </w:tr>
      <w:tr w:rsidR="008117EE" w:rsidRPr="008117EE" w14:paraId="7BC04DB1" w14:textId="77777777" w:rsidTr="00A97919">
        <w:tc>
          <w:tcPr>
            <w:tcW w:w="1218" w:type="dxa"/>
            <w:hideMark/>
          </w:tcPr>
          <w:p w14:paraId="0817F920" w14:textId="6E37505D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01" w:type="dxa"/>
            <w:hideMark/>
          </w:tcPr>
          <w:p w14:paraId="1ABCF274" w14:textId="023E5DA9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440093.02</w:t>
            </w:r>
          </w:p>
        </w:tc>
        <w:tc>
          <w:tcPr>
            <w:tcW w:w="4226" w:type="dxa"/>
            <w:hideMark/>
          </w:tcPr>
          <w:p w14:paraId="5DAE1DF6" w14:textId="4F73B950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1238877.14</w:t>
            </w:r>
          </w:p>
        </w:tc>
      </w:tr>
      <w:tr w:rsidR="008117EE" w:rsidRPr="008117EE" w14:paraId="20E24F2C" w14:textId="77777777" w:rsidTr="00A97919">
        <w:tc>
          <w:tcPr>
            <w:tcW w:w="1218" w:type="dxa"/>
            <w:hideMark/>
          </w:tcPr>
          <w:p w14:paraId="1B716BA6" w14:textId="7B702E54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01" w:type="dxa"/>
            <w:hideMark/>
          </w:tcPr>
          <w:p w14:paraId="693B8BF4" w14:textId="4D748F98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440111.53</w:t>
            </w:r>
          </w:p>
        </w:tc>
        <w:tc>
          <w:tcPr>
            <w:tcW w:w="4226" w:type="dxa"/>
            <w:hideMark/>
          </w:tcPr>
          <w:p w14:paraId="2C7508E0" w14:textId="4DDE8D90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1238823.97</w:t>
            </w:r>
          </w:p>
        </w:tc>
      </w:tr>
      <w:tr w:rsidR="008117EE" w:rsidRPr="008117EE" w14:paraId="4D07F1AD" w14:textId="77777777" w:rsidTr="00A97919">
        <w:tc>
          <w:tcPr>
            <w:tcW w:w="1218" w:type="dxa"/>
            <w:hideMark/>
          </w:tcPr>
          <w:p w14:paraId="2503FDA3" w14:textId="396AA192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01" w:type="dxa"/>
            <w:hideMark/>
          </w:tcPr>
          <w:p w14:paraId="252627F7" w14:textId="0AE68573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440206.13</w:t>
            </w:r>
          </w:p>
        </w:tc>
        <w:tc>
          <w:tcPr>
            <w:tcW w:w="4226" w:type="dxa"/>
            <w:hideMark/>
          </w:tcPr>
          <w:p w14:paraId="43D7E8BA" w14:textId="5FBF995F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1238711.94</w:t>
            </w:r>
          </w:p>
        </w:tc>
      </w:tr>
      <w:tr w:rsidR="008117EE" w:rsidRPr="008117EE" w14:paraId="061E08EF" w14:textId="77777777" w:rsidTr="00A97919">
        <w:tc>
          <w:tcPr>
            <w:tcW w:w="1218" w:type="dxa"/>
            <w:hideMark/>
          </w:tcPr>
          <w:p w14:paraId="44CF45FA" w14:textId="43B5D50E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901" w:type="dxa"/>
            <w:hideMark/>
          </w:tcPr>
          <w:p w14:paraId="5EBC5046" w14:textId="795ECA7A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440184.95</w:t>
            </w:r>
          </w:p>
        </w:tc>
        <w:tc>
          <w:tcPr>
            <w:tcW w:w="4226" w:type="dxa"/>
            <w:hideMark/>
          </w:tcPr>
          <w:p w14:paraId="79608011" w14:textId="1324D1D0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1238697.58</w:t>
            </w:r>
          </w:p>
        </w:tc>
      </w:tr>
      <w:tr w:rsidR="008117EE" w:rsidRPr="008117EE" w14:paraId="5CDD0E1E" w14:textId="77777777" w:rsidTr="00A97919">
        <w:tc>
          <w:tcPr>
            <w:tcW w:w="1218" w:type="dxa"/>
            <w:hideMark/>
          </w:tcPr>
          <w:p w14:paraId="49497CEF" w14:textId="256F693A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901" w:type="dxa"/>
            <w:hideMark/>
          </w:tcPr>
          <w:p w14:paraId="234ABAF0" w14:textId="1AD7705F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439852.24</w:t>
            </w:r>
          </w:p>
        </w:tc>
        <w:tc>
          <w:tcPr>
            <w:tcW w:w="4226" w:type="dxa"/>
            <w:hideMark/>
          </w:tcPr>
          <w:p w14:paraId="04F24210" w14:textId="246C1D29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1238640.56</w:t>
            </w:r>
          </w:p>
        </w:tc>
      </w:tr>
      <w:tr w:rsidR="008117EE" w:rsidRPr="008117EE" w14:paraId="1879C7A7" w14:textId="77777777" w:rsidTr="00A97919">
        <w:tc>
          <w:tcPr>
            <w:tcW w:w="1218" w:type="dxa"/>
            <w:hideMark/>
          </w:tcPr>
          <w:p w14:paraId="2773787B" w14:textId="4EF275C5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901" w:type="dxa"/>
            <w:hideMark/>
          </w:tcPr>
          <w:p w14:paraId="13E1C986" w14:textId="0EEEBE34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439874.14</w:t>
            </w:r>
          </w:p>
        </w:tc>
        <w:tc>
          <w:tcPr>
            <w:tcW w:w="4226" w:type="dxa"/>
            <w:hideMark/>
          </w:tcPr>
          <w:p w14:paraId="57FCCE0E" w14:textId="385ECE51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1238605.21</w:t>
            </w:r>
          </w:p>
        </w:tc>
      </w:tr>
      <w:tr w:rsidR="008117EE" w:rsidRPr="008117EE" w14:paraId="770A65E9" w14:textId="77777777" w:rsidTr="00A97919">
        <w:tc>
          <w:tcPr>
            <w:tcW w:w="1218" w:type="dxa"/>
            <w:hideMark/>
          </w:tcPr>
          <w:p w14:paraId="12ED1FF9" w14:textId="17845450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901" w:type="dxa"/>
            <w:hideMark/>
          </w:tcPr>
          <w:p w14:paraId="2DF03FD1" w14:textId="75E3789B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439949.38</w:t>
            </w:r>
          </w:p>
        </w:tc>
        <w:tc>
          <w:tcPr>
            <w:tcW w:w="4226" w:type="dxa"/>
            <w:hideMark/>
          </w:tcPr>
          <w:p w14:paraId="74CCFCC7" w14:textId="5FB7B618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1238533.60</w:t>
            </w:r>
          </w:p>
        </w:tc>
      </w:tr>
      <w:tr w:rsidR="008117EE" w:rsidRPr="008117EE" w14:paraId="7842E134" w14:textId="77777777" w:rsidTr="00A97919">
        <w:tc>
          <w:tcPr>
            <w:tcW w:w="1218" w:type="dxa"/>
            <w:hideMark/>
          </w:tcPr>
          <w:p w14:paraId="64F49327" w14:textId="7486A567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901" w:type="dxa"/>
            <w:hideMark/>
          </w:tcPr>
          <w:p w14:paraId="15BE3495" w14:textId="2A9E866A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440019.99</w:t>
            </w:r>
          </w:p>
        </w:tc>
        <w:tc>
          <w:tcPr>
            <w:tcW w:w="4226" w:type="dxa"/>
            <w:hideMark/>
          </w:tcPr>
          <w:p w14:paraId="3CF403CF" w14:textId="2E4B52DF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1238487.83</w:t>
            </w:r>
          </w:p>
        </w:tc>
      </w:tr>
      <w:tr w:rsidR="008117EE" w:rsidRPr="008117EE" w14:paraId="43935248" w14:textId="77777777" w:rsidTr="00A97919">
        <w:tc>
          <w:tcPr>
            <w:tcW w:w="1218" w:type="dxa"/>
            <w:hideMark/>
          </w:tcPr>
          <w:p w14:paraId="38C69342" w14:textId="7B5FD743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901" w:type="dxa"/>
            <w:hideMark/>
          </w:tcPr>
          <w:p w14:paraId="350C1F1F" w14:textId="64E62F09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440077.19</w:t>
            </w:r>
          </w:p>
        </w:tc>
        <w:tc>
          <w:tcPr>
            <w:tcW w:w="4226" w:type="dxa"/>
            <w:hideMark/>
          </w:tcPr>
          <w:p w14:paraId="2D12C16E" w14:textId="4A9A53E5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1238467.28</w:t>
            </w:r>
          </w:p>
        </w:tc>
      </w:tr>
      <w:tr w:rsidR="008117EE" w:rsidRPr="008117EE" w14:paraId="5A586511" w14:textId="77777777" w:rsidTr="00A97919">
        <w:tc>
          <w:tcPr>
            <w:tcW w:w="1218" w:type="dxa"/>
            <w:hideMark/>
          </w:tcPr>
          <w:p w14:paraId="05C86C47" w14:textId="6E186B24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901" w:type="dxa"/>
            <w:hideMark/>
          </w:tcPr>
          <w:p w14:paraId="74EE8448" w14:textId="765FED63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440074.99</w:t>
            </w:r>
          </w:p>
        </w:tc>
        <w:tc>
          <w:tcPr>
            <w:tcW w:w="4226" w:type="dxa"/>
            <w:hideMark/>
          </w:tcPr>
          <w:p w14:paraId="7D55A99A" w14:textId="2A4CCCAB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1238451.00</w:t>
            </w:r>
          </w:p>
        </w:tc>
      </w:tr>
      <w:tr w:rsidR="008117EE" w:rsidRPr="008117EE" w14:paraId="55F85A08" w14:textId="77777777" w:rsidTr="00A97919">
        <w:tc>
          <w:tcPr>
            <w:tcW w:w="1218" w:type="dxa"/>
            <w:hideMark/>
          </w:tcPr>
          <w:p w14:paraId="0C2A1B37" w14:textId="48944C5C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901" w:type="dxa"/>
            <w:hideMark/>
          </w:tcPr>
          <w:p w14:paraId="4662BEE2" w14:textId="1775BD00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440015.99</w:t>
            </w:r>
          </w:p>
        </w:tc>
        <w:tc>
          <w:tcPr>
            <w:tcW w:w="4226" w:type="dxa"/>
            <w:hideMark/>
          </w:tcPr>
          <w:p w14:paraId="5541BCE4" w14:textId="3087151C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1238430.00</w:t>
            </w:r>
          </w:p>
        </w:tc>
      </w:tr>
      <w:tr w:rsidR="008117EE" w:rsidRPr="008117EE" w14:paraId="67EC206D" w14:textId="77777777" w:rsidTr="00A97919">
        <w:tc>
          <w:tcPr>
            <w:tcW w:w="1218" w:type="dxa"/>
            <w:hideMark/>
          </w:tcPr>
          <w:p w14:paraId="33A2D1A1" w14:textId="740AC6A0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901" w:type="dxa"/>
            <w:hideMark/>
          </w:tcPr>
          <w:p w14:paraId="0850D679" w14:textId="3EE5F4A9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440005.99</w:t>
            </w:r>
          </w:p>
        </w:tc>
        <w:tc>
          <w:tcPr>
            <w:tcW w:w="4226" w:type="dxa"/>
            <w:hideMark/>
          </w:tcPr>
          <w:p w14:paraId="2040904A" w14:textId="554D283D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1238365.00</w:t>
            </w:r>
          </w:p>
        </w:tc>
      </w:tr>
      <w:tr w:rsidR="008117EE" w:rsidRPr="008117EE" w14:paraId="2914FCB3" w14:textId="77777777" w:rsidTr="00A97919">
        <w:tc>
          <w:tcPr>
            <w:tcW w:w="1218" w:type="dxa"/>
            <w:hideMark/>
          </w:tcPr>
          <w:p w14:paraId="68A4E29E" w14:textId="7C7EAF51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901" w:type="dxa"/>
            <w:hideMark/>
          </w:tcPr>
          <w:p w14:paraId="1896AC41" w14:textId="060EF112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440021.99</w:t>
            </w:r>
          </w:p>
        </w:tc>
        <w:tc>
          <w:tcPr>
            <w:tcW w:w="4226" w:type="dxa"/>
            <w:hideMark/>
          </w:tcPr>
          <w:p w14:paraId="675AFFD2" w14:textId="4FF36353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1238333.00</w:t>
            </w:r>
          </w:p>
        </w:tc>
      </w:tr>
      <w:tr w:rsidR="008117EE" w:rsidRPr="008117EE" w14:paraId="0325ADE9" w14:textId="77777777" w:rsidTr="00A97919">
        <w:tc>
          <w:tcPr>
            <w:tcW w:w="1218" w:type="dxa"/>
            <w:hideMark/>
          </w:tcPr>
          <w:p w14:paraId="252F179A" w14:textId="08FD6FB7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901" w:type="dxa"/>
            <w:hideMark/>
          </w:tcPr>
          <w:p w14:paraId="1AA927BE" w14:textId="67651D26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440062.99</w:t>
            </w:r>
          </w:p>
        </w:tc>
        <w:tc>
          <w:tcPr>
            <w:tcW w:w="4226" w:type="dxa"/>
            <w:hideMark/>
          </w:tcPr>
          <w:p w14:paraId="666671B9" w14:textId="2D4A61D5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1238347.00</w:t>
            </w:r>
          </w:p>
        </w:tc>
      </w:tr>
      <w:tr w:rsidR="008117EE" w:rsidRPr="008117EE" w14:paraId="4A9EE80E" w14:textId="77777777" w:rsidTr="00A97919">
        <w:tc>
          <w:tcPr>
            <w:tcW w:w="1218" w:type="dxa"/>
            <w:hideMark/>
          </w:tcPr>
          <w:p w14:paraId="578D861B" w14:textId="77607299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901" w:type="dxa"/>
            <w:hideMark/>
          </w:tcPr>
          <w:p w14:paraId="6B5E9812" w14:textId="4A12C2B7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440069.99</w:t>
            </w:r>
          </w:p>
        </w:tc>
        <w:tc>
          <w:tcPr>
            <w:tcW w:w="4226" w:type="dxa"/>
            <w:hideMark/>
          </w:tcPr>
          <w:p w14:paraId="26FCC85A" w14:textId="3110529D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1238324.00</w:t>
            </w:r>
          </w:p>
        </w:tc>
      </w:tr>
      <w:tr w:rsidR="008117EE" w:rsidRPr="008117EE" w14:paraId="2DAED8D9" w14:textId="77777777" w:rsidTr="00A97919">
        <w:tc>
          <w:tcPr>
            <w:tcW w:w="1218" w:type="dxa"/>
            <w:hideMark/>
          </w:tcPr>
          <w:p w14:paraId="4D39463D" w14:textId="197EF8E9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901" w:type="dxa"/>
            <w:hideMark/>
          </w:tcPr>
          <w:p w14:paraId="2948743E" w14:textId="56F970AA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440008.99</w:t>
            </w:r>
          </w:p>
        </w:tc>
        <w:tc>
          <w:tcPr>
            <w:tcW w:w="4226" w:type="dxa"/>
            <w:hideMark/>
          </w:tcPr>
          <w:p w14:paraId="5BA03F72" w14:textId="2C7758E6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1238304.00</w:t>
            </w:r>
          </w:p>
        </w:tc>
      </w:tr>
      <w:tr w:rsidR="008117EE" w:rsidRPr="008117EE" w14:paraId="0A90253D" w14:textId="77777777" w:rsidTr="00A97919">
        <w:tc>
          <w:tcPr>
            <w:tcW w:w="1218" w:type="dxa"/>
            <w:hideMark/>
          </w:tcPr>
          <w:p w14:paraId="27C1CDE8" w14:textId="2CB6F39E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901" w:type="dxa"/>
            <w:hideMark/>
          </w:tcPr>
          <w:p w14:paraId="51050549" w14:textId="5C45D948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440050.99</w:t>
            </w:r>
          </w:p>
        </w:tc>
        <w:tc>
          <w:tcPr>
            <w:tcW w:w="4226" w:type="dxa"/>
            <w:hideMark/>
          </w:tcPr>
          <w:p w14:paraId="48A8B0B7" w14:textId="60F36CB5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1238230.00</w:t>
            </w:r>
          </w:p>
        </w:tc>
      </w:tr>
      <w:tr w:rsidR="008117EE" w:rsidRPr="008117EE" w14:paraId="01EBD584" w14:textId="77777777" w:rsidTr="00A97919">
        <w:tc>
          <w:tcPr>
            <w:tcW w:w="1218" w:type="dxa"/>
            <w:hideMark/>
          </w:tcPr>
          <w:p w14:paraId="56F156F2" w14:textId="512A5D83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901" w:type="dxa"/>
            <w:hideMark/>
          </w:tcPr>
          <w:p w14:paraId="03A16E30" w14:textId="2C1241E5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440067.99</w:t>
            </w:r>
          </w:p>
        </w:tc>
        <w:tc>
          <w:tcPr>
            <w:tcW w:w="4226" w:type="dxa"/>
            <w:hideMark/>
          </w:tcPr>
          <w:p w14:paraId="630CECF8" w14:textId="0A4FE159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1238195.00</w:t>
            </w:r>
          </w:p>
        </w:tc>
      </w:tr>
      <w:tr w:rsidR="008117EE" w:rsidRPr="008117EE" w14:paraId="61C9EC63" w14:textId="77777777" w:rsidTr="00A97919">
        <w:tc>
          <w:tcPr>
            <w:tcW w:w="1218" w:type="dxa"/>
            <w:hideMark/>
          </w:tcPr>
          <w:p w14:paraId="4F6AE040" w14:textId="40BD9107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901" w:type="dxa"/>
            <w:hideMark/>
          </w:tcPr>
          <w:p w14:paraId="5229D30A" w14:textId="77AE6294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440095.99</w:t>
            </w:r>
          </w:p>
        </w:tc>
        <w:tc>
          <w:tcPr>
            <w:tcW w:w="4226" w:type="dxa"/>
            <w:hideMark/>
          </w:tcPr>
          <w:p w14:paraId="299204AB" w14:textId="056D7584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1238173.00</w:t>
            </w:r>
          </w:p>
        </w:tc>
      </w:tr>
      <w:tr w:rsidR="008117EE" w:rsidRPr="008117EE" w14:paraId="737BE3DB" w14:textId="77777777" w:rsidTr="00A97919">
        <w:tc>
          <w:tcPr>
            <w:tcW w:w="1218" w:type="dxa"/>
            <w:hideMark/>
          </w:tcPr>
          <w:p w14:paraId="1A7E6AC2" w14:textId="24362861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901" w:type="dxa"/>
            <w:hideMark/>
          </w:tcPr>
          <w:p w14:paraId="7ED25151" w14:textId="425B62A2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440204.99</w:t>
            </w:r>
          </w:p>
        </w:tc>
        <w:tc>
          <w:tcPr>
            <w:tcW w:w="4226" w:type="dxa"/>
            <w:hideMark/>
          </w:tcPr>
          <w:p w14:paraId="65867D25" w14:textId="2A0DA382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1238230.00</w:t>
            </w:r>
          </w:p>
        </w:tc>
      </w:tr>
      <w:tr w:rsidR="008117EE" w:rsidRPr="008117EE" w14:paraId="36E8AD67" w14:textId="77777777" w:rsidTr="00A97919">
        <w:tc>
          <w:tcPr>
            <w:tcW w:w="1218" w:type="dxa"/>
            <w:hideMark/>
          </w:tcPr>
          <w:p w14:paraId="72E14C94" w14:textId="7344D331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901" w:type="dxa"/>
            <w:hideMark/>
          </w:tcPr>
          <w:p w14:paraId="4843CC11" w14:textId="3490D844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440227.88</w:t>
            </w:r>
          </w:p>
        </w:tc>
        <w:tc>
          <w:tcPr>
            <w:tcW w:w="4226" w:type="dxa"/>
            <w:hideMark/>
          </w:tcPr>
          <w:p w14:paraId="6BF87D38" w14:textId="3A114CF9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1238187.31</w:t>
            </w:r>
          </w:p>
        </w:tc>
      </w:tr>
      <w:tr w:rsidR="008117EE" w:rsidRPr="008117EE" w14:paraId="21A7291A" w14:textId="77777777" w:rsidTr="00A97919">
        <w:tc>
          <w:tcPr>
            <w:tcW w:w="1218" w:type="dxa"/>
            <w:hideMark/>
          </w:tcPr>
          <w:p w14:paraId="17511D2A" w14:textId="7D135C3D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901" w:type="dxa"/>
            <w:hideMark/>
          </w:tcPr>
          <w:p w14:paraId="1DD89872" w14:textId="5D0203F3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440241.99</w:t>
            </w:r>
          </w:p>
        </w:tc>
        <w:tc>
          <w:tcPr>
            <w:tcW w:w="4226" w:type="dxa"/>
            <w:hideMark/>
          </w:tcPr>
          <w:p w14:paraId="195D0C22" w14:textId="0DDFC84C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1238161.00</w:t>
            </w:r>
          </w:p>
        </w:tc>
      </w:tr>
      <w:tr w:rsidR="008117EE" w:rsidRPr="008117EE" w14:paraId="10006C0D" w14:textId="77777777" w:rsidTr="00A97919">
        <w:tc>
          <w:tcPr>
            <w:tcW w:w="1218" w:type="dxa"/>
            <w:hideMark/>
          </w:tcPr>
          <w:p w14:paraId="24E09F7E" w14:textId="5796D7AF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901" w:type="dxa"/>
            <w:hideMark/>
          </w:tcPr>
          <w:p w14:paraId="58535E78" w14:textId="50EB62F0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440279.99</w:t>
            </w:r>
          </w:p>
        </w:tc>
        <w:tc>
          <w:tcPr>
            <w:tcW w:w="4226" w:type="dxa"/>
            <w:hideMark/>
          </w:tcPr>
          <w:p w14:paraId="115BF631" w14:textId="28D17F07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1238101.00</w:t>
            </w:r>
          </w:p>
        </w:tc>
      </w:tr>
      <w:tr w:rsidR="008117EE" w:rsidRPr="008117EE" w14:paraId="44AAB30F" w14:textId="77777777" w:rsidTr="00A97919">
        <w:tc>
          <w:tcPr>
            <w:tcW w:w="1218" w:type="dxa"/>
            <w:hideMark/>
          </w:tcPr>
          <w:p w14:paraId="7B3DF5AD" w14:textId="74A067E5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901" w:type="dxa"/>
            <w:hideMark/>
          </w:tcPr>
          <w:p w14:paraId="1306EE94" w14:textId="57D585DE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440292.99</w:t>
            </w:r>
          </w:p>
        </w:tc>
        <w:tc>
          <w:tcPr>
            <w:tcW w:w="4226" w:type="dxa"/>
            <w:hideMark/>
          </w:tcPr>
          <w:p w14:paraId="0BFB59A4" w14:textId="2C1612F3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1238055.00</w:t>
            </w:r>
          </w:p>
        </w:tc>
      </w:tr>
      <w:tr w:rsidR="008117EE" w:rsidRPr="008117EE" w14:paraId="20099E69" w14:textId="77777777" w:rsidTr="00A97919">
        <w:tc>
          <w:tcPr>
            <w:tcW w:w="1218" w:type="dxa"/>
            <w:hideMark/>
          </w:tcPr>
          <w:p w14:paraId="63A40F0E" w14:textId="1FCA67CF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901" w:type="dxa"/>
            <w:hideMark/>
          </w:tcPr>
          <w:p w14:paraId="27E2664D" w14:textId="37BB2E13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440438.55</w:t>
            </w:r>
          </w:p>
        </w:tc>
        <w:tc>
          <w:tcPr>
            <w:tcW w:w="4226" w:type="dxa"/>
            <w:hideMark/>
          </w:tcPr>
          <w:p w14:paraId="337B6620" w14:textId="0A80A3D4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1238092.08</w:t>
            </w:r>
          </w:p>
        </w:tc>
      </w:tr>
      <w:tr w:rsidR="008117EE" w:rsidRPr="008117EE" w14:paraId="3B484D2A" w14:textId="77777777" w:rsidTr="00A97919">
        <w:tc>
          <w:tcPr>
            <w:tcW w:w="1218" w:type="dxa"/>
            <w:hideMark/>
          </w:tcPr>
          <w:p w14:paraId="2C0EF23F" w14:textId="6654BEA1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901" w:type="dxa"/>
            <w:hideMark/>
          </w:tcPr>
          <w:p w14:paraId="54701508" w14:textId="1FE38325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440555.99</w:t>
            </w:r>
          </w:p>
        </w:tc>
        <w:tc>
          <w:tcPr>
            <w:tcW w:w="4226" w:type="dxa"/>
            <w:hideMark/>
          </w:tcPr>
          <w:p w14:paraId="6AE3ABF2" w14:textId="68F51526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1238122.00</w:t>
            </w:r>
          </w:p>
        </w:tc>
      </w:tr>
      <w:tr w:rsidR="008117EE" w:rsidRPr="008117EE" w14:paraId="59906D7B" w14:textId="77777777" w:rsidTr="00A97919">
        <w:tc>
          <w:tcPr>
            <w:tcW w:w="1218" w:type="dxa"/>
            <w:hideMark/>
          </w:tcPr>
          <w:p w14:paraId="5FC50D9C" w14:textId="35C303FE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901" w:type="dxa"/>
            <w:hideMark/>
          </w:tcPr>
          <w:p w14:paraId="25A81335" w14:textId="7783C87F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440689.99</w:t>
            </w:r>
          </w:p>
        </w:tc>
        <w:tc>
          <w:tcPr>
            <w:tcW w:w="4226" w:type="dxa"/>
            <w:hideMark/>
          </w:tcPr>
          <w:p w14:paraId="3BF5A38F" w14:textId="1068C738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1238144.00</w:t>
            </w:r>
          </w:p>
        </w:tc>
      </w:tr>
      <w:tr w:rsidR="008117EE" w:rsidRPr="008117EE" w14:paraId="156CC160" w14:textId="77777777" w:rsidTr="00A97919">
        <w:tc>
          <w:tcPr>
            <w:tcW w:w="1218" w:type="dxa"/>
            <w:hideMark/>
          </w:tcPr>
          <w:p w14:paraId="14C4DAEF" w14:textId="47E515AE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901" w:type="dxa"/>
            <w:hideMark/>
          </w:tcPr>
          <w:p w14:paraId="5F0FAEBB" w14:textId="7C0D4DEB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440758.99</w:t>
            </w:r>
          </w:p>
        </w:tc>
        <w:tc>
          <w:tcPr>
            <w:tcW w:w="4226" w:type="dxa"/>
            <w:hideMark/>
          </w:tcPr>
          <w:p w14:paraId="77AF26B4" w14:textId="504EDB3C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1238150.00</w:t>
            </w:r>
          </w:p>
        </w:tc>
      </w:tr>
      <w:tr w:rsidR="008117EE" w:rsidRPr="008117EE" w14:paraId="3B4B962A" w14:textId="77777777" w:rsidTr="00A97919">
        <w:tc>
          <w:tcPr>
            <w:tcW w:w="1218" w:type="dxa"/>
            <w:hideMark/>
          </w:tcPr>
          <w:p w14:paraId="08434EA1" w14:textId="5D6E8C2A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901" w:type="dxa"/>
            <w:hideMark/>
          </w:tcPr>
          <w:p w14:paraId="192C264C" w14:textId="3A56B7F4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440797.99</w:t>
            </w:r>
          </w:p>
        </w:tc>
        <w:tc>
          <w:tcPr>
            <w:tcW w:w="4226" w:type="dxa"/>
            <w:hideMark/>
          </w:tcPr>
          <w:p w14:paraId="4DC5E0BD" w14:textId="2FBA1D71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1238165.00</w:t>
            </w:r>
          </w:p>
        </w:tc>
      </w:tr>
      <w:tr w:rsidR="008117EE" w:rsidRPr="008117EE" w14:paraId="159609CD" w14:textId="77777777" w:rsidTr="00A97919">
        <w:tc>
          <w:tcPr>
            <w:tcW w:w="1218" w:type="dxa"/>
            <w:hideMark/>
          </w:tcPr>
          <w:p w14:paraId="5DCCAB7D" w14:textId="610A0E3A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901" w:type="dxa"/>
            <w:hideMark/>
          </w:tcPr>
          <w:p w14:paraId="0FDBB946" w14:textId="3693FB78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440814.99</w:t>
            </w:r>
          </w:p>
        </w:tc>
        <w:tc>
          <w:tcPr>
            <w:tcW w:w="4226" w:type="dxa"/>
            <w:hideMark/>
          </w:tcPr>
          <w:p w14:paraId="7B5F6441" w14:textId="66B8FBA7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1238193.00</w:t>
            </w:r>
          </w:p>
        </w:tc>
      </w:tr>
      <w:tr w:rsidR="008117EE" w:rsidRPr="008117EE" w14:paraId="1669ECD9" w14:textId="77777777" w:rsidTr="00A97919">
        <w:tc>
          <w:tcPr>
            <w:tcW w:w="1218" w:type="dxa"/>
            <w:hideMark/>
          </w:tcPr>
          <w:p w14:paraId="3802BE70" w14:textId="16806AF3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901" w:type="dxa"/>
            <w:hideMark/>
          </w:tcPr>
          <w:p w14:paraId="5C5094AB" w14:textId="58C2D9FC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440796.07</w:t>
            </w:r>
          </w:p>
        </w:tc>
        <w:tc>
          <w:tcPr>
            <w:tcW w:w="4226" w:type="dxa"/>
            <w:hideMark/>
          </w:tcPr>
          <w:p w14:paraId="1A6456FD" w14:textId="765F1F32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1238262.38</w:t>
            </w:r>
          </w:p>
        </w:tc>
      </w:tr>
      <w:tr w:rsidR="008117EE" w:rsidRPr="008117EE" w14:paraId="724F043D" w14:textId="77777777" w:rsidTr="00A97919">
        <w:tc>
          <w:tcPr>
            <w:tcW w:w="1218" w:type="dxa"/>
            <w:hideMark/>
          </w:tcPr>
          <w:p w14:paraId="78AFF880" w14:textId="485CFEB0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901" w:type="dxa"/>
            <w:hideMark/>
          </w:tcPr>
          <w:p w14:paraId="11DD4522" w14:textId="457DE60F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440769.99</w:t>
            </w:r>
          </w:p>
        </w:tc>
        <w:tc>
          <w:tcPr>
            <w:tcW w:w="4226" w:type="dxa"/>
            <w:hideMark/>
          </w:tcPr>
          <w:p w14:paraId="70B1DBED" w14:textId="4B4D63E8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1238358.00</w:t>
            </w:r>
          </w:p>
        </w:tc>
      </w:tr>
      <w:tr w:rsidR="008117EE" w:rsidRPr="008117EE" w14:paraId="4C5CFCB0" w14:textId="77777777" w:rsidTr="00A97919">
        <w:tc>
          <w:tcPr>
            <w:tcW w:w="1218" w:type="dxa"/>
            <w:hideMark/>
          </w:tcPr>
          <w:p w14:paraId="5C627CCA" w14:textId="2B9D3895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901" w:type="dxa"/>
            <w:hideMark/>
          </w:tcPr>
          <w:p w14:paraId="495A2920" w14:textId="45B8AC10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440742.99</w:t>
            </w:r>
          </w:p>
        </w:tc>
        <w:tc>
          <w:tcPr>
            <w:tcW w:w="4226" w:type="dxa"/>
            <w:hideMark/>
          </w:tcPr>
          <w:p w14:paraId="22E87F01" w14:textId="1BEDC860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1238364.00</w:t>
            </w:r>
          </w:p>
        </w:tc>
      </w:tr>
      <w:tr w:rsidR="008117EE" w:rsidRPr="008117EE" w14:paraId="03178CA4" w14:textId="77777777" w:rsidTr="00A97919">
        <w:tc>
          <w:tcPr>
            <w:tcW w:w="1218" w:type="dxa"/>
            <w:hideMark/>
          </w:tcPr>
          <w:p w14:paraId="2656D60A" w14:textId="306EDC3E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901" w:type="dxa"/>
            <w:hideMark/>
          </w:tcPr>
          <w:p w14:paraId="6C5DF8E6" w14:textId="3B513B5C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440732.99</w:t>
            </w:r>
          </w:p>
        </w:tc>
        <w:tc>
          <w:tcPr>
            <w:tcW w:w="4226" w:type="dxa"/>
            <w:hideMark/>
          </w:tcPr>
          <w:p w14:paraId="6C228364" w14:textId="771BB3B8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1238373.00</w:t>
            </w:r>
          </w:p>
        </w:tc>
      </w:tr>
      <w:tr w:rsidR="008117EE" w:rsidRPr="008117EE" w14:paraId="3CE0DB48" w14:textId="77777777" w:rsidTr="00A97919">
        <w:tc>
          <w:tcPr>
            <w:tcW w:w="1218" w:type="dxa"/>
            <w:hideMark/>
          </w:tcPr>
          <w:p w14:paraId="397B260D" w14:textId="7FECB97D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901" w:type="dxa"/>
            <w:hideMark/>
          </w:tcPr>
          <w:p w14:paraId="446F9C96" w14:textId="6544A6C9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440718.99</w:t>
            </w:r>
          </w:p>
        </w:tc>
        <w:tc>
          <w:tcPr>
            <w:tcW w:w="4226" w:type="dxa"/>
            <w:hideMark/>
          </w:tcPr>
          <w:p w14:paraId="08D70B80" w14:textId="66955183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1238362.00</w:t>
            </w:r>
          </w:p>
        </w:tc>
      </w:tr>
      <w:tr w:rsidR="008117EE" w:rsidRPr="008117EE" w14:paraId="62F0A0C1" w14:textId="77777777" w:rsidTr="00A97919">
        <w:tc>
          <w:tcPr>
            <w:tcW w:w="1218" w:type="dxa"/>
            <w:hideMark/>
          </w:tcPr>
          <w:p w14:paraId="19493253" w14:textId="049C376E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3901" w:type="dxa"/>
            <w:hideMark/>
          </w:tcPr>
          <w:p w14:paraId="281C5379" w14:textId="47C86747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440700.99</w:t>
            </w:r>
          </w:p>
        </w:tc>
        <w:tc>
          <w:tcPr>
            <w:tcW w:w="4226" w:type="dxa"/>
            <w:hideMark/>
          </w:tcPr>
          <w:p w14:paraId="61BB2112" w14:textId="1B6280B6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1238376.00</w:t>
            </w:r>
          </w:p>
        </w:tc>
      </w:tr>
      <w:tr w:rsidR="008117EE" w:rsidRPr="008117EE" w14:paraId="36A0F904" w14:textId="77777777" w:rsidTr="00A97919">
        <w:tc>
          <w:tcPr>
            <w:tcW w:w="1218" w:type="dxa"/>
            <w:hideMark/>
          </w:tcPr>
          <w:p w14:paraId="4453F78F" w14:textId="23B168A6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3901" w:type="dxa"/>
            <w:hideMark/>
          </w:tcPr>
          <w:p w14:paraId="644D14EB" w14:textId="240095F8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440665.99</w:t>
            </w:r>
          </w:p>
        </w:tc>
        <w:tc>
          <w:tcPr>
            <w:tcW w:w="4226" w:type="dxa"/>
            <w:hideMark/>
          </w:tcPr>
          <w:p w14:paraId="7C2871C1" w14:textId="41A36BC7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1238379.00</w:t>
            </w:r>
          </w:p>
        </w:tc>
      </w:tr>
      <w:tr w:rsidR="008117EE" w:rsidRPr="008117EE" w14:paraId="517863A1" w14:textId="77777777" w:rsidTr="00A97919">
        <w:tc>
          <w:tcPr>
            <w:tcW w:w="1218" w:type="dxa"/>
            <w:hideMark/>
          </w:tcPr>
          <w:p w14:paraId="587DEAB0" w14:textId="54D298BA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3901" w:type="dxa"/>
            <w:hideMark/>
          </w:tcPr>
          <w:p w14:paraId="71A152C7" w14:textId="0289FCD1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440659.99</w:t>
            </w:r>
          </w:p>
        </w:tc>
        <w:tc>
          <w:tcPr>
            <w:tcW w:w="4226" w:type="dxa"/>
            <w:hideMark/>
          </w:tcPr>
          <w:p w14:paraId="54F18B43" w14:textId="649CA9B1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1238394.00</w:t>
            </w:r>
          </w:p>
        </w:tc>
      </w:tr>
      <w:tr w:rsidR="008117EE" w:rsidRPr="008117EE" w14:paraId="0809D578" w14:textId="77777777" w:rsidTr="00A97919">
        <w:tc>
          <w:tcPr>
            <w:tcW w:w="1218" w:type="dxa"/>
            <w:hideMark/>
          </w:tcPr>
          <w:p w14:paraId="1292EC9C" w14:textId="14C67BCD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901" w:type="dxa"/>
            <w:hideMark/>
          </w:tcPr>
          <w:p w14:paraId="298BDD56" w14:textId="09874D91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440675.99</w:t>
            </w:r>
          </w:p>
        </w:tc>
        <w:tc>
          <w:tcPr>
            <w:tcW w:w="4226" w:type="dxa"/>
            <w:hideMark/>
          </w:tcPr>
          <w:p w14:paraId="75B6FCB6" w14:textId="63118AF4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1238413.00</w:t>
            </w:r>
          </w:p>
        </w:tc>
      </w:tr>
      <w:tr w:rsidR="008117EE" w:rsidRPr="008117EE" w14:paraId="60E7A758" w14:textId="77777777" w:rsidTr="00A97919">
        <w:tc>
          <w:tcPr>
            <w:tcW w:w="1218" w:type="dxa"/>
            <w:hideMark/>
          </w:tcPr>
          <w:p w14:paraId="7C4F201A" w14:textId="058424B1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3901" w:type="dxa"/>
            <w:hideMark/>
          </w:tcPr>
          <w:p w14:paraId="028F788A" w14:textId="0C1A671D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440646.99</w:t>
            </w:r>
          </w:p>
        </w:tc>
        <w:tc>
          <w:tcPr>
            <w:tcW w:w="4226" w:type="dxa"/>
            <w:hideMark/>
          </w:tcPr>
          <w:p w14:paraId="550FF99C" w14:textId="4ED82AC1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1238423.00</w:t>
            </w:r>
          </w:p>
        </w:tc>
      </w:tr>
      <w:tr w:rsidR="008117EE" w:rsidRPr="008117EE" w14:paraId="1100C8AE" w14:textId="77777777" w:rsidTr="00A97919">
        <w:tc>
          <w:tcPr>
            <w:tcW w:w="1218" w:type="dxa"/>
            <w:hideMark/>
          </w:tcPr>
          <w:p w14:paraId="320BCB5D" w14:textId="0209254C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3901" w:type="dxa"/>
            <w:hideMark/>
          </w:tcPr>
          <w:p w14:paraId="098573F3" w14:textId="7C9C6FF0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440670.99</w:t>
            </w:r>
          </w:p>
        </w:tc>
        <w:tc>
          <w:tcPr>
            <w:tcW w:w="4226" w:type="dxa"/>
            <w:hideMark/>
          </w:tcPr>
          <w:p w14:paraId="5FBDD77D" w14:textId="63B22E64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1238457.00</w:t>
            </w:r>
          </w:p>
        </w:tc>
      </w:tr>
      <w:tr w:rsidR="008117EE" w:rsidRPr="008117EE" w14:paraId="61A0353D" w14:textId="77777777" w:rsidTr="00A97919">
        <w:tc>
          <w:tcPr>
            <w:tcW w:w="1218" w:type="dxa"/>
            <w:hideMark/>
          </w:tcPr>
          <w:p w14:paraId="661F6EC2" w14:textId="3C262FE7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3901" w:type="dxa"/>
            <w:hideMark/>
          </w:tcPr>
          <w:p w14:paraId="5EE9077A" w14:textId="03EDD893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440691.99</w:t>
            </w:r>
          </w:p>
        </w:tc>
        <w:tc>
          <w:tcPr>
            <w:tcW w:w="4226" w:type="dxa"/>
            <w:hideMark/>
          </w:tcPr>
          <w:p w14:paraId="2CD0CEF4" w14:textId="72F266AD" w:rsidR="00A97919" w:rsidRPr="008117EE" w:rsidRDefault="00A97919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1238475.00</w:t>
            </w:r>
          </w:p>
        </w:tc>
      </w:tr>
    </w:tbl>
    <w:p w14:paraId="43296DEF" w14:textId="39C2FD76" w:rsidR="00B7304B" w:rsidRPr="008117EE" w:rsidRDefault="00B7304B" w:rsidP="00561377">
      <w:pPr>
        <w:jc w:val="center"/>
        <w:rPr>
          <w:rFonts w:ascii="Times New Roman" w:hAnsi="Times New Roman" w:cs="Times New Roman"/>
        </w:rPr>
      </w:pPr>
    </w:p>
    <w:p w14:paraId="0993E364" w14:textId="77777777" w:rsidR="00052A41" w:rsidRPr="008117EE" w:rsidRDefault="00052A41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br w:type="page"/>
      </w:r>
    </w:p>
    <w:p w14:paraId="088277A1" w14:textId="06A3F8FA" w:rsidR="00052A41" w:rsidRPr="008117EE" w:rsidRDefault="00052A41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lastRenderedPageBreak/>
        <w:t>Д. К</w:t>
      </w:r>
      <w:r w:rsidR="00936D56" w:rsidRPr="008117EE">
        <w:rPr>
          <w:rFonts w:ascii="Times New Roman" w:hAnsi="Times New Roman" w:cs="Times New Roman"/>
        </w:rPr>
        <w:t>учино</w:t>
      </w:r>
    </w:p>
    <w:p w14:paraId="0B0FA65A" w14:textId="659147E3" w:rsidR="00052A41" w:rsidRPr="008117EE" w:rsidRDefault="003721E9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17FCAF0" wp14:editId="1A49ACA3">
            <wp:extent cx="3316421" cy="321945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l="29695" t="20058" r="42857" b="32372"/>
                    <a:stretch/>
                  </pic:blipFill>
                  <pic:spPr bwMode="auto">
                    <a:xfrm>
                      <a:off x="0" y="0"/>
                      <a:ext cx="3324676" cy="3227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5B74911A" w14:textId="77777777" w:rsidTr="00936D56">
        <w:trPr>
          <w:trHeight w:val="254"/>
        </w:trPr>
        <w:tc>
          <w:tcPr>
            <w:tcW w:w="1218" w:type="dxa"/>
            <w:vMerge w:val="restart"/>
          </w:tcPr>
          <w:p w14:paraId="63B1A2D2" w14:textId="77777777" w:rsidR="00C70597" w:rsidRPr="008117EE" w:rsidRDefault="00C70597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30C0471B" w14:textId="77777777" w:rsidR="00C70597" w:rsidRPr="008117EE" w:rsidRDefault="00C70597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4EE921F3" w14:textId="77777777" w:rsidTr="00936D56">
        <w:trPr>
          <w:trHeight w:val="353"/>
        </w:trPr>
        <w:tc>
          <w:tcPr>
            <w:tcW w:w="1218" w:type="dxa"/>
            <w:vMerge/>
          </w:tcPr>
          <w:p w14:paraId="21EF786D" w14:textId="77777777" w:rsidR="00C70597" w:rsidRPr="008117EE" w:rsidRDefault="00C70597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7AEBA93D" w14:textId="77777777" w:rsidR="00C70597" w:rsidRPr="008117EE" w:rsidRDefault="00C70597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3DC8797A" w14:textId="77777777" w:rsidR="00C70597" w:rsidRPr="008117EE" w:rsidRDefault="00C70597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661178DE" w14:textId="77777777" w:rsidTr="00936D56">
        <w:tc>
          <w:tcPr>
            <w:tcW w:w="1218" w:type="dxa"/>
            <w:hideMark/>
          </w:tcPr>
          <w:p w14:paraId="62AC1991" w14:textId="72E3B611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hideMark/>
          </w:tcPr>
          <w:p w14:paraId="7F5DBD24" w14:textId="5AD39B6F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441544.99</w:t>
            </w:r>
          </w:p>
        </w:tc>
        <w:tc>
          <w:tcPr>
            <w:tcW w:w="4226" w:type="dxa"/>
            <w:hideMark/>
          </w:tcPr>
          <w:p w14:paraId="4A2E1CBE" w14:textId="031583D3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1237478.00</w:t>
            </w:r>
          </w:p>
        </w:tc>
      </w:tr>
      <w:tr w:rsidR="008117EE" w:rsidRPr="008117EE" w14:paraId="6E847E9A" w14:textId="77777777" w:rsidTr="00936D56">
        <w:tc>
          <w:tcPr>
            <w:tcW w:w="1218" w:type="dxa"/>
            <w:hideMark/>
          </w:tcPr>
          <w:p w14:paraId="4756C04E" w14:textId="164EFE0E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hideMark/>
          </w:tcPr>
          <w:p w14:paraId="661C3A23" w14:textId="782AFD6E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441562.99</w:t>
            </w:r>
          </w:p>
        </w:tc>
        <w:tc>
          <w:tcPr>
            <w:tcW w:w="4226" w:type="dxa"/>
            <w:hideMark/>
          </w:tcPr>
          <w:p w14:paraId="63EF4DB2" w14:textId="2FA68367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1237486.00</w:t>
            </w:r>
          </w:p>
        </w:tc>
      </w:tr>
      <w:tr w:rsidR="008117EE" w:rsidRPr="008117EE" w14:paraId="7F72E93C" w14:textId="77777777" w:rsidTr="00936D56">
        <w:tc>
          <w:tcPr>
            <w:tcW w:w="1218" w:type="dxa"/>
            <w:hideMark/>
          </w:tcPr>
          <w:p w14:paraId="6BF9CB16" w14:textId="38FB1FF0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hideMark/>
          </w:tcPr>
          <w:p w14:paraId="68F0EF9E" w14:textId="7F87BA95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441585.99</w:t>
            </w:r>
          </w:p>
        </w:tc>
        <w:tc>
          <w:tcPr>
            <w:tcW w:w="4226" w:type="dxa"/>
            <w:hideMark/>
          </w:tcPr>
          <w:p w14:paraId="7E257E80" w14:textId="4F4793B3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1237475.00</w:t>
            </w:r>
          </w:p>
        </w:tc>
      </w:tr>
      <w:tr w:rsidR="008117EE" w:rsidRPr="008117EE" w14:paraId="3CE3B470" w14:textId="77777777" w:rsidTr="00936D56">
        <w:tc>
          <w:tcPr>
            <w:tcW w:w="1218" w:type="dxa"/>
            <w:hideMark/>
          </w:tcPr>
          <w:p w14:paraId="766AA2FF" w14:textId="21180EF8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hideMark/>
          </w:tcPr>
          <w:p w14:paraId="73FC08BE" w14:textId="13A5D57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441597.99</w:t>
            </w:r>
          </w:p>
        </w:tc>
        <w:tc>
          <w:tcPr>
            <w:tcW w:w="4226" w:type="dxa"/>
            <w:hideMark/>
          </w:tcPr>
          <w:p w14:paraId="26E867D2" w14:textId="29B26425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1237507.00</w:t>
            </w:r>
          </w:p>
        </w:tc>
      </w:tr>
      <w:tr w:rsidR="008117EE" w:rsidRPr="008117EE" w14:paraId="431866D6" w14:textId="77777777" w:rsidTr="00936D56">
        <w:tc>
          <w:tcPr>
            <w:tcW w:w="1218" w:type="dxa"/>
            <w:hideMark/>
          </w:tcPr>
          <w:p w14:paraId="068DFBAA" w14:textId="36614B15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  <w:hideMark/>
          </w:tcPr>
          <w:p w14:paraId="0FFC6D78" w14:textId="4A5D80D8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441611.99</w:t>
            </w:r>
          </w:p>
        </w:tc>
        <w:tc>
          <w:tcPr>
            <w:tcW w:w="4226" w:type="dxa"/>
            <w:hideMark/>
          </w:tcPr>
          <w:p w14:paraId="62005DB9" w14:textId="1D494EA8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1237591.00</w:t>
            </w:r>
          </w:p>
        </w:tc>
      </w:tr>
      <w:tr w:rsidR="008117EE" w:rsidRPr="008117EE" w14:paraId="16396DA2" w14:textId="77777777" w:rsidTr="00936D56">
        <w:tc>
          <w:tcPr>
            <w:tcW w:w="1218" w:type="dxa"/>
            <w:hideMark/>
          </w:tcPr>
          <w:p w14:paraId="1A2DF769" w14:textId="67D6874E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  <w:hideMark/>
          </w:tcPr>
          <w:p w14:paraId="70793E8C" w14:textId="3EEFD355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441641.99</w:t>
            </w:r>
          </w:p>
        </w:tc>
        <w:tc>
          <w:tcPr>
            <w:tcW w:w="4226" w:type="dxa"/>
            <w:hideMark/>
          </w:tcPr>
          <w:p w14:paraId="76618508" w14:textId="2458BE33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1237696.00</w:t>
            </w:r>
          </w:p>
        </w:tc>
      </w:tr>
      <w:tr w:rsidR="008117EE" w:rsidRPr="008117EE" w14:paraId="59C05B0F" w14:textId="77777777" w:rsidTr="00936D56">
        <w:tc>
          <w:tcPr>
            <w:tcW w:w="1218" w:type="dxa"/>
            <w:hideMark/>
          </w:tcPr>
          <w:p w14:paraId="342F9EB8" w14:textId="4B50C609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  <w:hideMark/>
          </w:tcPr>
          <w:p w14:paraId="21E8BB88" w14:textId="0C22614B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441553.99</w:t>
            </w:r>
          </w:p>
        </w:tc>
        <w:tc>
          <w:tcPr>
            <w:tcW w:w="4226" w:type="dxa"/>
            <w:hideMark/>
          </w:tcPr>
          <w:p w14:paraId="786F1D34" w14:textId="46CE329F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1237753.00</w:t>
            </w:r>
          </w:p>
        </w:tc>
      </w:tr>
      <w:tr w:rsidR="008117EE" w:rsidRPr="008117EE" w14:paraId="7F9CDB9B" w14:textId="77777777" w:rsidTr="00936D56">
        <w:tc>
          <w:tcPr>
            <w:tcW w:w="1218" w:type="dxa"/>
            <w:hideMark/>
          </w:tcPr>
          <w:p w14:paraId="4372425D" w14:textId="0B4CF11A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  <w:hideMark/>
          </w:tcPr>
          <w:p w14:paraId="1168C38D" w14:textId="63AD59F0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441545.99</w:t>
            </w:r>
          </w:p>
        </w:tc>
        <w:tc>
          <w:tcPr>
            <w:tcW w:w="4226" w:type="dxa"/>
            <w:hideMark/>
          </w:tcPr>
          <w:p w14:paraId="7B22C2EC" w14:textId="632C0359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1237769.00</w:t>
            </w:r>
          </w:p>
        </w:tc>
      </w:tr>
      <w:tr w:rsidR="008117EE" w:rsidRPr="008117EE" w14:paraId="1351CC9C" w14:textId="77777777" w:rsidTr="00936D56">
        <w:tc>
          <w:tcPr>
            <w:tcW w:w="1218" w:type="dxa"/>
            <w:hideMark/>
          </w:tcPr>
          <w:p w14:paraId="3FA1BD86" w14:textId="6FBB71CF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  <w:hideMark/>
          </w:tcPr>
          <w:p w14:paraId="3AF08D08" w14:textId="6C48E3FE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441524.70</w:t>
            </w:r>
          </w:p>
        </w:tc>
        <w:tc>
          <w:tcPr>
            <w:tcW w:w="4226" w:type="dxa"/>
            <w:hideMark/>
          </w:tcPr>
          <w:p w14:paraId="395F2D18" w14:textId="41AF529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1237839.56</w:t>
            </w:r>
          </w:p>
        </w:tc>
      </w:tr>
      <w:tr w:rsidR="008117EE" w:rsidRPr="008117EE" w14:paraId="4D2DCE9C" w14:textId="77777777" w:rsidTr="00936D56">
        <w:tc>
          <w:tcPr>
            <w:tcW w:w="1218" w:type="dxa"/>
            <w:hideMark/>
          </w:tcPr>
          <w:p w14:paraId="44233CD0" w14:textId="50234BB1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  <w:hideMark/>
          </w:tcPr>
          <w:p w14:paraId="16E0BDA0" w14:textId="414767A5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441510.99</w:t>
            </w:r>
          </w:p>
        </w:tc>
        <w:tc>
          <w:tcPr>
            <w:tcW w:w="4226" w:type="dxa"/>
            <w:hideMark/>
          </w:tcPr>
          <w:p w14:paraId="46D7503B" w14:textId="5C7353B0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1237885.00</w:t>
            </w:r>
          </w:p>
        </w:tc>
      </w:tr>
      <w:tr w:rsidR="008117EE" w:rsidRPr="008117EE" w14:paraId="030AE27A" w14:textId="77777777" w:rsidTr="00936D56">
        <w:tc>
          <w:tcPr>
            <w:tcW w:w="1218" w:type="dxa"/>
            <w:hideMark/>
          </w:tcPr>
          <w:p w14:paraId="715C1514" w14:textId="7731503B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  <w:hideMark/>
          </w:tcPr>
          <w:p w14:paraId="74A19B5F" w14:textId="5DE2E8AB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441501.99</w:t>
            </w:r>
          </w:p>
        </w:tc>
        <w:tc>
          <w:tcPr>
            <w:tcW w:w="4226" w:type="dxa"/>
            <w:hideMark/>
          </w:tcPr>
          <w:p w14:paraId="76D27622" w14:textId="031EA5B5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1237890.00</w:t>
            </w:r>
          </w:p>
        </w:tc>
      </w:tr>
      <w:tr w:rsidR="008117EE" w:rsidRPr="008117EE" w14:paraId="04980C3E" w14:textId="77777777" w:rsidTr="00936D56">
        <w:tc>
          <w:tcPr>
            <w:tcW w:w="1218" w:type="dxa"/>
            <w:hideMark/>
          </w:tcPr>
          <w:p w14:paraId="539F19FE" w14:textId="0E2A8F59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  <w:hideMark/>
          </w:tcPr>
          <w:p w14:paraId="19B4FD8B" w14:textId="0B6D7477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441466.99</w:t>
            </w:r>
          </w:p>
        </w:tc>
        <w:tc>
          <w:tcPr>
            <w:tcW w:w="4226" w:type="dxa"/>
            <w:hideMark/>
          </w:tcPr>
          <w:p w14:paraId="4F6F86ED" w14:textId="4EB34811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1237922.00</w:t>
            </w:r>
          </w:p>
        </w:tc>
      </w:tr>
      <w:tr w:rsidR="008117EE" w:rsidRPr="008117EE" w14:paraId="1DC6FB1E" w14:textId="77777777" w:rsidTr="00936D56">
        <w:tc>
          <w:tcPr>
            <w:tcW w:w="1218" w:type="dxa"/>
            <w:hideMark/>
          </w:tcPr>
          <w:p w14:paraId="581A4757" w14:textId="186184D5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  <w:hideMark/>
          </w:tcPr>
          <w:p w14:paraId="032FC3E1" w14:textId="3AC7371E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441443.99</w:t>
            </w:r>
          </w:p>
        </w:tc>
        <w:tc>
          <w:tcPr>
            <w:tcW w:w="4226" w:type="dxa"/>
            <w:hideMark/>
          </w:tcPr>
          <w:p w14:paraId="5A7A3819" w14:textId="445DA46C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1237917.00</w:t>
            </w:r>
          </w:p>
        </w:tc>
      </w:tr>
      <w:tr w:rsidR="008117EE" w:rsidRPr="008117EE" w14:paraId="28248BCE" w14:textId="77777777" w:rsidTr="00936D56">
        <w:tc>
          <w:tcPr>
            <w:tcW w:w="1218" w:type="dxa"/>
            <w:hideMark/>
          </w:tcPr>
          <w:p w14:paraId="759C64D1" w14:textId="6E8EBEF4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  <w:hideMark/>
          </w:tcPr>
          <w:p w14:paraId="0BD4AB9A" w14:textId="46B19334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441419.99</w:t>
            </w:r>
          </w:p>
        </w:tc>
        <w:tc>
          <w:tcPr>
            <w:tcW w:w="4226" w:type="dxa"/>
            <w:hideMark/>
          </w:tcPr>
          <w:p w14:paraId="78C7E837" w14:textId="49589D97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1237938.00</w:t>
            </w:r>
          </w:p>
        </w:tc>
      </w:tr>
      <w:tr w:rsidR="008117EE" w:rsidRPr="008117EE" w14:paraId="553A7D26" w14:textId="77777777" w:rsidTr="00936D56">
        <w:tc>
          <w:tcPr>
            <w:tcW w:w="1218" w:type="dxa"/>
            <w:hideMark/>
          </w:tcPr>
          <w:p w14:paraId="1D142133" w14:textId="5F6CA34D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  <w:hideMark/>
          </w:tcPr>
          <w:p w14:paraId="284A6052" w14:textId="52C1082D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441414.99</w:t>
            </w:r>
          </w:p>
        </w:tc>
        <w:tc>
          <w:tcPr>
            <w:tcW w:w="4226" w:type="dxa"/>
            <w:hideMark/>
          </w:tcPr>
          <w:p w14:paraId="485DE582" w14:textId="515E5EE6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1237967.00</w:t>
            </w:r>
          </w:p>
        </w:tc>
      </w:tr>
      <w:tr w:rsidR="008117EE" w:rsidRPr="008117EE" w14:paraId="0EE87CAB" w14:textId="77777777" w:rsidTr="00936D56">
        <w:tc>
          <w:tcPr>
            <w:tcW w:w="1218" w:type="dxa"/>
            <w:hideMark/>
          </w:tcPr>
          <w:p w14:paraId="3FDFFB3D" w14:textId="314BF550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1" w:type="dxa"/>
            <w:hideMark/>
          </w:tcPr>
          <w:p w14:paraId="0EB6243C" w14:textId="36160F3F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441386.99</w:t>
            </w:r>
          </w:p>
        </w:tc>
        <w:tc>
          <w:tcPr>
            <w:tcW w:w="4226" w:type="dxa"/>
            <w:hideMark/>
          </w:tcPr>
          <w:p w14:paraId="7C98D9CD" w14:textId="31CDA3D0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1237974.00</w:t>
            </w:r>
          </w:p>
        </w:tc>
      </w:tr>
      <w:tr w:rsidR="008117EE" w:rsidRPr="008117EE" w14:paraId="40B19B2D" w14:textId="77777777" w:rsidTr="00936D56">
        <w:tc>
          <w:tcPr>
            <w:tcW w:w="1218" w:type="dxa"/>
            <w:hideMark/>
          </w:tcPr>
          <w:p w14:paraId="080374E1" w14:textId="0B48113B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1" w:type="dxa"/>
            <w:hideMark/>
          </w:tcPr>
          <w:p w14:paraId="07A79D87" w14:textId="6613DB1F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441348.99</w:t>
            </w:r>
          </w:p>
        </w:tc>
        <w:tc>
          <w:tcPr>
            <w:tcW w:w="4226" w:type="dxa"/>
            <w:hideMark/>
          </w:tcPr>
          <w:p w14:paraId="445309F3" w14:textId="3FD3275B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1237956.00</w:t>
            </w:r>
          </w:p>
        </w:tc>
      </w:tr>
      <w:tr w:rsidR="008117EE" w:rsidRPr="008117EE" w14:paraId="1FA0D1DD" w14:textId="77777777" w:rsidTr="00936D56">
        <w:tc>
          <w:tcPr>
            <w:tcW w:w="1218" w:type="dxa"/>
            <w:hideMark/>
          </w:tcPr>
          <w:p w14:paraId="789AD666" w14:textId="799D4D50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1" w:type="dxa"/>
            <w:hideMark/>
          </w:tcPr>
          <w:p w14:paraId="67200B14" w14:textId="39166BD5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441342.99</w:t>
            </w:r>
          </w:p>
        </w:tc>
        <w:tc>
          <w:tcPr>
            <w:tcW w:w="4226" w:type="dxa"/>
            <w:hideMark/>
          </w:tcPr>
          <w:p w14:paraId="5355DA34" w14:textId="520502FA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1237976.00</w:t>
            </w:r>
          </w:p>
        </w:tc>
      </w:tr>
      <w:tr w:rsidR="008117EE" w:rsidRPr="008117EE" w14:paraId="37122B62" w14:textId="77777777" w:rsidTr="00936D56">
        <w:tc>
          <w:tcPr>
            <w:tcW w:w="1218" w:type="dxa"/>
            <w:hideMark/>
          </w:tcPr>
          <w:p w14:paraId="779FBE02" w14:textId="091AB990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1" w:type="dxa"/>
            <w:hideMark/>
          </w:tcPr>
          <w:p w14:paraId="464951CE" w14:textId="76BBABE7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441322.99</w:t>
            </w:r>
          </w:p>
        </w:tc>
        <w:tc>
          <w:tcPr>
            <w:tcW w:w="4226" w:type="dxa"/>
            <w:hideMark/>
          </w:tcPr>
          <w:p w14:paraId="05D42814" w14:textId="67088FD7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1237990.00</w:t>
            </w:r>
          </w:p>
        </w:tc>
      </w:tr>
      <w:tr w:rsidR="008117EE" w:rsidRPr="008117EE" w14:paraId="23CC3F2C" w14:textId="77777777" w:rsidTr="00936D56">
        <w:tc>
          <w:tcPr>
            <w:tcW w:w="1218" w:type="dxa"/>
            <w:hideMark/>
          </w:tcPr>
          <w:p w14:paraId="4F171735" w14:textId="14899C45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1" w:type="dxa"/>
            <w:hideMark/>
          </w:tcPr>
          <w:p w14:paraId="43E22678" w14:textId="79C3A935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441320.99</w:t>
            </w:r>
          </w:p>
        </w:tc>
        <w:tc>
          <w:tcPr>
            <w:tcW w:w="4226" w:type="dxa"/>
            <w:hideMark/>
          </w:tcPr>
          <w:p w14:paraId="55EA97BE" w14:textId="33ED0C5B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1238005.00</w:t>
            </w:r>
          </w:p>
        </w:tc>
      </w:tr>
      <w:tr w:rsidR="008117EE" w:rsidRPr="008117EE" w14:paraId="5DBC015C" w14:textId="77777777" w:rsidTr="00936D56">
        <w:tc>
          <w:tcPr>
            <w:tcW w:w="1218" w:type="dxa"/>
            <w:hideMark/>
          </w:tcPr>
          <w:p w14:paraId="6DA04B15" w14:textId="1917906F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1" w:type="dxa"/>
            <w:hideMark/>
          </w:tcPr>
          <w:p w14:paraId="396D4523" w14:textId="5963CE15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441300.99</w:t>
            </w:r>
          </w:p>
        </w:tc>
        <w:tc>
          <w:tcPr>
            <w:tcW w:w="4226" w:type="dxa"/>
            <w:hideMark/>
          </w:tcPr>
          <w:p w14:paraId="300227C2" w14:textId="61074515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1238017.00</w:t>
            </w:r>
          </w:p>
        </w:tc>
      </w:tr>
      <w:tr w:rsidR="008117EE" w:rsidRPr="008117EE" w14:paraId="68CE6FB5" w14:textId="77777777" w:rsidTr="00936D56">
        <w:tc>
          <w:tcPr>
            <w:tcW w:w="1218" w:type="dxa"/>
            <w:hideMark/>
          </w:tcPr>
          <w:p w14:paraId="108D15FE" w14:textId="59826557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01" w:type="dxa"/>
            <w:hideMark/>
          </w:tcPr>
          <w:p w14:paraId="0F917683" w14:textId="32D62354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441258.99</w:t>
            </w:r>
          </w:p>
        </w:tc>
        <w:tc>
          <w:tcPr>
            <w:tcW w:w="4226" w:type="dxa"/>
            <w:hideMark/>
          </w:tcPr>
          <w:p w14:paraId="5A7C2CC5" w14:textId="564FFDFE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1238024.00</w:t>
            </w:r>
          </w:p>
        </w:tc>
      </w:tr>
      <w:tr w:rsidR="008117EE" w:rsidRPr="008117EE" w14:paraId="1CD7C3AE" w14:textId="77777777" w:rsidTr="00936D56">
        <w:tc>
          <w:tcPr>
            <w:tcW w:w="1218" w:type="dxa"/>
            <w:hideMark/>
          </w:tcPr>
          <w:p w14:paraId="52A07368" w14:textId="219AC8EF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01" w:type="dxa"/>
            <w:hideMark/>
          </w:tcPr>
          <w:p w14:paraId="707831E6" w14:textId="10261026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441232.99</w:t>
            </w:r>
          </w:p>
        </w:tc>
        <w:tc>
          <w:tcPr>
            <w:tcW w:w="4226" w:type="dxa"/>
            <w:hideMark/>
          </w:tcPr>
          <w:p w14:paraId="4E1F2B95" w14:textId="62126CDD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1238004.00</w:t>
            </w:r>
          </w:p>
        </w:tc>
      </w:tr>
      <w:tr w:rsidR="008117EE" w:rsidRPr="008117EE" w14:paraId="25121B6A" w14:textId="77777777" w:rsidTr="00936D56">
        <w:tc>
          <w:tcPr>
            <w:tcW w:w="1218" w:type="dxa"/>
            <w:hideMark/>
          </w:tcPr>
          <w:p w14:paraId="1C7AA7CE" w14:textId="7D8DACDC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01" w:type="dxa"/>
            <w:hideMark/>
          </w:tcPr>
          <w:p w14:paraId="28844927" w14:textId="4DE3C056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441198.99</w:t>
            </w:r>
          </w:p>
        </w:tc>
        <w:tc>
          <w:tcPr>
            <w:tcW w:w="4226" w:type="dxa"/>
            <w:hideMark/>
          </w:tcPr>
          <w:p w14:paraId="75F7234C" w14:textId="53D26BBD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1237999.00</w:t>
            </w:r>
          </w:p>
        </w:tc>
      </w:tr>
      <w:tr w:rsidR="008117EE" w:rsidRPr="008117EE" w14:paraId="2738EDAB" w14:textId="77777777" w:rsidTr="00936D56">
        <w:tc>
          <w:tcPr>
            <w:tcW w:w="1218" w:type="dxa"/>
            <w:hideMark/>
          </w:tcPr>
          <w:p w14:paraId="42B26E46" w14:textId="134AE541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901" w:type="dxa"/>
            <w:hideMark/>
          </w:tcPr>
          <w:p w14:paraId="523D592E" w14:textId="1312BB93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441131.99</w:t>
            </w:r>
          </w:p>
        </w:tc>
        <w:tc>
          <w:tcPr>
            <w:tcW w:w="4226" w:type="dxa"/>
            <w:hideMark/>
          </w:tcPr>
          <w:p w14:paraId="16932D2E" w14:textId="70DE51E6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1237943.00</w:t>
            </w:r>
          </w:p>
        </w:tc>
      </w:tr>
      <w:tr w:rsidR="008117EE" w:rsidRPr="008117EE" w14:paraId="1553FC8C" w14:textId="77777777" w:rsidTr="00936D56">
        <w:tc>
          <w:tcPr>
            <w:tcW w:w="1218" w:type="dxa"/>
            <w:hideMark/>
          </w:tcPr>
          <w:p w14:paraId="4E027630" w14:textId="35C8DF85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901" w:type="dxa"/>
            <w:hideMark/>
          </w:tcPr>
          <w:p w14:paraId="4F7CEAB3" w14:textId="3CA967D5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441097.99</w:t>
            </w:r>
          </w:p>
        </w:tc>
        <w:tc>
          <w:tcPr>
            <w:tcW w:w="4226" w:type="dxa"/>
            <w:hideMark/>
          </w:tcPr>
          <w:p w14:paraId="0644B803" w14:textId="29E02ED0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1237855.00</w:t>
            </w:r>
          </w:p>
        </w:tc>
      </w:tr>
      <w:tr w:rsidR="008117EE" w:rsidRPr="008117EE" w14:paraId="54FCC31D" w14:textId="77777777" w:rsidTr="00936D56">
        <w:tc>
          <w:tcPr>
            <w:tcW w:w="1218" w:type="dxa"/>
            <w:hideMark/>
          </w:tcPr>
          <w:p w14:paraId="520C35D7" w14:textId="33C19EE8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901" w:type="dxa"/>
            <w:hideMark/>
          </w:tcPr>
          <w:p w14:paraId="397A4EAD" w14:textId="02C4F337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441213.99</w:t>
            </w:r>
          </w:p>
        </w:tc>
        <w:tc>
          <w:tcPr>
            <w:tcW w:w="4226" w:type="dxa"/>
            <w:hideMark/>
          </w:tcPr>
          <w:p w14:paraId="242906F6" w14:textId="6DC07B3A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1237797.00</w:t>
            </w:r>
          </w:p>
        </w:tc>
      </w:tr>
      <w:tr w:rsidR="008117EE" w:rsidRPr="008117EE" w14:paraId="344AB8D1" w14:textId="77777777" w:rsidTr="00936D56">
        <w:tc>
          <w:tcPr>
            <w:tcW w:w="1218" w:type="dxa"/>
            <w:hideMark/>
          </w:tcPr>
          <w:p w14:paraId="7FD60EC4" w14:textId="36CC47FD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901" w:type="dxa"/>
            <w:hideMark/>
          </w:tcPr>
          <w:p w14:paraId="5201703C" w14:textId="55D1081E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441117.99</w:t>
            </w:r>
          </w:p>
        </w:tc>
        <w:tc>
          <w:tcPr>
            <w:tcW w:w="4226" w:type="dxa"/>
            <w:hideMark/>
          </w:tcPr>
          <w:p w14:paraId="1C3B9187" w14:textId="32E8DDAA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1237714.00</w:t>
            </w:r>
          </w:p>
        </w:tc>
      </w:tr>
      <w:tr w:rsidR="008117EE" w:rsidRPr="008117EE" w14:paraId="2098BA8F" w14:textId="77777777" w:rsidTr="00936D56">
        <w:tc>
          <w:tcPr>
            <w:tcW w:w="1218" w:type="dxa"/>
            <w:hideMark/>
          </w:tcPr>
          <w:p w14:paraId="31A0FC6C" w14:textId="6E9FD3EB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901" w:type="dxa"/>
            <w:hideMark/>
          </w:tcPr>
          <w:p w14:paraId="0800948D" w14:textId="6665D500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441118.99</w:t>
            </w:r>
          </w:p>
        </w:tc>
        <w:tc>
          <w:tcPr>
            <w:tcW w:w="4226" w:type="dxa"/>
            <w:hideMark/>
          </w:tcPr>
          <w:p w14:paraId="194FAC7B" w14:textId="5AC3C7EB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1237714.00</w:t>
            </w:r>
          </w:p>
        </w:tc>
      </w:tr>
      <w:tr w:rsidR="008117EE" w:rsidRPr="008117EE" w14:paraId="264EC606" w14:textId="77777777" w:rsidTr="00936D56">
        <w:tc>
          <w:tcPr>
            <w:tcW w:w="1218" w:type="dxa"/>
            <w:hideMark/>
          </w:tcPr>
          <w:p w14:paraId="1E39CB8E" w14:textId="6434DAFA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901" w:type="dxa"/>
            <w:hideMark/>
          </w:tcPr>
          <w:p w14:paraId="2A42C4A1" w14:textId="50DA6FBB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441165.99</w:t>
            </w:r>
          </w:p>
        </w:tc>
        <w:tc>
          <w:tcPr>
            <w:tcW w:w="4226" w:type="dxa"/>
            <w:hideMark/>
          </w:tcPr>
          <w:p w14:paraId="5E7E173F" w14:textId="1E6E7B1E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1237689.00</w:t>
            </w:r>
          </w:p>
        </w:tc>
      </w:tr>
      <w:tr w:rsidR="008117EE" w:rsidRPr="008117EE" w14:paraId="38420996" w14:textId="77777777" w:rsidTr="00936D56">
        <w:tc>
          <w:tcPr>
            <w:tcW w:w="1218" w:type="dxa"/>
            <w:hideMark/>
          </w:tcPr>
          <w:p w14:paraId="370F8A81" w14:textId="3887AF38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901" w:type="dxa"/>
            <w:hideMark/>
          </w:tcPr>
          <w:p w14:paraId="6A4144C9" w14:textId="390B4620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441209.99</w:t>
            </w:r>
          </w:p>
        </w:tc>
        <w:tc>
          <w:tcPr>
            <w:tcW w:w="4226" w:type="dxa"/>
            <w:hideMark/>
          </w:tcPr>
          <w:p w14:paraId="64F8CFA0" w14:textId="6570CF3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1237690.00</w:t>
            </w:r>
          </w:p>
        </w:tc>
      </w:tr>
      <w:tr w:rsidR="008117EE" w:rsidRPr="008117EE" w14:paraId="0966D145" w14:textId="77777777" w:rsidTr="00936D56">
        <w:tc>
          <w:tcPr>
            <w:tcW w:w="1218" w:type="dxa"/>
            <w:hideMark/>
          </w:tcPr>
          <w:p w14:paraId="58769EE0" w14:textId="56427E5C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901" w:type="dxa"/>
            <w:hideMark/>
          </w:tcPr>
          <w:p w14:paraId="59B9D9FB" w14:textId="3D280A61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441251.99</w:t>
            </w:r>
          </w:p>
        </w:tc>
        <w:tc>
          <w:tcPr>
            <w:tcW w:w="4226" w:type="dxa"/>
            <w:hideMark/>
          </w:tcPr>
          <w:p w14:paraId="49EC4D85" w14:textId="0F9D7565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1237690.00</w:t>
            </w:r>
          </w:p>
        </w:tc>
      </w:tr>
      <w:tr w:rsidR="008117EE" w:rsidRPr="008117EE" w14:paraId="2F03F8B1" w14:textId="77777777" w:rsidTr="00936D56">
        <w:tc>
          <w:tcPr>
            <w:tcW w:w="1218" w:type="dxa"/>
            <w:hideMark/>
          </w:tcPr>
          <w:p w14:paraId="4876F166" w14:textId="663A58A8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901" w:type="dxa"/>
            <w:hideMark/>
          </w:tcPr>
          <w:p w14:paraId="1617ABC7" w14:textId="1FD9B273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441310.99</w:t>
            </w:r>
          </w:p>
        </w:tc>
        <w:tc>
          <w:tcPr>
            <w:tcW w:w="4226" w:type="dxa"/>
            <w:hideMark/>
          </w:tcPr>
          <w:p w14:paraId="25259CFA" w14:textId="6E514996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1237660.00</w:t>
            </w:r>
          </w:p>
        </w:tc>
      </w:tr>
      <w:tr w:rsidR="008117EE" w:rsidRPr="008117EE" w14:paraId="7F90FD1C" w14:textId="77777777" w:rsidTr="00936D56">
        <w:tc>
          <w:tcPr>
            <w:tcW w:w="1218" w:type="dxa"/>
            <w:hideMark/>
          </w:tcPr>
          <w:p w14:paraId="466857EC" w14:textId="4F630980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901" w:type="dxa"/>
            <w:hideMark/>
          </w:tcPr>
          <w:p w14:paraId="2C01C65D" w14:textId="6308951C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441329.99</w:t>
            </w:r>
          </w:p>
        </w:tc>
        <w:tc>
          <w:tcPr>
            <w:tcW w:w="4226" w:type="dxa"/>
            <w:hideMark/>
          </w:tcPr>
          <w:p w14:paraId="5B239827" w14:textId="3B57372B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1237638.00</w:t>
            </w:r>
          </w:p>
        </w:tc>
      </w:tr>
      <w:tr w:rsidR="008117EE" w:rsidRPr="008117EE" w14:paraId="0D89F944" w14:textId="77777777" w:rsidTr="00936D56">
        <w:tc>
          <w:tcPr>
            <w:tcW w:w="1218" w:type="dxa"/>
            <w:hideMark/>
          </w:tcPr>
          <w:p w14:paraId="784B1F6B" w14:textId="4F866F00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901" w:type="dxa"/>
            <w:hideMark/>
          </w:tcPr>
          <w:p w14:paraId="75013CA3" w14:textId="5846290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441359.99</w:t>
            </w:r>
          </w:p>
        </w:tc>
        <w:tc>
          <w:tcPr>
            <w:tcW w:w="4226" w:type="dxa"/>
            <w:hideMark/>
          </w:tcPr>
          <w:p w14:paraId="4B80214A" w14:textId="18CB1E9B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1237630.00</w:t>
            </w:r>
          </w:p>
        </w:tc>
      </w:tr>
      <w:tr w:rsidR="008117EE" w:rsidRPr="008117EE" w14:paraId="14F66C10" w14:textId="77777777" w:rsidTr="00936D56">
        <w:tc>
          <w:tcPr>
            <w:tcW w:w="1218" w:type="dxa"/>
            <w:hideMark/>
          </w:tcPr>
          <w:p w14:paraId="012C4FF8" w14:textId="19FE2398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901" w:type="dxa"/>
            <w:hideMark/>
          </w:tcPr>
          <w:p w14:paraId="1C047B4B" w14:textId="5FC993DF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441426.99</w:t>
            </w:r>
          </w:p>
        </w:tc>
        <w:tc>
          <w:tcPr>
            <w:tcW w:w="4226" w:type="dxa"/>
            <w:hideMark/>
          </w:tcPr>
          <w:p w14:paraId="72FAA770" w14:textId="0D5296B3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1237573.00</w:t>
            </w:r>
          </w:p>
        </w:tc>
      </w:tr>
      <w:tr w:rsidR="008117EE" w:rsidRPr="008117EE" w14:paraId="44F43615" w14:textId="77777777" w:rsidTr="00936D56">
        <w:tc>
          <w:tcPr>
            <w:tcW w:w="1218" w:type="dxa"/>
            <w:hideMark/>
          </w:tcPr>
          <w:p w14:paraId="4C9C6120" w14:textId="2D2F6EF8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901" w:type="dxa"/>
            <w:hideMark/>
          </w:tcPr>
          <w:p w14:paraId="2646F520" w14:textId="79079A14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441446.99</w:t>
            </w:r>
          </w:p>
        </w:tc>
        <w:tc>
          <w:tcPr>
            <w:tcW w:w="4226" w:type="dxa"/>
            <w:hideMark/>
          </w:tcPr>
          <w:p w14:paraId="0B3680B4" w14:textId="5A3B9149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1237544.00</w:t>
            </w:r>
          </w:p>
        </w:tc>
      </w:tr>
      <w:tr w:rsidR="008117EE" w:rsidRPr="008117EE" w14:paraId="33C1BC54" w14:textId="77777777" w:rsidTr="00936D56">
        <w:tc>
          <w:tcPr>
            <w:tcW w:w="1218" w:type="dxa"/>
            <w:hideMark/>
          </w:tcPr>
          <w:p w14:paraId="67CBA269" w14:textId="004A0B08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901" w:type="dxa"/>
            <w:hideMark/>
          </w:tcPr>
          <w:p w14:paraId="0A228DBC" w14:textId="19CCC3EC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441484.99</w:t>
            </w:r>
          </w:p>
        </w:tc>
        <w:tc>
          <w:tcPr>
            <w:tcW w:w="4226" w:type="dxa"/>
            <w:hideMark/>
          </w:tcPr>
          <w:p w14:paraId="6AA414E0" w14:textId="0B53F43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1237522.00</w:t>
            </w:r>
          </w:p>
        </w:tc>
      </w:tr>
      <w:tr w:rsidR="008117EE" w:rsidRPr="008117EE" w14:paraId="0146B52E" w14:textId="77777777" w:rsidTr="00936D56">
        <w:tc>
          <w:tcPr>
            <w:tcW w:w="1218" w:type="dxa"/>
            <w:hideMark/>
          </w:tcPr>
          <w:p w14:paraId="2A62AC06" w14:textId="5BC47247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901" w:type="dxa"/>
            <w:hideMark/>
          </w:tcPr>
          <w:p w14:paraId="266E1CED" w14:textId="128364F3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441514.99</w:t>
            </w:r>
          </w:p>
        </w:tc>
        <w:tc>
          <w:tcPr>
            <w:tcW w:w="4226" w:type="dxa"/>
            <w:hideMark/>
          </w:tcPr>
          <w:p w14:paraId="69587328" w14:textId="6D46DF88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1237541.00</w:t>
            </w:r>
          </w:p>
        </w:tc>
      </w:tr>
      <w:tr w:rsidR="008117EE" w:rsidRPr="008117EE" w14:paraId="2309B0C9" w14:textId="77777777" w:rsidTr="00936D56">
        <w:tc>
          <w:tcPr>
            <w:tcW w:w="1218" w:type="dxa"/>
            <w:hideMark/>
          </w:tcPr>
          <w:p w14:paraId="10A14B8E" w14:textId="68E47E0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901" w:type="dxa"/>
            <w:hideMark/>
          </w:tcPr>
          <w:p w14:paraId="16DC2FA7" w14:textId="74B1BD8A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441534.99</w:t>
            </w:r>
          </w:p>
        </w:tc>
        <w:tc>
          <w:tcPr>
            <w:tcW w:w="4226" w:type="dxa"/>
            <w:hideMark/>
          </w:tcPr>
          <w:p w14:paraId="181CC6F7" w14:textId="4DFBD58C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1237528.00</w:t>
            </w:r>
          </w:p>
        </w:tc>
      </w:tr>
    </w:tbl>
    <w:p w14:paraId="1F6FEF74" w14:textId="55603900" w:rsidR="00052A41" w:rsidRPr="008117EE" w:rsidRDefault="00052A41" w:rsidP="00561377">
      <w:pPr>
        <w:jc w:val="center"/>
        <w:rPr>
          <w:rFonts w:ascii="Times New Roman" w:hAnsi="Times New Roman" w:cs="Times New Roman"/>
        </w:rPr>
      </w:pPr>
    </w:p>
    <w:p w14:paraId="42B86B65" w14:textId="77777777" w:rsidR="00C70597" w:rsidRPr="008117EE" w:rsidRDefault="00C70597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br w:type="page"/>
      </w:r>
    </w:p>
    <w:p w14:paraId="67779E6C" w14:textId="26EE50D7" w:rsidR="00C70597" w:rsidRPr="008117EE" w:rsidRDefault="00C70597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lastRenderedPageBreak/>
        <w:t xml:space="preserve">Д. </w:t>
      </w:r>
      <w:r w:rsidR="00936D56" w:rsidRPr="008117EE">
        <w:rPr>
          <w:rFonts w:ascii="Times New Roman" w:hAnsi="Times New Roman" w:cs="Times New Roman"/>
        </w:rPr>
        <w:t>Коленово</w:t>
      </w:r>
    </w:p>
    <w:p w14:paraId="6C966974" w14:textId="7A93F95D" w:rsidR="00C70597" w:rsidRPr="008117EE" w:rsidRDefault="00DF06A5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310EA18" wp14:editId="06CF392F">
            <wp:extent cx="5581650" cy="4074947"/>
            <wp:effectExtent l="0" t="0" r="0" b="1905"/>
            <wp:docPr id="28" name="Рисунок 28" descr="Z:\Дима2017\Шураев\РАБОТА\Мурыгинское ГП\денис\ГраницыМурыгинское сп\схемы\колено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Дима2017\Шураев\РАБОТА\Мурыгинское ГП\денис\ГраницыМурыгинское сп\схемы\коленов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09" b="59478"/>
                    <a:stretch/>
                  </pic:blipFill>
                  <pic:spPr bwMode="auto">
                    <a:xfrm>
                      <a:off x="0" y="0"/>
                      <a:ext cx="5581650" cy="407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640F0247" w14:textId="77777777" w:rsidTr="00936D56">
        <w:trPr>
          <w:trHeight w:val="254"/>
        </w:trPr>
        <w:tc>
          <w:tcPr>
            <w:tcW w:w="1218" w:type="dxa"/>
            <w:vMerge w:val="restart"/>
          </w:tcPr>
          <w:p w14:paraId="44D09980" w14:textId="77777777" w:rsidR="00C70597" w:rsidRPr="008117EE" w:rsidRDefault="00C70597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119D8BF5" w14:textId="77777777" w:rsidR="00C70597" w:rsidRPr="008117EE" w:rsidRDefault="00C70597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5747E041" w14:textId="77777777" w:rsidTr="00936D56">
        <w:trPr>
          <w:trHeight w:val="353"/>
        </w:trPr>
        <w:tc>
          <w:tcPr>
            <w:tcW w:w="1218" w:type="dxa"/>
            <w:vMerge/>
          </w:tcPr>
          <w:p w14:paraId="2ED75A8D" w14:textId="77777777" w:rsidR="00C70597" w:rsidRPr="008117EE" w:rsidRDefault="00C70597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16B99743" w14:textId="77777777" w:rsidR="00C70597" w:rsidRPr="008117EE" w:rsidRDefault="00C70597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68EC961E" w14:textId="77777777" w:rsidR="00C70597" w:rsidRPr="008117EE" w:rsidRDefault="00C70597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531856E9" w14:textId="77777777" w:rsidTr="00936D56">
        <w:tc>
          <w:tcPr>
            <w:tcW w:w="1218" w:type="dxa"/>
            <w:hideMark/>
          </w:tcPr>
          <w:p w14:paraId="329C8AE2" w14:textId="0D52928A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hideMark/>
          </w:tcPr>
          <w:p w14:paraId="3A88E03C" w14:textId="44742F67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443186.99</w:t>
            </w:r>
          </w:p>
        </w:tc>
        <w:tc>
          <w:tcPr>
            <w:tcW w:w="4226" w:type="dxa"/>
            <w:hideMark/>
          </w:tcPr>
          <w:p w14:paraId="300F395C" w14:textId="4049E8B0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1237706.00</w:t>
            </w:r>
          </w:p>
        </w:tc>
      </w:tr>
      <w:tr w:rsidR="008117EE" w:rsidRPr="008117EE" w14:paraId="3D482DE8" w14:textId="77777777" w:rsidTr="00936D56">
        <w:tc>
          <w:tcPr>
            <w:tcW w:w="1218" w:type="dxa"/>
            <w:hideMark/>
          </w:tcPr>
          <w:p w14:paraId="67CB1656" w14:textId="6EA81005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hideMark/>
          </w:tcPr>
          <w:p w14:paraId="7524DE72" w14:textId="5ED826FE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443196.99</w:t>
            </w:r>
          </w:p>
        </w:tc>
        <w:tc>
          <w:tcPr>
            <w:tcW w:w="4226" w:type="dxa"/>
            <w:hideMark/>
          </w:tcPr>
          <w:p w14:paraId="2276A943" w14:textId="74FB351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1237740.00</w:t>
            </w:r>
          </w:p>
        </w:tc>
      </w:tr>
      <w:tr w:rsidR="008117EE" w:rsidRPr="008117EE" w14:paraId="5DD754F0" w14:textId="77777777" w:rsidTr="00936D56">
        <w:tc>
          <w:tcPr>
            <w:tcW w:w="1218" w:type="dxa"/>
            <w:hideMark/>
          </w:tcPr>
          <w:p w14:paraId="1515EA76" w14:textId="1BC3D2EF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hideMark/>
          </w:tcPr>
          <w:p w14:paraId="04D067CB" w14:textId="3F86EA33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443153.99</w:t>
            </w:r>
          </w:p>
        </w:tc>
        <w:tc>
          <w:tcPr>
            <w:tcW w:w="4226" w:type="dxa"/>
            <w:hideMark/>
          </w:tcPr>
          <w:p w14:paraId="4A2A8FB1" w14:textId="0F3AF8F3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1237781.00</w:t>
            </w:r>
          </w:p>
        </w:tc>
      </w:tr>
      <w:tr w:rsidR="008117EE" w:rsidRPr="008117EE" w14:paraId="5526DBF2" w14:textId="77777777" w:rsidTr="00936D56">
        <w:tc>
          <w:tcPr>
            <w:tcW w:w="1218" w:type="dxa"/>
            <w:hideMark/>
          </w:tcPr>
          <w:p w14:paraId="28E25AA6" w14:textId="505A34C1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hideMark/>
          </w:tcPr>
          <w:p w14:paraId="0EBC5585" w14:textId="2842E245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443145.99</w:t>
            </w:r>
          </w:p>
        </w:tc>
        <w:tc>
          <w:tcPr>
            <w:tcW w:w="4226" w:type="dxa"/>
            <w:hideMark/>
          </w:tcPr>
          <w:p w14:paraId="6A29802B" w14:textId="7DF16545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1237811.00</w:t>
            </w:r>
          </w:p>
        </w:tc>
      </w:tr>
      <w:tr w:rsidR="008117EE" w:rsidRPr="008117EE" w14:paraId="2CD5F937" w14:textId="77777777" w:rsidTr="00936D56">
        <w:tc>
          <w:tcPr>
            <w:tcW w:w="1218" w:type="dxa"/>
            <w:hideMark/>
          </w:tcPr>
          <w:p w14:paraId="4ED0A316" w14:textId="5EE2AD3F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  <w:hideMark/>
          </w:tcPr>
          <w:p w14:paraId="350D6A78" w14:textId="2E71C26D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443142.99</w:t>
            </w:r>
          </w:p>
        </w:tc>
        <w:tc>
          <w:tcPr>
            <w:tcW w:w="4226" w:type="dxa"/>
            <w:hideMark/>
          </w:tcPr>
          <w:p w14:paraId="5EBA5183" w14:textId="7660575B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1237888.00</w:t>
            </w:r>
          </w:p>
        </w:tc>
      </w:tr>
      <w:tr w:rsidR="008117EE" w:rsidRPr="008117EE" w14:paraId="2CF7C529" w14:textId="77777777" w:rsidTr="00936D56">
        <w:tc>
          <w:tcPr>
            <w:tcW w:w="1218" w:type="dxa"/>
            <w:hideMark/>
          </w:tcPr>
          <w:p w14:paraId="27C678AA" w14:textId="5FF862FD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  <w:hideMark/>
          </w:tcPr>
          <w:p w14:paraId="040FE8C1" w14:textId="601BE734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443135.99</w:t>
            </w:r>
          </w:p>
        </w:tc>
        <w:tc>
          <w:tcPr>
            <w:tcW w:w="4226" w:type="dxa"/>
            <w:hideMark/>
          </w:tcPr>
          <w:p w14:paraId="7160E32A" w14:textId="6AB027E3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1237938.00</w:t>
            </w:r>
          </w:p>
        </w:tc>
      </w:tr>
      <w:tr w:rsidR="008117EE" w:rsidRPr="008117EE" w14:paraId="11822499" w14:textId="77777777" w:rsidTr="00936D56">
        <w:tc>
          <w:tcPr>
            <w:tcW w:w="1218" w:type="dxa"/>
            <w:hideMark/>
          </w:tcPr>
          <w:p w14:paraId="385375F6" w14:textId="5E62B68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  <w:hideMark/>
          </w:tcPr>
          <w:p w14:paraId="74E11D74" w14:textId="0C58ED2B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443129.99</w:t>
            </w:r>
          </w:p>
        </w:tc>
        <w:tc>
          <w:tcPr>
            <w:tcW w:w="4226" w:type="dxa"/>
            <w:hideMark/>
          </w:tcPr>
          <w:p w14:paraId="7B33E918" w14:textId="7425D890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1237973.00</w:t>
            </w:r>
          </w:p>
        </w:tc>
      </w:tr>
      <w:tr w:rsidR="008117EE" w:rsidRPr="008117EE" w14:paraId="6902C5ED" w14:textId="77777777" w:rsidTr="00936D56">
        <w:tc>
          <w:tcPr>
            <w:tcW w:w="1218" w:type="dxa"/>
            <w:hideMark/>
          </w:tcPr>
          <w:p w14:paraId="48C2C431" w14:textId="5FEB9753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  <w:hideMark/>
          </w:tcPr>
          <w:p w14:paraId="72ED77FF" w14:textId="1C426F39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443178.99</w:t>
            </w:r>
          </w:p>
        </w:tc>
        <w:tc>
          <w:tcPr>
            <w:tcW w:w="4226" w:type="dxa"/>
            <w:hideMark/>
          </w:tcPr>
          <w:p w14:paraId="1B215691" w14:textId="286BAF1B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1237950.00</w:t>
            </w:r>
          </w:p>
        </w:tc>
      </w:tr>
      <w:tr w:rsidR="008117EE" w:rsidRPr="008117EE" w14:paraId="1747F27A" w14:textId="77777777" w:rsidTr="00936D56">
        <w:tc>
          <w:tcPr>
            <w:tcW w:w="1218" w:type="dxa"/>
            <w:hideMark/>
          </w:tcPr>
          <w:p w14:paraId="2A6FF95A" w14:textId="3F37534A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  <w:hideMark/>
          </w:tcPr>
          <w:p w14:paraId="24BDCCE3" w14:textId="6699B83E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443207.99</w:t>
            </w:r>
          </w:p>
        </w:tc>
        <w:tc>
          <w:tcPr>
            <w:tcW w:w="4226" w:type="dxa"/>
            <w:hideMark/>
          </w:tcPr>
          <w:p w14:paraId="2069D61E" w14:textId="106BBD6C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1237992.00</w:t>
            </w:r>
          </w:p>
        </w:tc>
      </w:tr>
      <w:tr w:rsidR="008117EE" w:rsidRPr="008117EE" w14:paraId="095DBB69" w14:textId="77777777" w:rsidTr="00936D56">
        <w:tc>
          <w:tcPr>
            <w:tcW w:w="1218" w:type="dxa"/>
            <w:hideMark/>
          </w:tcPr>
          <w:p w14:paraId="3E2DE0ED" w14:textId="3429AA90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  <w:hideMark/>
          </w:tcPr>
          <w:p w14:paraId="011ABD31" w14:textId="1BD14B81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443183.99</w:t>
            </w:r>
          </w:p>
        </w:tc>
        <w:tc>
          <w:tcPr>
            <w:tcW w:w="4226" w:type="dxa"/>
            <w:hideMark/>
          </w:tcPr>
          <w:p w14:paraId="79D8B326" w14:textId="08FE5681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1238080.00</w:t>
            </w:r>
          </w:p>
        </w:tc>
      </w:tr>
      <w:tr w:rsidR="008117EE" w:rsidRPr="008117EE" w14:paraId="1FD7A292" w14:textId="77777777" w:rsidTr="00936D56">
        <w:tc>
          <w:tcPr>
            <w:tcW w:w="1218" w:type="dxa"/>
            <w:hideMark/>
          </w:tcPr>
          <w:p w14:paraId="6BEB5ADF" w14:textId="356FD10A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  <w:hideMark/>
          </w:tcPr>
          <w:p w14:paraId="3F0A11E6" w14:textId="7E61C721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443205.73</w:t>
            </w:r>
          </w:p>
        </w:tc>
        <w:tc>
          <w:tcPr>
            <w:tcW w:w="4226" w:type="dxa"/>
            <w:hideMark/>
          </w:tcPr>
          <w:p w14:paraId="005D8C2F" w14:textId="7F04493C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1238122.52</w:t>
            </w:r>
          </w:p>
        </w:tc>
      </w:tr>
      <w:tr w:rsidR="008117EE" w:rsidRPr="008117EE" w14:paraId="28B1A64D" w14:textId="77777777" w:rsidTr="00936D56">
        <w:tc>
          <w:tcPr>
            <w:tcW w:w="1218" w:type="dxa"/>
            <w:hideMark/>
          </w:tcPr>
          <w:p w14:paraId="2E84770F" w14:textId="0DC1AE0D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  <w:hideMark/>
          </w:tcPr>
          <w:p w14:paraId="2AD84F45" w14:textId="38C34000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443158.99</w:t>
            </w:r>
          </w:p>
        </w:tc>
        <w:tc>
          <w:tcPr>
            <w:tcW w:w="4226" w:type="dxa"/>
            <w:hideMark/>
          </w:tcPr>
          <w:p w14:paraId="4765D538" w14:textId="4F89B40B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1238151.00</w:t>
            </w:r>
          </w:p>
        </w:tc>
      </w:tr>
      <w:tr w:rsidR="008117EE" w:rsidRPr="008117EE" w14:paraId="2B731920" w14:textId="77777777" w:rsidTr="00936D56">
        <w:tc>
          <w:tcPr>
            <w:tcW w:w="1218" w:type="dxa"/>
            <w:hideMark/>
          </w:tcPr>
          <w:p w14:paraId="4245B376" w14:textId="7FB7B5A0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  <w:hideMark/>
          </w:tcPr>
          <w:p w14:paraId="07028765" w14:textId="6799563A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443139.99</w:t>
            </w:r>
          </w:p>
        </w:tc>
        <w:tc>
          <w:tcPr>
            <w:tcW w:w="4226" w:type="dxa"/>
            <w:hideMark/>
          </w:tcPr>
          <w:p w14:paraId="0710D2C9" w14:textId="5C2A6FC1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1238239.00</w:t>
            </w:r>
          </w:p>
        </w:tc>
      </w:tr>
      <w:tr w:rsidR="008117EE" w:rsidRPr="008117EE" w14:paraId="76DFCFC6" w14:textId="77777777" w:rsidTr="00936D56">
        <w:tc>
          <w:tcPr>
            <w:tcW w:w="1218" w:type="dxa"/>
            <w:hideMark/>
          </w:tcPr>
          <w:p w14:paraId="7997ABA0" w14:textId="2E590BDB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  <w:hideMark/>
          </w:tcPr>
          <w:p w14:paraId="4AA01282" w14:textId="1720E81C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443131.99</w:t>
            </w:r>
          </w:p>
        </w:tc>
        <w:tc>
          <w:tcPr>
            <w:tcW w:w="4226" w:type="dxa"/>
            <w:hideMark/>
          </w:tcPr>
          <w:p w14:paraId="79F2E8F4" w14:textId="00EEADC1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1238405.00</w:t>
            </w:r>
          </w:p>
        </w:tc>
      </w:tr>
      <w:tr w:rsidR="008117EE" w:rsidRPr="008117EE" w14:paraId="572C94B1" w14:textId="77777777" w:rsidTr="00936D56">
        <w:tc>
          <w:tcPr>
            <w:tcW w:w="1218" w:type="dxa"/>
            <w:hideMark/>
          </w:tcPr>
          <w:p w14:paraId="0332D7F1" w14:textId="29519DAC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  <w:hideMark/>
          </w:tcPr>
          <w:p w14:paraId="5092F983" w14:textId="042FFCC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443122.99</w:t>
            </w:r>
          </w:p>
        </w:tc>
        <w:tc>
          <w:tcPr>
            <w:tcW w:w="4226" w:type="dxa"/>
            <w:hideMark/>
          </w:tcPr>
          <w:p w14:paraId="317B02F1" w14:textId="6615BDAA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1238500.00</w:t>
            </w:r>
          </w:p>
        </w:tc>
      </w:tr>
      <w:tr w:rsidR="008117EE" w:rsidRPr="008117EE" w14:paraId="1B0E2704" w14:textId="77777777" w:rsidTr="00936D56">
        <w:tc>
          <w:tcPr>
            <w:tcW w:w="1218" w:type="dxa"/>
            <w:hideMark/>
          </w:tcPr>
          <w:p w14:paraId="64512C88" w14:textId="643AAEDB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1" w:type="dxa"/>
            <w:hideMark/>
          </w:tcPr>
          <w:p w14:paraId="19263C45" w14:textId="1D5AE127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443135.99</w:t>
            </w:r>
          </w:p>
        </w:tc>
        <w:tc>
          <w:tcPr>
            <w:tcW w:w="4226" w:type="dxa"/>
            <w:hideMark/>
          </w:tcPr>
          <w:p w14:paraId="6AE2D4E4" w14:textId="38C18829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1238548.00</w:t>
            </w:r>
          </w:p>
        </w:tc>
      </w:tr>
      <w:tr w:rsidR="008117EE" w:rsidRPr="008117EE" w14:paraId="4B9AE7BF" w14:textId="77777777" w:rsidTr="00936D56">
        <w:tc>
          <w:tcPr>
            <w:tcW w:w="1218" w:type="dxa"/>
            <w:hideMark/>
          </w:tcPr>
          <w:p w14:paraId="08FB856B" w14:textId="2B83D2F4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1" w:type="dxa"/>
            <w:hideMark/>
          </w:tcPr>
          <w:p w14:paraId="343A1FDB" w14:textId="7B22325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443134.99</w:t>
            </w:r>
          </w:p>
        </w:tc>
        <w:tc>
          <w:tcPr>
            <w:tcW w:w="4226" w:type="dxa"/>
            <w:hideMark/>
          </w:tcPr>
          <w:p w14:paraId="34E4E110" w14:textId="6CA0042D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1238551.00</w:t>
            </w:r>
          </w:p>
        </w:tc>
      </w:tr>
      <w:tr w:rsidR="008117EE" w:rsidRPr="008117EE" w14:paraId="0C990C17" w14:textId="77777777" w:rsidTr="00936D56">
        <w:tc>
          <w:tcPr>
            <w:tcW w:w="1218" w:type="dxa"/>
            <w:hideMark/>
          </w:tcPr>
          <w:p w14:paraId="10B9686D" w14:textId="46898EDF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1" w:type="dxa"/>
            <w:hideMark/>
          </w:tcPr>
          <w:p w14:paraId="33E7CF80" w14:textId="3A74D42C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443090.99</w:t>
            </w:r>
          </w:p>
        </w:tc>
        <w:tc>
          <w:tcPr>
            <w:tcW w:w="4226" w:type="dxa"/>
            <w:hideMark/>
          </w:tcPr>
          <w:p w14:paraId="5F103A4A" w14:textId="22C2F98C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1238502.00</w:t>
            </w:r>
          </w:p>
        </w:tc>
      </w:tr>
      <w:tr w:rsidR="008117EE" w:rsidRPr="008117EE" w14:paraId="41811FDC" w14:textId="77777777" w:rsidTr="00936D56">
        <w:tc>
          <w:tcPr>
            <w:tcW w:w="1218" w:type="dxa"/>
            <w:hideMark/>
          </w:tcPr>
          <w:p w14:paraId="667194B6" w14:textId="7C5BF1A8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1" w:type="dxa"/>
            <w:hideMark/>
          </w:tcPr>
          <w:p w14:paraId="2E62F976" w14:textId="77CAB570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443089.99</w:t>
            </w:r>
          </w:p>
        </w:tc>
        <w:tc>
          <w:tcPr>
            <w:tcW w:w="4226" w:type="dxa"/>
            <w:hideMark/>
          </w:tcPr>
          <w:p w14:paraId="2608FA90" w14:textId="2179C194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1238501.00</w:t>
            </w:r>
          </w:p>
        </w:tc>
      </w:tr>
      <w:tr w:rsidR="008117EE" w:rsidRPr="008117EE" w14:paraId="333EC780" w14:textId="77777777" w:rsidTr="00936D56">
        <w:tc>
          <w:tcPr>
            <w:tcW w:w="1218" w:type="dxa"/>
            <w:hideMark/>
          </w:tcPr>
          <w:p w14:paraId="11B00195" w14:textId="503776F1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1" w:type="dxa"/>
            <w:hideMark/>
          </w:tcPr>
          <w:p w14:paraId="28396F9F" w14:textId="3BEAE474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443023.99</w:t>
            </w:r>
          </w:p>
        </w:tc>
        <w:tc>
          <w:tcPr>
            <w:tcW w:w="4226" w:type="dxa"/>
            <w:hideMark/>
          </w:tcPr>
          <w:p w14:paraId="3E7BECF8" w14:textId="01AB7923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1238529.00</w:t>
            </w:r>
          </w:p>
        </w:tc>
      </w:tr>
      <w:tr w:rsidR="008117EE" w:rsidRPr="008117EE" w14:paraId="309D2217" w14:textId="77777777" w:rsidTr="00936D56">
        <w:tc>
          <w:tcPr>
            <w:tcW w:w="1218" w:type="dxa"/>
            <w:hideMark/>
          </w:tcPr>
          <w:p w14:paraId="0A785870" w14:textId="4B593F0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1" w:type="dxa"/>
            <w:hideMark/>
          </w:tcPr>
          <w:p w14:paraId="45E5797C" w14:textId="6EBB8183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442995.99</w:t>
            </w:r>
          </w:p>
        </w:tc>
        <w:tc>
          <w:tcPr>
            <w:tcW w:w="4226" w:type="dxa"/>
            <w:hideMark/>
          </w:tcPr>
          <w:p w14:paraId="0F7257C0" w14:textId="69058A16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1238510.00</w:t>
            </w:r>
          </w:p>
        </w:tc>
      </w:tr>
      <w:tr w:rsidR="008117EE" w:rsidRPr="008117EE" w14:paraId="6230CB50" w14:textId="77777777" w:rsidTr="00936D56">
        <w:tc>
          <w:tcPr>
            <w:tcW w:w="1218" w:type="dxa"/>
            <w:hideMark/>
          </w:tcPr>
          <w:p w14:paraId="17318ED2" w14:textId="5861A0F0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01" w:type="dxa"/>
            <w:hideMark/>
          </w:tcPr>
          <w:p w14:paraId="6340C62F" w14:textId="130C45EA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442981.99</w:t>
            </w:r>
          </w:p>
        </w:tc>
        <w:tc>
          <w:tcPr>
            <w:tcW w:w="4226" w:type="dxa"/>
            <w:hideMark/>
          </w:tcPr>
          <w:p w14:paraId="46FFE63F" w14:textId="1480410E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1238445.00</w:t>
            </w:r>
          </w:p>
        </w:tc>
      </w:tr>
      <w:tr w:rsidR="008117EE" w:rsidRPr="008117EE" w14:paraId="33317D80" w14:textId="77777777" w:rsidTr="00936D56">
        <w:tc>
          <w:tcPr>
            <w:tcW w:w="1218" w:type="dxa"/>
            <w:hideMark/>
          </w:tcPr>
          <w:p w14:paraId="04F4A065" w14:textId="68B9F3A6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01" w:type="dxa"/>
            <w:hideMark/>
          </w:tcPr>
          <w:p w14:paraId="37B9FE7C" w14:textId="61DACDD3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442915.99</w:t>
            </w:r>
          </w:p>
        </w:tc>
        <w:tc>
          <w:tcPr>
            <w:tcW w:w="4226" w:type="dxa"/>
            <w:hideMark/>
          </w:tcPr>
          <w:p w14:paraId="7564B2EF" w14:textId="69BBEC95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1238354.00</w:t>
            </w:r>
          </w:p>
        </w:tc>
      </w:tr>
      <w:tr w:rsidR="008117EE" w:rsidRPr="008117EE" w14:paraId="3B555397" w14:textId="77777777" w:rsidTr="00936D56">
        <w:tc>
          <w:tcPr>
            <w:tcW w:w="1218" w:type="dxa"/>
            <w:hideMark/>
          </w:tcPr>
          <w:p w14:paraId="0CA868F3" w14:textId="0AAE0460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01" w:type="dxa"/>
            <w:hideMark/>
          </w:tcPr>
          <w:p w14:paraId="33CEF6C3" w14:textId="4FC4DC23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442891.99</w:t>
            </w:r>
          </w:p>
        </w:tc>
        <w:tc>
          <w:tcPr>
            <w:tcW w:w="4226" w:type="dxa"/>
            <w:hideMark/>
          </w:tcPr>
          <w:p w14:paraId="25DD716E" w14:textId="3AE5BCE8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1238316.00</w:t>
            </w:r>
          </w:p>
        </w:tc>
      </w:tr>
      <w:tr w:rsidR="008117EE" w:rsidRPr="008117EE" w14:paraId="225FAB28" w14:textId="77777777" w:rsidTr="00936D56">
        <w:tc>
          <w:tcPr>
            <w:tcW w:w="1218" w:type="dxa"/>
            <w:hideMark/>
          </w:tcPr>
          <w:p w14:paraId="53749E66" w14:textId="2AEA59D7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901" w:type="dxa"/>
            <w:hideMark/>
          </w:tcPr>
          <w:p w14:paraId="3BED8107" w14:textId="464CD4C9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442846.99</w:t>
            </w:r>
          </w:p>
        </w:tc>
        <w:tc>
          <w:tcPr>
            <w:tcW w:w="4226" w:type="dxa"/>
            <w:hideMark/>
          </w:tcPr>
          <w:p w14:paraId="217BB872" w14:textId="7308833A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1238344.00</w:t>
            </w:r>
          </w:p>
        </w:tc>
      </w:tr>
      <w:tr w:rsidR="008117EE" w:rsidRPr="008117EE" w14:paraId="24B5A678" w14:textId="77777777" w:rsidTr="00936D56">
        <w:tc>
          <w:tcPr>
            <w:tcW w:w="1218" w:type="dxa"/>
            <w:hideMark/>
          </w:tcPr>
          <w:p w14:paraId="4B35EAC8" w14:textId="001D88C5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901" w:type="dxa"/>
            <w:hideMark/>
          </w:tcPr>
          <w:p w14:paraId="6E7CDEE8" w14:textId="192E2349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442879.99</w:t>
            </w:r>
          </w:p>
        </w:tc>
        <w:tc>
          <w:tcPr>
            <w:tcW w:w="4226" w:type="dxa"/>
            <w:hideMark/>
          </w:tcPr>
          <w:p w14:paraId="47806BD5" w14:textId="69EE1D18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1238411.00</w:t>
            </w:r>
          </w:p>
        </w:tc>
      </w:tr>
      <w:tr w:rsidR="008117EE" w:rsidRPr="008117EE" w14:paraId="578B257C" w14:textId="77777777" w:rsidTr="00936D56">
        <w:tc>
          <w:tcPr>
            <w:tcW w:w="1218" w:type="dxa"/>
            <w:hideMark/>
          </w:tcPr>
          <w:p w14:paraId="67C00622" w14:textId="00AB01F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901" w:type="dxa"/>
            <w:hideMark/>
          </w:tcPr>
          <w:p w14:paraId="4CB83D90" w14:textId="4385298A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442937.99</w:t>
            </w:r>
          </w:p>
        </w:tc>
        <w:tc>
          <w:tcPr>
            <w:tcW w:w="4226" w:type="dxa"/>
            <w:hideMark/>
          </w:tcPr>
          <w:p w14:paraId="531E96C7" w14:textId="594DC8DD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1238469.00</w:t>
            </w:r>
          </w:p>
        </w:tc>
      </w:tr>
      <w:tr w:rsidR="008117EE" w:rsidRPr="008117EE" w14:paraId="01313995" w14:textId="77777777" w:rsidTr="00936D56">
        <w:tc>
          <w:tcPr>
            <w:tcW w:w="1218" w:type="dxa"/>
            <w:hideMark/>
          </w:tcPr>
          <w:p w14:paraId="1029F40B" w14:textId="0FC1E3A3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901" w:type="dxa"/>
            <w:hideMark/>
          </w:tcPr>
          <w:p w14:paraId="34841659" w14:textId="5CA9024A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442945.99</w:t>
            </w:r>
          </w:p>
        </w:tc>
        <w:tc>
          <w:tcPr>
            <w:tcW w:w="4226" w:type="dxa"/>
            <w:hideMark/>
          </w:tcPr>
          <w:p w14:paraId="4A5A31B1" w14:textId="0667E438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1238502.00</w:t>
            </w:r>
          </w:p>
        </w:tc>
      </w:tr>
      <w:tr w:rsidR="008117EE" w:rsidRPr="008117EE" w14:paraId="472718A1" w14:textId="77777777" w:rsidTr="00936D56">
        <w:tc>
          <w:tcPr>
            <w:tcW w:w="1218" w:type="dxa"/>
            <w:hideMark/>
          </w:tcPr>
          <w:p w14:paraId="587ABA48" w14:textId="68F216CC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901" w:type="dxa"/>
            <w:hideMark/>
          </w:tcPr>
          <w:p w14:paraId="77493BFD" w14:textId="78F06101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442907.99</w:t>
            </w:r>
          </w:p>
        </w:tc>
        <w:tc>
          <w:tcPr>
            <w:tcW w:w="4226" w:type="dxa"/>
            <w:hideMark/>
          </w:tcPr>
          <w:p w14:paraId="4F8F4A6D" w14:textId="2AC4876E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1238514.00</w:t>
            </w:r>
          </w:p>
        </w:tc>
      </w:tr>
      <w:tr w:rsidR="008117EE" w:rsidRPr="008117EE" w14:paraId="518E5E8F" w14:textId="77777777" w:rsidTr="00936D56">
        <w:tc>
          <w:tcPr>
            <w:tcW w:w="1218" w:type="dxa"/>
            <w:hideMark/>
          </w:tcPr>
          <w:p w14:paraId="41E8BAF2" w14:textId="342E0CDD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901" w:type="dxa"/>
            <w:hideMark/>
          </w:tcPr>
          <w:p w14:paraId="1858A351" w14:textId="343FB359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442863.99</w:t>
            </w:r>
          </w:p>
        </w:tc>
        <w:tc>
          <w:tcPr>
            <w:tcW w:w="4226" w:type="dxa"/>
            <w:hideMark/>
          </w:tcPr>
          <w:p w14:paraId="1B7E2641" w14:textId="6E5AA1C1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1238483.00</w:t>
            </w:r>
          </w:p>
        </w:tc>
      </w:tr>
      <w:tr w:rsidR="008117EE" w:rsidRPr="008117EE" w14:paraId="67196874" w14:textId="77777777" w:rsidTr="00936D56">
        <w:tc>
          <w:tcPr>
            <w:tcW w:w="1218" w:type="dxa"/>
            <w:hideMark/>
          </w:tcPr>
          <w:p w14:paraId="5DCE70B5" w14:textId="5A8A31D6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901" w:type="dxa"/>
            <w:hideMark/>
          </w:tcPr>
          <w:p w14:paraId="53C6CB03" w14:textId="52AA8ACA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442826.99</w:t>
            </w:r>
          </w:p>
        </w:tc>
        <w:tc>
          <w:tcPr>
            <w:tcW w:w="4226" w:type="dxa"/>
            <w:hideMark/>
          </w:tcPr>
          <w:p w14:paraId="0C670437" w14:textId="2744635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1238427.00</w:t>
            </w:r>
          </w:p>
        </w:tc>
      </w:tr>
      <w:tr w:rsidR="008117EE" w:rsidRPr="008117EE" w14:paraId="6E23DCFA" w14:textId="77777777" w:rsidTr="00936D56">
        <w:tc>
          <w:tcPr>
            <w:tcW w:w="1218" w:type="dxa"/>
            <w:hideMark/>
          </w:tcPr>
          <w:p w14:paraId="54C90600" w14:textId="5CB1AAA0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901" w:type="dxa"/>
            <w:hideMark/>
          </w:tcPr>
          <w:p w14:paraId="3EF8225D" w14:textId="38F5DE9B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442806.99</w:t>
            </w:r>
          </w:p>
        </w:tc>
        <w:tc>
          <w:tcPr>
            <w:tcW w:w="4226" w:type="dxa"/>
            <w:hideMark/>
          </w:tcPr>
          <w:p w14:paraId="504B26FF" w14:textId="335EC6BC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1238450.00</w:t>
            </w:r>
          </w:p>
        </w:tc>
      </w:tr>
      <w:tr w:rsidR="008117EE" w:rsidRPr="008117EE" w14:paraId="4E5EE692" w14:textId="77777777" w:rsidTr="00936D56">
        <w:tc>
          <w:tcPr>
            <w:tcW w:w="1218" w:type="dxa"/>
            <w:hideMark/>
          </w:tcPr>
          <w:p w14:paraId="70E14293" w14:textId="15F94576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901" w:type="dxa"/>
            <w:hideMark/>
          </w:tcPr>
          <w:p w14:paraId="0CC40701" w14:textId="3C4EFD85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442794.99</w:t>
            </w:r>
          </w:p>
        </w:tc>
        <w:tc>
          <w:tcPr>
            <w:tcW w:w="4226" w:type="dxa"/>
            <w:hideMark/>
          </w:tcPr>
          <w:p w14:paraId="574D5FBE" w14:textId="40092DC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1238500.00</w:t>
            </w:r>
          </w:p>
        </w:tc>
      </w:tr>
      <w:tr w:rsidR="008117EE" w:rsidRPr="008117EE" w14:paraId="6C086E68" w14:textId="77777777" w:rsidTr="00936D56">
        <w:tc>
          <w:tcPr>
            <w:tcW w:w="1218" w:type="dxa"/>
            <w:hideMark/>
          </w:tcPr>
          <w:p w14:paraId="29C0541E" w14:textId="5147D76D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901" w:type="dxa"/>
            <w:hideMark/>
          </w:tcPr>
          <w:p w14:paraId="5267DE03" w14:textId="1007E304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442813.99</w:t>
            </w:r>
          </w:p>
        </w:tc>
        <w:tc>
          <w:tcPr>
            <w:tcW w:w="4226" w:type="dxa"/>
            <w:hideMark/>
          </w:tcPr>
          <w:p w14:paraId="75BCEE21" w14:textId="2DB39788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1238532.00</w:t>
            </w:r>
          </w:p>
        </w:tc>
      </w:tr>
      <w:tr w:rsidR="008117EE" w:rsidRPr="008117EE" w14:paraId="06C1F3A1" w14:textId="77777777" w:rsidTr="00936D56">
        <w:tc>
          <w:tcPr>
            <w:tcW w:w="1218" w:type="dxa"/>
            <w:hideMark/>
          </w:tcPr>
          <w:p w14:paraId="1A8086E4" w14:textId="0456585C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901" w:type="dxa"/>
            <w:hideMark/>
          </w:tcPr>
          <w:p w14:paraId="4FC39D16" w14:textId="2F8F3D86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442848.99</w:t>
            </w:r>
          </w:p>
        </w:tc>
        <w:tc>
          <w:tcPr>
            <w:tcW w:w="4226" w:type="dxa"/>
            <w:hideMark/>
          </w:tcPr>
          <w:p w14:paraId="1E6E410B" w14:textId="712DBA8B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1238595.00</w:t>
            </w:r>
          </w:p>
        </w:tc>
      </w:tr>
      <w:tr w:rsidR="008117EE" w:rsidRPr="008117EE" w14:paraId="16993E77" w14:textId="77777777" w:rsidTr="00936D56">
        <w:tc>
          <w:tcPr>
            <w:tcW w:w="1218" w:type="dxa"/>
            <w:hideMark/>
          </w:tcPr>
          <w:p w14:paraId="59AC168B" w14:textId="5C8827CC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901" w:type="dxa"/>
            <w:hideMark/>
          </w:tcPr>
          <w:p w14:paraId="39E9AF09" w14:textId="31C422DB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442856.99</w:t>
            </w:r>
          </w:p>
        </w:tc>
        <w:tc>
          <w:tcPr>
            <w:tcW w:w="4226" w:type="dxa"/>
            <w:hideMark/>
          </w:tcPr>
          <w:p w14:paraId="54ECAC42" w14:textId="006D28E3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1238607.00</w:t>
            </w:r>
          </w:p>
        </w:tc>
      </w:tr>
      <w:tr w:rsidR="008117EE" w:rsidRPr="008117EE" w14:paraId="0F43C235" w14:textId="77777777" w:rsidTr="00936D56">
        <w:tc>
          <w:tcPr>
            <w:tcW w:w="1218" w:type="dxa"/>
            <w:hideMark/>
          </w:tcPr>
          <w:p w14:paraId="0FFE1095" w14:textId="2C67EB0E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901" w:type="dxa"/>
            <w:hideMark/>
          </w:tcPr>
          <w:p w14:paraId="20CEE432" w14:textId="12224877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442852.99</w:t>
            </w:r>
          </w:p>
        </w:tc>
        <w:tc>
          <w:tcPr>
            <w:tcW w:w="4226" w:type="dxa"/>
            <w:hideMark/>
          </w:tcPr>
          <w:p w14:paraId="3C151141" w14:textId="3FDE344F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1238640.00</w:t>
            </w:r>
          </w:p>
        </w:tc>
      </w:tr>
      <w:tr w:rsidR="008117EE" w:rsidRPr="008117EE" w14:paraId="3C592055" w14:textId="77777777" w:rsidTr="00936D56">
        <w:tc>
          <w:tcPr>
            <w:tcW w:w="1218" w:type="dxa"/>
            <w:hideMark/>
          </w:tcPr>
          <w:p w14:paraId="357E2BB1" w14:textId="19315989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901" w:type="dxa"/>
            <w:hideMark/>
          </w:tcPr>
          <w:p w14:paraId="445F073B" w14:textId="0292503C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442825.99</w:t>
            </w:r>
          </w:p>
        </w:tc>
        <w:tc>
          <w:tcPr>
            <w:tcW w:w="4226" w:type="dxa"/>
            <w:hideMark/>
          </w:tcPr>
          <w:p w14:paraId="0CA54BC9" w14:textId="647FE87B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1238636.00</w:t>
            </w:r>
          </w:p>
        </w:tc>
      </w:tr>
      <w:tr w:rsidR="008117EE" w:rsidRPr="008117EE" w14:paraId="22DB5D19" w14:textId="77777777" w:rsidTr="00936D56">
        <w:tc>
          <w:tcPr>
            <w:tcW w:w="1218" w:type="dxa"/>
          </w:tcPr>
          <w:p w14:paraId="3331CA71" w14:textId="548F50C3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901" w:type="dxa"/>
          </w:tcPr>
          <w:p w14:paraId="183012C4" w14:textId="191A2A06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442812.99</w:t>
            </w:r>
          </w:p>
        </w:tc>
        <w:tc>
          <w:tcPr>
            <w:tcW w:w="4226" w:type="dxa"/>
          </w:tcPr>
          <w:p w14:paraId="074CA826" w14:textId="1BCAF236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1238634.00</w:t>
            </w:r>
          </w:p>
        </w:tc>
      </w:tr>
      <w:tr w:rsidR="008117EE" w:rsidRPr="008117EE" w14:paraId="38CB5C0B" w14:textId="77777777" w:rsidTr="00936D56">
        <w:tc>
          <w:tcPr>
            <w:tcW w:w="1218" w:type="dxa"/>
          </w:tcPr>
          <w:p w14:paraId="436F74EC" w14:textId="6C96DA4D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901" w:type="dxa"/>
          </w:tcPr>
          <w:p w14:paraId="25E55A60" w14:textId="7241A0AC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442813.99</w:t>
            </w:r>
          </w:p>
        </w:tc>
        <w:tc>
          <w:tcPr>
            <w:tcW w:w="4226" w:type="dxa"/>
          </w:tcPr>
          <w:p w14:paraId="6AC8EA24" w14:textId="5ABDEB7B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1238665.00</w:t>
            </w:r>
          </w:p>
        </w:tc>
      </w:tr>
      <w:tr w:rsidR="008117EE" w:rsidRPr="008117EE" w14:paraId="2CB74506" w14:textId="77777777" w:rsidTr="00936D56">
        <w:tc>
          <w:tcPr>
            <w:tcW w:w="1218" w:type="dxa"/>
          </w:tcPr>
          <w:p w14:paraId="76B09C33" w14:textId="0DDFC2F0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901" w:type="dxa"/>
          </w:tcPr>
          <w:p w14:paraId="70655752" w14:textId="5C4616CD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442789.99</w:t>
            </w:r>
          </w:p>
        </w:tc>
        <w:tc>
          <w:tcPr>
            <w:tcW w:w="4226" w:type="dxa"/>
          </w:tcPr>
          <w:p w14:paraId="7AD3DC4C" w14:textId="07E5975C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1238680.00</w:t>
            </w:r>
          </w:p>
        </w:tc>
      </w:tr>
      <w:tr w:rsidR="008117EE" w:rsidRPr="008117EE" w14:paraId="5F0F32BD" w14:textId="77777777" w:rsidTr="00936D56">
        <w:tc>
          <w:tcPr>
            <w:tcW w:w="1218" w:type="dxa"/>
          </w:tcPr>
          <w:p w14:paraId="10DE64B3" w14:textId="651A67BB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901" w:type="dxa"/>
          </w:tcPr>
          <w:p w14:paraId="3EC9E046" w14:textId="410A606D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442758.99</w:t>
            </w:r>
          </w:p>
        </w:tc>
        <w:tc>
          <w:tcPr>
            <w:tcW w:w="4226" w:type="dxa"/>
          </w:tcPr>
          <w:p w14:paraId="61ADAE93" w14:textId="46221A3A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1238646.00</w:t>
            </w:r>
          </w:p>
        </w:tc>
      </w:tr>
      <w:tr w:rsidR="008117EE" w:rsidRPr="008117EE" w14:paraId="7E504697" w14:textId="77777777" w:rsidTr="00936D56">
        <w:tc>
          <w:tcPr>
            <w:tcW w:w="1218" w:type="dxa"/>
          </w:tcPr>
          <w:p w14:paraId="76D21E45" w14:textId="68B11C9E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901" w:type="dxa"/>
          </w:tcPr>
          <w:p w14:paraId="75E02237" w14:textId="6DA3CCB6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442743.99</w:t>
            </w:r>
          </w:p>
        </w:tc>
        <w:tc>
          <w:tcPr>
            <w:tcW w:w="4226" w:type="dxa"/>
          </w:tcPr>
          <w:p w14:paraId="328DA06D" w14:textId="3FF150DD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1238596.00</w:t>
            </w:r>
          </w:p>
        </w:tc>
      </w:tr>
      <w:tr w:rsidR="008117EE" w:rsidRPr="008117EE" w14:paraId="0FD0290D" w14:textId="77777777" w:rsidTr="00936D56">
        <w:tc>
          <w:tcPr>
            <w:tcW w:w="1218" w:type="dxa"/>
          </w:tcPr>
          <w:p w14:paraId="0DD08CAC" w14:textId="3FC3A32D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901" w:type="dxa"/>
          </w:tcPr>
          <w:p w14:paraId="14B14DB9" w14:textId="4F57CBD0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442650.99</w:t>
            </w:r>
          </w:p>
        </w:tc>
        <w:tc>
          <w:tcPr>
            <w:tcW w:w="4226" w:type="dxa"/>
          </w:tcPr>
          <w:p w14:paraId="70FF5E43" w14:textId="7632DBED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1238482.00</w:t>
            </w:r>
          </w:p>
        </w:tc>
      </w:tr>
      <w:tr w:rsidR="008117EE" w:rsidRPr="008117EE" w14:paraId="7A702CB5" w14:textId="77777777" w:rsidTr="00936D56">
        <w:tc>
          <w:tcPr>
            <w:tcW w:w="1218" w:type="dxa"/>
          </w:tcPr>
          <w:p w14:paraId="167441A8" w14:textId="3C700DB8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901" w:type="dxa"/>
          </w:tcPr>
          <w:p w14:paraId="05077CFD" w14:textId="31CB3053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442628.99</w:t>
            </w:r>
          </w:p>
        </w:tc>
        <w:tc>
          <w:tcPr>
            <w:tcW w:w="4226" w:type="dxa"/>
          </w:tcPr>
          <w:p w14:paraId="0B5296CF" w14:textId="5B09A9E1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1238474.00</w:t>
            </w:r>
          </w:p>
        </w:tc>
      </w:tr>
      <w:tr w:rsidR="008117EE" w:rsidRPr="008117EE" w14:paraId="74F796C6" w14:textId="77777777" w:rsidTr="00936D56">
        <w:tc>
          <w:tcPr>
            <w:tcW w:w="1218" w:type="dxa"/>
          </w:tcPr>
          <w:p w14:paraId="5AC578BB" w14:textId="59600EA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901" w:type="dxa"/>
          </w:tcPr>
          <w:p w14:paraId="64B57C44" w14:textId="551E3B7C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442575.99</w:t>
            </w:r>
          </w:p>
        </w:tc>
        <w:tc>
          <w:tcPr>
            <w:tcW w:w="4226" w:type="dxa"/>
          </w:tcPr>
          <w:p w14:paraId="216D30D8" w14:textId="03DCEDB3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1238541.00</w:t>
            </w:r>
          </w:p>
        </w:tc>
      </w:tr>
      <w:tr w:rsidR="008117EE" w:rsidRPr="008117EE" w14:paraId="7DF2F4CC" w14:textId="77777777" w:rsidTr="00936D56">
        <w:tc>
          <w:tcPr>
            <w:tcW w:w="1218" w:type="dxa"/>
          </w:tcPr>
          <w:p w14:paraId="115D4CE2" w14:textId="6CA63F87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901" w:type="dxa"/>
          </w:tcPr>
          <w:p w14:paraId="435B396B" w14:textId="40DFFCD4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442602.49</w:t>
            </w:r>
          </w:p>
        </w:tc>
        <w:tc>
          <w:tcPr>
            <w:tcW w:w="4226" w:type="dxa"/>
          </w:tcPr>
          <w:p w14:paraId="1DB68402" w14:textId="6BF3224F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1238578.76</w:t>
            </w:r>
          </w:p>
        </w:tc>
      </w:tr>
      <w:tr w:rsidR="008117EE" w:rsidRPr="008117EE" w14:paraId="52A14523" w14:textId="77777777" w:rsidTr="00936D56">
        <w:tc>
          <w:tcPr>
            <w:tcW w:w="1218" w:type="dxa"/>
          </w:tcPr>
          <w:p w14:paraId="7558806C" w14:textId="0FE62B35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901" w:type="dxa"/>
          </w:tcPr>
          <w:p w14:paraId="5F43AA6A" w14:textId="0C143B6B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442648.99</w:t>
            </w:r>
          </w:p>
        </w:tc>
        <w:tc>
          <w:tcPr>
            <w:tcW w:w="4226" w:type="dxa"/>
          </w:tcPr>
          <w:p w14:paraId="41ED9606" w14:textId="7F381CF5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1238645.00</w:t>
            </w:r>
          </w:p>
        </w:tc>
      </w:tr>
      <w:tr w:rsidR="008117EE" w:rsidRPr="008117EE" w14:paraId="40AA8179" w14:textId="77777777" w:rsidTr="00936D56">
        <w:tc>
          <w:tcPr>
            <w:tcW w:w="1218" w:type="dxa"/>
          </w:tcPr>
          <w:p w14:paraId="0D9EFA84" w14:textId="6835C636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901" w:type="dxa"/>
          </w:tcPr>
          <w:p w14:paraId="26FD445D" w14:textId="7201FBDA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442590.99</w:t>
            </w:r>
          </w:p>
        </w:tc>
        <w:tc>
          <w:tcPr>
            <w:tcW w:w="4226" w:type="dxa"/>
          </w:tcPr>
          <w:p w14:paraId="5D347648" w14:textId="5127CC29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1238730.00</w:t>
            </w:r>
          </w:p>
        </w:tc>
      </w:tr>
      <w:tr w:rsidR="008117EE" w:rsidRPr="008117EE" w14:paraId="1D0CFA8A" w14:textId="77777777" w:rsidTr="00936D56">
        <w:tc>
          <w:tcPr>
            <w:tcW w:w="1218" w:type="dxa"/>
          </w:tcPr>
          <w:p w14:paraId="12691E11" w14:textId="15F44DE9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901" w:type="dxa"/>
          </w:tcPr>
          <w:p w14:paraId="65B33C94" w14:textId="585DABF3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442513.99</w:t>
            </w:r>
          </w:p>
        </w:tc>
        <w:tc>
          <w:tcPr>
            <w:tcW w:w="4226" w:type="dxa"/>
          </w:tcPr>
          <w:p w14:paraId="2827E1C5" w14:textId="1C9A6DFC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1238823.00</w:t>
            </w:r>
          </w:p>
        </w:tc>
      </w:tr>
      <w:tr w:rsidR="008117EE" w:rsidRPr="008117EE" w14:paraId="381182B8" w14:textId="77777777" w:rsidTr="00936D56">
        <w:tc>
          <w:tcPr>
            <w:tcW w:w="1218" w:type="dxa"/>
          </w:tcPr>
          <w:p w14:paraId="1C1A48B2" w14:textId="12D092FB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901" w:type="dxa"/>
          </w:tcPr>
          <w:p w14:paraId="3763A536" w14:textId="66A35B4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442417.99</w:t>
            </w:r>
          </w:p>
        </w:tc>
        <w:tc>
          <w:tcPr>
            <w:tcW w:w="4226" w:type="dxa"/>
          </w:tcPr>
          <w:p w14:paraId="04C5EC93" w14:textId="23F0D609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1238923.00</w:t>
            </w:r>
          </w:p>
        </w:tc>
      </w:tr>
      <w:tr w:rsidR="008117EE" w:rsidRPr="008117EE" w14:paraId="0DED8F18" w14:textId="77777777" w:rsidTr="00936D56">
        <w:tc>
          <w:tcPr>
            <w:tcW w:w="1218" w:type="dxa"/>
          </w:tcPr>
          <w:p w14:paraId="243B16B7" w14:textId="6D97551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901" w:type="dxa"/>
          </w:tcPr>
          <w:p w14:paraId="09E333FD" w14:textId="61A78D1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442298.99</w:t>
            </w:r>
          </w:p>
        </w:tc>
        <w:tc>
          <w:tcPr>
            <w:tcW w:w="4226" w:type="dxa"/>
          </w:tcPr>
          <w:p w14:paraId="6C4E2BA7" w14:textId="73DBDD34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1238979.00</w:t>
            </w:r>
          </w:p>
        </w:tc>
      </w:tr>
      <w:tr w:rsidR="008117EE" w:rsidRPr="008117EE" w14:paraId="23D91AE9" w14:textId="77777777" w:rsidTr="00936D56">
        <w:tc>
          <w:tcPr>
            <w:tcW w:w="1218" w:type="dxa"/>
          </w:tcPr>
          <w:p w14:paraId="5396013B" w14:textId="5AEA3223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901" w:type="dxa"/>
          </w:tcPr>
          <w:p w14:paraId="3CBA080E" w14:textId="65924C38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442204.99</w:t>
            </w:r>
          </w:p>
        </w:tc>
        <w:tc>
          <w:tcPr>
            <w:tcW w:w="4226" w:type="dxa"/>
          </w:tcPr>
          <w:p w14:paraId="47D3CFD6" w14:textId="3882E293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1239006.00</w:t>
            </w:r>
          </w:p>
        </w:tc>
      </w:tr>
      <w:tr w:rsidR="008117EE" w:rsidRPr="008117EE" w14:paraId="535C3BA6" w14:textId="77777777" w:rsidTr="00936D56">
        <w:tc>
          <w:tcPr>
            <w:tcW w:w="1218" w:type="dxa"/>
          </w:tcPr>
          <w:p w14:paraId="14AF9166" w14:textId="14692D58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901" w:type="dxa"/>
          </w:tcPr>
          <w:p w14:paraId="2E69BC0A" w14:textId="21FD3AE0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442096.57</w:t>
            </w:r>
          </w:p>
        </w:tc>
        <w:tc>
          <w:tcPr>
            <w:tcW w:w="4226" w:type="dxa"/>
          </w:tcPr>
          <w:p w14:paraId="295F9823" w14:textId="0AC855CE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1239135.12</w:t>
            </w:r>
          </w:p>
        </w:tc>
      </w:tr>
      <w:tr w:rsidR="008117EE" w:rsidRPr="008117EE" w14:paraId="4B511E5D" w14:textId="77777777" w:rsidTr="00936D56">
        <w:tc>
          <w:tcPr>
            <w:tcW w:w="1218" w:type="dxa"/>
          </w:tcPr>
          <w:p w14:paraId="64492582" w14:textId="0206C25C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901" w:type="dxa"/>
          </w:tcPr>
          <w:p w14:paraId="6530CC22" w14:textId="585AFE77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442135.17</w:t>
            </w:r>
          </w:p>
        </w:tc>
        <w:tc>
          <w:tcPr>
            <w:tcW w:w="4226" w:type="dxa"/>
          </w:tcPr>
          <w:p w14:paraId="1C142160" w14:textId="35E0FA2B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1239191.48</w:t>
            </w:r>
          </w:p>
        </w:tc>
      </w:tr>
      <w:tr w:rsidR="008117EE" w:rsidRPr="008117EE" w14:paraId="26113413" w14:textId="77777777" w:rsidTr="00936D56">
        <w:tc>
          <w:tcPr>
            <w:tcW w:w="1218" w:type="dxa"/>
          </w:tcPr>
          <w:p w14:paraId="321403BC" w14:textId="7D077E63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901" w:type="dxa"/>
          </w:tcPr>
          <w:p w14:paraId="44E01A97" w14:textId="238892BA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442053.32</w:t>
            </w:r>
          </w:p>
        </w:tc>
        <w:tc>
          <w:tcPr>
            <w:tcW w:w="4226" w:type="dxa"/>
          </w:tcPr>
          <w:p w14:paraId="6468DDC8" w14:textId="4971BFAA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1239397.64</w:t>
            </w:r>
          </w:p>
        </w:tc>
      </w:tr>
      <w:tr w:rsidR="008117EE" w:rsidRPr="008117EE" w14:paraId="46493FC1" w14:textId="77777777" w:rsidTr="00936D56">
        <w:tc>
          <w:tcPr>
            <w:tcW w:w="1218" w:type="dxa"/>
          </w:tcPr>
          <w:p w14:paraId="0A0A05F9" w14:textId="031FAFDA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3901" w:type="dxa"/>
          </w:tcPr>
          <w:p w14:paraId="3D93E7F7" w14:textId="71A9DE69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441985.83</w:t>
            </w:r>
          </w:p>
        </w:tc>
        <w:tc>
          <w:tcPr>
            <w:tcW w:w="4226" w:type="dxa"/>
          </w:tcPr>
          <w:p w14:paraId="6E36C5A5" w14:textId="1CC66666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1239349.44</w:t>
            </w:r>
          </w:p>
        </w:tc>
      </w:tr>
      <w:tr w:rsidR="008117EE" w:rsidRPr="008117EE" w14:paraId="3FC4CD39" w14:textId="77777777" w:rsidTr="00936D56">
        <w:tc>
          <w:tcPr>
            <w:tcW w:w="1218" w:type="dxa"/>
          </w:tcPr>
          <w:p w14:paraId="19EE1B8A" w14:textId="7C01D527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3901" w:type="dxa"/>
          </w:tcPr>
          <w:p w14:paraId="5EA338ED" w14:textId="6D5B2403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441947.94</w:t>
            </w:r>
          </w:p>
        </w:tc>
        <w:tc>
          <w:tcPr>
            <w:tcW w:w="4226" w:type="dxa"/>
          </w:tcPr>
          <w:p w14:paraId="36CBB3FD" w14:textId="5C81880A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1239346.86</w:t>
            </w:r>
          </w:p>
        </w:tc>
      </w:tr>
      <w:tr w:rsidR="008117EE" w:rsidRPr="008117EE" w14:paraId="7B81ECF1" w14:textId="77777777" w:rsidTr="00936D56">
        <w:tc>
          <w:tcPr>
            <w:tcW w:w="1218" w:type="dxa"/>
          </w:tcPr>
          <w:p w14:paraId="1FF7A9D3" w14:textId="426BC97E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3901" w:type="dxa"/>
          </w:tcPr>
          <w:p w14:paraId="7B3ABDDE" w14:textId="3C1DCED9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441930.98</w:t>
            </w:r>
          </w:p>
        </w:tc>
        <w:tc>
          <w:tcPr>
            <w:tcW w:w="4226" w:type="dxa"/>
          </w:tcPr>
          <w:p w14:paraId="1792F306" w14:textId="5E95402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1239376.90</w:t>
            </w:r>
          </w:p>
        </w:tc>
      </w:tr>
      <w:tr w:rsidR="008117EE" w:rsidRPr="008117EE" w14:paraId="65CCECBF" w14:textId="77777777" w:rsidTr="00936D56">
        <w:tc>
          <w:tcPr>
            <w:tcW w:w="1218" w:type="dxa"/>
          </w:tcPr>
          <w:p w14:paraId="61F63A93" w14:textId="01A35BAB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901" w:type="dxa"/>
          </w:tcPr>
          <w:p w14:paraId="3E3204ED" w14:textId="73006165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441900.58</w:t>
            </w:r>
          </w:p>
        </w:tc>
        <w:tc>
          <w:tcPr>
            <w:tcW w:w="4226" w:type="dxa"/>
          </w:tcPr>
          <w:p w14:paraId="1FF3C4AD" w14:textId="70A55B5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1239396.21</w:t>
            </w:r>
          </w:p>
        </w:tc>
      </w:tr>
      <w:tr w:rsidR="008117EE" w:rsidRPr="008117EE" w14:paraId="2FBE5C93" w14:textId="77777777" w:rsidTr="00936D56">
        <w:tc>
          <w:tcPr>
            <w:tcW w:w="1218" w:type="dxa"/>
          </w:tcPr>
          <w:p w14:paraId="5DE81343" w14:textId="34F25017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3901" w:type="dxa"/>
          </w:tcPr>
          <w:p w14:paraId="2B37D5BF" w14:textId="4EF75048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441873.47</w:t>
            </w:r>
          </w:p>
        </w:tc>
        <w:tc>
          <w:tcPr>
            <w:tcW w:w="4226" w:type="dxa"/>
          </w:tcPr>
          <w:p w14:paraId="180FC327" w14:textId="00CFB067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1239431.42</w:t>
            </w:r>
          </w:p>
        </w:tc>
      </w:tr>
      <w:tr w:rsidR="008117EE" w:rsidRPr="008117EE" w14:paraId="3D35ED79" w14:textId="77777777" w:rsidTr="00936D56">
        <w:tc>
          <w:tcPr>
            <w:tcW w:w="1218" w:type="dxa"/>
          </w:tcPr>
          <w:p w14:paraId="06414563" w14:textId="58E4062F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3901" w:type="dxa"/>
          </w:tcPr>
          <w:p w14:paraId="110F99D8" w14:textId="3ECE2100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441817.11</w:t>
            </w:r>
          </w:p>
        </w:tc>
        <w:tc>
          <w:tcPr>
            <w:tcW w:w="4226" w:type="dxa"/>
          </w:tcPr>
          <w:p w14:paraId="1E8DB3C2" w14:textId="04D4D45F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1239468.74</w:t>
            </w:r>
          </w:p>
        </w:tc>
      </w:tr>
      <w:tr w:rsidR="008117EE" w:rsidRPr="008117EE" w14:paraId="1B2CDB95" w14:textId="77777777" w:rsidTr="00936D56">
        <w:tc>
          <w:tcPr>
            <w:tcW w:w="1218" w:type="dxa"/>
          </w:tcPr>
          <w:p w14:paraId="482C720C" w14:textId="22F0AA50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3901" w:type="dxa"/>
          </w:tcPr>
          <w:p w14:paraId="6C201E22" w14:textId="05C287F9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441814.83</w:t>
            </w:r>
          </w:p>
        </w:tc>
        <w:tc>
          <w:tcPr>
            <w:tcW w:w="4226" w:type="dxa"/>
          </w:tcPr>
          <w:p w14:paraId="2730EE25" w14:textId="12E704D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1239505.03</w:t>
            </w:r>
          </w:p>
        </w:tc>
      </w:tr>
      <w:tr w:rsidR="008117EE" w:rsidRPr="008117EE" w14:paraId="4F4EB17C" w14:textId="77777777" w:rsidTr="00936D56">
        <w:tc>
          <w:tcPr>
            <w:tcW w:w="1218" w:type="dxa"/>
          </w:tcPr>
          <w:p w14:paraId="44881614" w14:textId="18FBC9AD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3901" w:type="dxa"/>
          </w:tcPr>
          <w:p w14:paraId="33C3E3D8" w14:textId="0E74AD58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441829.68</w:t>
            </w:r>
          </w:p>
        </w:tc>
        <w:tc>
          <w:tcPr>
            <w:tcW w:w="4226" w:type="dxa"/>
          </w:tcPr>
          <w:p w14:paraId="7D08A27E" w14:textId="2D2AC4FD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1239534.84</w:t>
            </w:r>
          </w:p>
        </w:tc>
      </w:tr>
      <w:tr w:rsidR="008117EE" w:rsidRPr="008117EE" w14:paraId="2693D1FE" w14:textId="77777777" w:rsidTr="00936D56">
        <w:tc>
          <w:tcPr>
            <w:tcW w:w="1218" w:type="dxa"/>
          </w:tcPr>
          <w:p w14:paraId="1CE9EDD6" w14:textId="0FEBCD13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3901" w:type="dxa"/>
          </w:tcPr>
          <w:p w14:paraId="5555EDE1" w14:textId="64271689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441817.00</w:t>
            </w:r>
          </w:p>
        </w:tc>
        <w:tc>
          <w:tcPr>
            <w:tcW w:w="4226" w:type="dxa"/>
          </w:tcPr>
          <w:p w14:paraId="5C93A0FC" w14:textId="4A986E4B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1239541.29</w:t>
            </w:r>
          </w:p>
        </w:tc>
      </w:tr>
      <w:tr w:rsidR="008117EE" w:rsidRPr="008117EE" w14:paraId="2E37F806" w14:textId="77777777" w:rsidTr="00936D56">
        <w:tc>
          <w:tcPr>
            <w:tcW w:w="1218" w:type="dxa"/>
          </w:tcPr>
          <w:p w14:paraId="49D70561" w14:textId="3432C630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3901" w:type="dxa"/>
          </w:tcPr>
          <w:p w14:paraId="58F6422A" w14:textId="1AE9E845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441771.73</w:t>
            </w:r>
          </w:p>
        </w:tc>
        <w:tc>
          <w:tcPr>
            <w:tcW w:w="4226" w:type="dxa"/>
          </w:tcPr>
          <w:p w14:paraId="7A551C9F" w14:textId="1A8067D3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1239528.90</w:t>
            </w:r>
          </w:p>
        </w:tc>
      </w:tr>
      <w:tr w:rsidR="008117EE" w:rsidRPr="008117EE" w14:paraId="6DD3ADF8" w14:textId="77777777" w:rsidTr="00936D56">
        <w:tc>
          <w:tcPr>
            <w:tcW w:w="1218" w:type="dxa"/>
          </w:tcPr>
          <w:p w14:paraId="5D9C8BF9" w14:textId="6CC5E46C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3901" w:type="dxa"/>
          </w:tcPr>
          <w:p w14:paraId="59B2AD1E" w14:textId="7ED901A3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441727.92</w:t>
            </w:r>
          </w:p>
        </w:tc>
        <w:tc>
          <w:tcPr>
            <w:tcW w:w="4226" w:type="dxa"/>
          </w:tcPr>
          <w:p w14:paraId="36A833B0" w14:textId="6620B489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1239542.58</w:t>
            </w:r>
          </w:p>
        </w:tc>
      </w:tr>
      <w:tr w:rsidR="008117EE" w:rsidRPr="008117EE" w14:paraId="0ECB4FCB" w14:textId="77777777" w:rsidTr="00936D56">
        <w:tc>
          <w:tcPr>
            <w:tcW w:w="1218" w:type="dxa"/>
          </w:tcPr>
          <w:p w14:paraId="31414583" w14:textId="28C0E9AD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3901" w:type="dxa"/>
          </w:tcPr>
          <w:p w14:paraId="301474C1" w14:textId="0BD15DE7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441717.95</w:t>
            </w:r>
          </w:p>
        </w:tc>
        <w:tc>
          <w:tcPr>
            <w:tcW w:w="4226" w:type="dxa"/>
          </w:tcPr>
          <w:p w14:paraId="1BCFD281" w14:textId="7A0C2867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1239571.30</w:t>
            </w:r>
          </w:p>
        </w:tc>
      </w:tr>
      <w:tr w:rsidR="008117EE" w:rsidRPr="008117EE" w14:paraId="156D1638" w14:textId="77777777" w:rsidTr="00936D56">
        <w:tc>
          <w:tcPr>
            <w:tcW w:w="1218" w:type="dxa"/>
          </w:tcPr>
          <w:p w14:paraId="5FB83A0C" w14:textId="14FA324C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3901" w:type="dxa"/>
          </w:tcPr>
          <w:p w14:paraId="3997C037" w14:textId="5D6839D1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441732.73</w:t>
            </w:r>
          </w:p>
        </w:tc>
        <w:tc>
          <w:tcPr>
            <w:tcW w:w="4226" w:type="dxa"/>
          </w:tcPr>
          <w:p w14:paraId="0DB5E05D" w14:textId="027EE736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1239591.55</w:t>
            </w:r>
          </w:p>
        </w:tc>
      </w:tr>
      <w:tr w:rsidR="008117EE" w:rsidRPr="008117EE" w14:paraId="25DB7728" w14:textId="77777777" w:rsidTr="00936D56">
        <w:tc>
          <w:tcPr>
            <w:tcW w:w="1218" w:type="dxa"/>
          </w:tcPr>
          <w:p w14:paraId="4E537CBE" w14:textId="6F76EE94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3901" w:type="dxa"/>
          </w:tcPr>
          <w:p w14:paraId="73E570D8" w14:textId="40AB94AF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441785.08</w:t>
            </w:r>
          </w:p>
        </w:tc>
        <w:tc>
          <w:tcPr>
            <w:tcW w:w="4226" w:type="dxa"/>
          </w:tcPr>
          <w:p w14:paraId="4426F6EB" w14:textId="1173CD3A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1239613.44</w:t>
            </w:r>
          </w:p>
        </w:tc>
      </w:tr>
      <w:tr w:rsidR="008117EE" w:rsidRPr="008117EE" w14:paraId="44DD1B73" w14:textId="77777777" w:rsidTr="00936D56">
        <w:tc>
          <w:tcPr>
            <w:tcW w:w="1218" w:type="dxa"/>
          </w:tcPr>
          <w:p w14:paraId="0860680F" w14:textId="7172E9DC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3901" w:type="dxa"/>
          </w:tcPr>
          <w:p w14:paraId="7584AEEF" w14:textId="60828A04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441797.92</w:t>
            </w:r>
          </w:p>
        </w:tc>
        <w:tc>
          <w:tcPr>
            <w:tcW w:w="4226" w:type="dxa"/>
          </w:tcPr>
          <w:p w14:paraId="7E37FC75" w14:textId="0AF5A747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1239628.62</w:t>
            </w:r>
          </w:p>
        </w:tc>
      </w:tr>
      <w:tr w:rsidR="008117EE" w:rsidRPr="008117EE" w14:paraId="1059AF1B" w14:textId="77777777" w:rsidTr="00936D56">
        <w:tc>
          <w:tcPr>
            <w:tcW w:w="1218" w:type="dxa"/>
          </w:tcPr>
          <w:p w14:paraId="6F8E467C" w14:textId="5B9F601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3901" w:type="dxa"/>
          </w:tcPr>
          <w:p w14:paraId="4032F8FC" w14:textId="0C357466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441767.45</w:t>
            </w:r>
          </w:p>
        </w:tc>
        <w:tc>
          <w:tcPr>
            <w:tcW w:w="4226" w:type="dxa"/>
          </w:tcPr>
          <w:p w14:paraId="7E86B1A3" w14:textId="79BF291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1239639.67</w:t>
            </w:r>
          </w:p>
        </w:tc>
      </w:tr>
      <w:tr w:rsidR="008117EE" w:rsidRPr="008117EE" w14:paraId="4AA2D1CC" w14:textId="77777777" w:rsidTr="00936D56">
        <w:tc>
          <w:tcPr>
            <w:tcW w:w="1218" w:type="dxa"/>
          </w:tcPr>
          <w:p w14:paraId="74147DCB" w14:textId="63574EE8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3901" w:type="dxa"/>
          </w:tcPr>
          <w:p w14:paraId="512ABE3F" w14:textId="277B0548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441719.06</w:t>
            </w:r>
          </w:p>
        </w:tc>
        <w:tc>
          <w:tcPr>
            <w:tcW w:w="4226" w:type="dxa"/>
          </w:tcPr>
          <w:p w14:paraId="6FD14722" w14:textId="35865D5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1239636.20</w:t>
            </w:r>
          </w:p>
        </w:tc>
      </w:tr>
      <w:tr w:rsidR="008117EE" w:rsidRPr="008117EE" w14:paraId="71D9DAFD" w14:textId="77777777" w:rsidTr="00936D56">
        <w:tc>
          <w:tcPr>
            <w:tcW w:w="1218" w:type="dxa"/>
          </w:tcPr>
          <w:p w14:paraId="45057326" w14:textId="4DB31B96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3901" w:type="dxa"/>
          </w:tcPr>
          <w:p w14:paraId="7D1F5C88" w14:textId="6B36371C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441690.87</w:t>
            </w:r>
          </w:p>
        </w:tc>
        <w:tc>
          <w:tcPr>
            <w:tcW w:w="4226" w:type="dxa"/>
          </w:tcPr>
          <w:p w14:paraId="372DC48B" w14:textId="19ED2369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1239610.95</w:t>
            </w:r>
          </w:p>
        </w:tc>
      </w:tr>
      <w:tr w:rsidR="008117EE" w:rsidRPr="008117EE" w14:paraId="3C40AF82" w14:textId="77777777" w:rsidTr="00936D56">
        <w:tc>
          <w:tcPr>
            <w:tcW w:w="1218" w:type="dxa"/>
          </w:tcPr>
          <w:p w14:paraId="22A81600" w14:textId="1899EAB1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3901" w:type="dxa"/>
          </w:tcPr>
          <w:p w14:paraId="2560B453" w14:textId="63CD415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441678.42</w:t>
            </w:r>
          </w:p>
        </w:tc>
        <w:tc>
          <w:tcPr>
            <w:tcW w:w="4226" w:type="dxa"/>
          </w:tcPr>
          <w:p w14:paraId="09F2A215" w14:textId="544FC965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1239648.59</w:t>
            </w:r>
          </w:p>
        </w:tc>
      </w:tr>
      <w:tr w:rsidR="008117EE" w:rsidRPr="008117EE" w14:paraId="4896B19E" w14:textId="77777777" w:rsidTr="00936D56">
        <w:tc>
          <w:tcPr>
            <w:tcW w:w="1218" w:type="dxa"/>
          </w:tcPr>
          <w:p w14:paraId="1013C751" w14:textId="5828C806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3901" w:type="dxa"/>
          </w:tcPr>
          <w:p w14:paraId="61D21A1B" w14:textId="2F8E6EEA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441696.69</w:t>
            </w:r>
          </w:p>
        </w:tc>
        <w:tc>
          <w:tcPr>
            <w:tcW w:w="4226" w:type="dxa"/>
          </w:tcPr>
          <w:p w14:paraId="54407A0A" w14:textId="0641CD98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1239708.92</w:t>
            </w:r>
          </w:p>
        </w:tc>
      </w:tr>
      <w:tr w:rsidR="008117EE" w:rsidRPr="008117EE" w14:paraId="0480DCD8" w14:textId="77777777" w:rsidTr="00936D56">
        <w:tc>
          <w:tcPr>
            <w:tcW w:w="1218" w:type="dxa"/>
          </w:tcPr>
          <w:p w14:paraId="75BBF906" w14:textId="5EA4FCBE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3901" w:type="dxa"/>
          </w:tcPr>
          <w:p w14:paraId="474D4EF2" w14:textId="7A8100A7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441723.65</w:t>
            </w:r>
          </w:p>
        </w:tc>
        <w:tc>
          <w:tcPr>
            <w:tcW w:w="4226" w:type="dxa"/>
          </w:tcPr>
          <w:p w14:paraId="7BDA65D0" w14:textId="4202FBA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1239741.18</w:t>
            </w:r>
          </w:p>
        </w:tc>
      </w:tr>
      <w:tr w:rsidR="008117EE" w:rsidRPr="008117EE" w14:paraId="59B3FC63" w14:textId="77777777" w:rsidTr="00936D56">
        <w:tc>
          <w:tcPr>
            <w:tcW w:w="1218" w:type="dxa"/>
          </w:tcPr>
          <w:p w14:paraId="10FEC29D" w14:textId="68E645EB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3901" w:type="dxa"/>
          </w:tcPr>
          <w:p w14:paraId="187CB8DC" w14:textId="65152E0C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441692.58</w:t>
            </w:r>
          </w:p>
        </w:tc>
        <w:tc>
          <w:tcPr>
            <w:tcW w:w="4226" w:type="dxa"/>
          </w:tcPr>
          <w:p w14:paraId="03CC8FC4" w14:textId="78946EDA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1239756.04</w:t>
            </w:r>
          </w:p>
        </w:tc>
      </w:tr>
      <w:tr w:rsidR="008117EE" w:rsidRPr="008117EE" w14:paraId="1C55C6B8" w14:textId="77777777" w:rsidTr="00936D56">
        <w:tc>
          <w:tcPr>
            <w:tcW w:w="1218" w:type="dxa"/>
          </w:tcPr>
          <w:p w14:paraId="0B26DDFB" w14:textId="21B54F39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3901" w:type="dxa"/>
          </w:tcPr>
          <w:p w14:paraId="6D1E9204" w14:textId="43ACF108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441635.05</w:t>
            </w:r>
          </w:p>
        </w:tc>
        <w:tc>
          <w:tcPr>
            <w:tcW w:w="4226" w:type="dxa"/>
          </w:tcPr>
          <w:p w14:paraId="48D48742" w14:textId="5CA7AA01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1239894.57</w:t>
            </w:r>
          </w:p>
        </w:tc>
      </w:tr>
      <w:tr w:rsidR="008117EE" w:rsidRPr="008117EE" w14:paraId="42EB4F63" w14:textId="77777777" w:rsidTr="00936D56">
        <w:tc>
          <w:tcPr>
            <w:tcW w:w="1218" w:type="dxa"/>
          </w:tcPr>
          <w:p w14:paraId="51BB3BB4" w14:textId="585167AC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3901" w:type="dxa"/>
          </w:tcPr>
          <w:p w14:paraId="16EE4588" w14:textId="4603221A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441644.23</w:t>
            </w:r>
          </w:p>
        </w:tc>
        <w:tc>
          <w:tcPr>
            <w:tcW w:w="4226" w:type="dxa"/>
          </w:tcPr>
          <w:p w14:paraId="4DEE1D6A" w14:textId="01401983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1239913.97</w:t>
            </w:r>
          </w:p>
        </w:tc>
      </w:tr>
      <w:tr w:rsidR="008117EE" w:rsidRPr="008117EE" w14:paraId="2DC61968" w14:textId="77777777" w:rsidTr="00936D56">
        <w:tc>
          <w:tcPr>
            <w:tcW w:w="1218" w:type="dxa"/>
          </w:tcPr>
          <w:p w14:paraId="2B111497" w14:textId="23C97E8E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3901" w:type="dxa"/>
          </w:tcPr>
          <w:p w14:paraId="494FB075" w14:textId="0408C3EA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441619.02</w:t>
            </w:r>
          </w:p>
        </w:tc>
        <w:tc>
          <w:tcPr>
            <w:tcW w:w="4226" w:type="dxa"/>
          </w:tcPr>
          <w:p w14:paraId="11315CE9" w14:textId="5F508F9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1239946.74</w:t>
            </w:r>
          </w:p>
        </w:tc>
      </w:tr>
      <w:tr w:rsidR="008117EE" w:rsidRPr="008117EE" w14:paraId="06CBCBCF" w14:textId="77777777" w:rsidTr="00936D56">
        <w:tc>
          <w:tcPr>
            <w:tcW w:w="1218" w:type="dxa"/>
          </w:tcPr>
          <w:p w14:paraId="0F4C5F44" w14:textId="5356738E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3901" w:type="dxa"/>
          </w:tcPr>
          <w:p w14:paraId="7FEF68AD" w14:textId="369BE0A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441566.50</w:t>
            </w:r>
          </w:p>
        </w:tc>
        <w:tc>
          <w:tcPr>
            <w:tcW w:w="4226" w:type="dxa"/>
          </w:tcPr>
          <w:p w14:paraId="1E8F9ECC" w14:textId="15057CB9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1239935.93</w:t>
            </w:r>
          </w:p>
        </w:tc>
      </w:tr>
      <w:tr w:rsidR="008117EE" w:rsidRPr="008117EE" w14:paraId="6D5B8E00" w14:textId="77777777" w:rsidTr="00936D56">
        <w:tc>
          <w:tcPr>
            <w:tcW w:w="1218" w:type="dxa"/>
          </w:tcPr>
          <w:p w14:paraId="27ECFFA6" w14:textId="6C637874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3901" w:type="dxa"/>
          </w:tcPr>
          <w:p w14:paraId="4A183AD4" w14:textId="3F10EDE8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441493.09</w:t>
            </w:r>
          </w:p>
        </w:tc>
        <w:tc>
          <w:tcPr>
            <w:tcW w:w="4226" w:type="dxa"/>
          </w:tcPr>
          <w:p w14:paraId="1E95A159" w14:textId="0783A930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1240061.71</w:t>
            </w:r>
          </w:p>
        </w:tc>
      </w:tr>
      <w:tr w:rsidR="008117EE" w:rsidRPr="008117EE" w14:paraId="1A5D2041" w14:textId="77777777" w:rsidTr="00936D56">
        <w:tc>
          <w:tcPr>
            <w:tcW w:w="1218" w:type="dxa"/>
          </w:tcPr>
          <w:p w14:paraId="4C0DCD5F" w14:textId="01AB2087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3901" w:type="dxa"/>
          </w:tcPr>
          <w:p w14:paraId="488CA41B" w14:textId="1D0B9663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441493.59</w:t>
            </w:r>
          </w:p>
        </w:tc>
        <w:tc>
          <w:tcPr>
            <w:tcW w:w="4226" w:type="dxa"/>
          </w:tcPr>
          <w:p w14:paraId="56807D8B" w14:textId="60952869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1240129.93</w:t>
            </w:r>
          </w:p>
        </w:tc>
      </w:tr>
      <w:tr w:rsidR="008117EE" w:rsidRPr="008117EE" w14:paraId="6698B944" w14:textId="77777777" w:rsidTr="00936D56">
        <w:tc>
          <w:tcPr>
            <w:tcW w:w="1218" w:type="dxa"/>
          </w:tcPr>
          <w:p w14:paraId="07943190" w14:textId="0C0847F0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3901" w:type="dxa"/>
          </w:tcPr>
          <w:p w14:paraId="5B3E281E" w14:textId="34BC7AAF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441554.31</w:t>
            </w:r>
          </w:p>
        </w:tc>
        <w:tc>
          <w:tcPr>
            <w:tcW w:w="4226" w:type="dxa"/>
          </w:tcPr>
          <w:p w14:paraId="7A95F9AF" w14:textId="3DBB63C4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1240148.33</w:t>
            </w:r>
          </w:p>
        </w:tc>
      </w:tr>
      <w:tr w:rsidR="008117EE" w:rsidRPr="008117EE" w14:paraId="7A4258CA" w14:textId="77777777" w:rsidTr="00936D56">
        <w:tc>
          <w:tcPr>
            <w:tcW w:w="1218" w:type="dxa"/>
          </w:tcPr>
          <w:p w14:paraId="2C8D3E1F" w14:textId="5E553C89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3901" w:type="dxa"/>
          </w:tcPr>
          <w:p w14:paraId="4194F032" w14:textId="0700370E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441589.20</w:t>
            </w:r>
          </w:p>
        </w:tc>
        <w:tc>
          <w:tcPr>
            <w:tcW w:w="4226" w:type="dxa"/>
          </w:tcPr>
          <w:p w14:paraId="09CF8C34" w14:textId="2E4CBB0D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1240184.22</w:t>
            </w:r>
          </w:p>
        </w:tc>
      </w:tr>
      <w:tr w:rsidR="008117EE" w:rsidRPr="008117EE" w14:paraId="38982E10" w14:textId="77777777" w:rsidTr="00936D56">
        <w:tc>
          <w:tcPr>
            <w:tcW w:w="1218" w:type="dxa"/>
          </w:tcPr>
          <w:p w14:paraId="3861ACA4" w14:textId="412BDDC0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3901" w:type="dxa"/>
          </w:tcPr>
          <w:p w14:paraId="1628CFF2" w14:textId="4AE6E298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441654.15</w:t>
            </w:r>
          </w:p>
        </w:tc>
        <w:tc>
          <w:tcPr>
            <w:tcW w:w="4226" w:type="dxa"/>
          </w:tcPr>
          <w:p w14:paraId="36BE2B84" w14:textId="168FC4E0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1240224.47</w:t>
            </w:r>
          </w:p>
        </w:tc>
      </w:tr>
      <w:tr w:rsidR="008117EE" w:rsidRPr="008117EE" w14:paraId="6945F3C3" w14:textId="77777777" w:rsidTr="00936D56">
        <w:tc>
          <w:tcPr>
            <w:tcW w:w="1218" w:type="dxa"/>
          </w:tcPr>
          <w:p w14:paraId="159D445C" w14:textId="3BA57FBE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3901" w:type="dxa"/>
          </w:tcPr>
          <w:p w14:paraId="4D544281" w14:textId="5722782F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441651.54</w:t>
            </w:r>
          </w:p>
        </w:tc>
        <w:tc>
          <w:tcPr>
            <w:tcW w:w="4226" w:type="dxa"/>
          </w:tcPr>
          <w:p w14:paraId="34883AD6" w14:textId="60698CF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1240284.57</w:t>
            </w:r>
          </w:p>
        </w:tc>
      </w:tr>
      <w:tr w:rsidR="008117EE" w:rsidRPr="008117EE" w14:paraId="7E3E3037" w14:textId="77777777" w:rsidTr="00936D56">
        <w:tc>
          <w:tcPr>
            <w:tcW w:w="1218" w:type="dxa"/>
          </w:tcPr>
          <w:p w14:paraId="546978B3" w14:textId="32CCBC3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3901" w:type="dxa"/>
          </w:tcPr>
          <w:p w14:paraId="6D485F9D" w14:textId="735C9A8F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441551.08</w:t>
            </w:r>
          </w:p>
        </w:tc>
        <w:tc>
          <w:tcPr>
            <w:tcW w:w="4226" w:type="dxa"/>
          </w:tcPr>
          <w:p w14:paraId="0C88FC28" w14:textId="42A25C55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1240469.10</w:t>
            </w:r>
          </w:p>
        </w:tc>
      </w:tr>
      <w:tr w:rsidR="008117EE" w:rsidRPr="008117EE" w14:paraId="4B4EA687" w14:textId="77777777" w:rsidTr="00936D56">
        <w:tc>
          <w:tcPr>
            <w:tcW w:w="1218" w:type="dxa"/>
          </w:tcPr>
          <w:p w14:paraId="49E997B8" w14:textId="23575D44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3901" w:type="dxa"/>
          </w:tcPr>
          <w:p w14:paraId="216E48E2" w14:textId="69A1B378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441516.96</w:t>
            </w:r>
          </w:p>
        </w:tc>
        <w:tc>
          <w:tcPr>
            <w:tcW w:w="4226" w:type="dxa"/>
          </w:tcPr>
          <w:p w14:paraId="1EEED42E" w14:textId="7B6F0484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1240467.83</w:t>
            </w:r>
          </w:p>
        </w:tc>
      </w:tr>
      <w:tr w:rsidR="008117EE" w:rsidRPr="008117EE" w14:paraId="5B5ADF84" w14:textId="77777777" w:rsidTr="00936D56">
        <w:tc>
          <w:tcPr>
            <w:tcW w:w="1218" w:type="dxa"/>
          </w:tcPr>
          <w:p w14:paraId="76524E7D" w14:textId="483DB906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3901" w:type="dxa"/>
          </w:tcPr>
          <w:p w14:paraId="4E9A18CE" w14:textId="02EFEE81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441494.13</w:t>
            </w:r>
          </w:p>
        </w:tc>
        <w:tc>
          <w:tcPr>
            <w:tcW w:w="4226" w:type="dxa"/>
          </w:tcPr>
          <w:p w14:paraId="08B6795F" w14:textId="499D7DBD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1240547.93</w:t>
            </w:r>
          </w:p>
        </w:tc>
      </w:tr>
      <w:tr w:rsidR="008117EE" w:rsidRPr="008117EE" w14:paraId="040FF288" w14:textId="77777777" w:rsidTr="00936D56">
        <w:tc>
          <w:tcPr>
            <w:tcW w:w="1218" w:type="dxa"/>
          </w:tcPr>
          <w:p w14:paraId="3F87B648" w14:textId="72D809BE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3901" w:type="dxa"/>
          </w:tcPr>
          <w:p w14:paraId="5468C67D" w14:textId="64FAC305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441465.16</w:t>
            </w:r>
          </w:p>
        </w:tc>
        <w:tc>
          <w:tcPr>
            <w:tcW w:w="4226" w:type="dxa"/>
          </w:tcPr>
          <w:p w14:paraId="52939D8C" w14:textId="0318808B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1240555.27</w:t>
            </w:r>
          </w:p>
        </w:tc>
      </w:tr>
      <w:tr w:rsidR="008117EE" w:rsidRPr="008117EE" w14:paraId="6F257742" w14:textId="77777777" w:rsidTr="00936D56">
        <w:tc>
          <w:tcPr>
            <w:tcW w:w="1218" w:type="dxa"/>
          </w:tcPr>
          <w:p w14:paraId="2640B274" w14:textId="0B5D0F13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3901" w:type="dxa"/>
          </w:tcPr>
          <w:p w14:paraId="1B0AE515" w14:textId="0C17F531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441367.93</w:t>
            </w:r>
          </w:p>
        </w:tc>
        <w:tc>
          <w:tcPr>
            <w:tcW w:w="4226" w:type="dxa"/>
          </w:tcPr>
          <w:p w14:paraId="0C032169" w14:textId="0E260F80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1240349.78</w:t>
            </w:r>
          </w:p>
        </w:tc>
      </w:tr>
      <w:tr w:rsidR="008117EE" w:rsidRPr="008117EE" w14:paraId="5EFE03DE" w14:textId="77777777" w:rsidTr="00936D56">
        <w:tc>
          <w:tcPr>
            <w:tcW w:w="1218" w:type="dxa"/>
          </w:tcPr>
          <w:p w14:paraId="6DB91287" w14:textId="51E74825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3901" w:type="dxa"/>
          </w:tcPr>
          <w:p w14:paraId="7008B3B6" w14:textId="30C78DE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441384.06</w:t>
            </w:r>
          </w:p>
        </w:tc>
        <w:tc>
          <w:tcPr>
            <w:tcW w:w="4226" w:type="dxa"/>
          </w:tcPr>
          <w:p w14:paraId="18E331E6" w14:textId="729AD3CA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1240327.77</w:t>
            </w:r>
          </w:p>
        </w:tc>
      </w:tr>
      <w:tr w:rsidR="008117EE" w:rsidRPr="008117EE" w14:paraId="4A5B39E3" w14:textId="77777777" w:rsidTr="00936D56">
        <w:tc>
          <w:tcPr>
            <w:tcW w:w="1218" w:type="dxa"/>
          </w:tcPr>
          <w:p w14:paraId="124321CE" w14:textId="28C8851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3901" w:type="dxa"/>
          </w:tcPr>
          <w:p w14:paraId="3474A5CB" w14:textId="2FA5C195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441123.04</w:t>
            </w:r>
          </w:p>
        </w:tc>
        <w:tc>
          <w:tcPr>
            <w:tcW w:w="4226" w:type="dxa"/>
          </w:tcPr>
          <w:p w14:paraId="7A091AEF" w14:textId="050033E5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1239818.34</w:t>
            </w:r>
          </w:p>
        </w:tc>
      </w:tr>
      <w:tr w:rsidR="008117EE" w:rsidRPr="008117EE" w14:paraId="45E086C0" w14:textId="77777777" w:rsidTr="00936D56">
        <w:tc>
          <w:tcPr>
            <w:tcW w:w="1218" w:type="dxa"/>
          </w:tcPr>
          <w:p w14:paraId="753B0D62" w14:textId="519E3D54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3901" w:type="dxa"/>
          </w:tcPr>
          <w:p w14:paraId="757D674D" w14:textId="3EA3A797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440914.66</w:t>
            </w:r>
          </w:p>
        </w:tc>
        <w:tc>
          <w:tcPr>
            <w:tcW w:w="4226" w:type="dxa"/>
          </w:tcPr>
          <w:p w14:paraId="66F0FB2B" w14:textId="27613129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1239521.18</w:t>
            </w:r>
          </w:p>
        </w:tc>
      </w:tr>
      <w:tr w:rsidR="008117EE" w:rsidRPr="008117EE" w14:paraId="4A34DC72" w14:textId="77777777" w:rsidTr="00936D56">
        <w:tc>
          <w:tcPr>
            <w:tcW w:w="1218" w:type="dxa"/>
          </w:tcPr>
          <w:p w14:paraId="122F6A8D" w14:textId="68F9D7CE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3901" w:type="dxa"/>
          </w:tcPr>
          <w:p w14:paraId="40176F5A" w14:textId="53D8E43C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441045.30</w:t>
            </w:r>
          </w:p>
        </w:tc>
        <w:tc>
          <w:tcPr>
            <w:tcW w:w="4226" w:type="dxa"/>
          </w:tcPr>
          <w:p w14:paraId="5E179826" w14:textId="42B8A8F0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1239402.27</w:t>
            </w:r>
          </w:p>
        </w:tc>
      </w:tr>
      <w:tr w:rsidR="008117EE" w:rsidRPr="008117EE" w14:paraId="2E593D8C" w14:textId="77777777" w:rsidTr="00936D56">
        <w:tc>
          <w:tcPr>
            <w:tcW w:w="1218" w:type="dxa"/>
          </w:tcPr>
          <w:p w14:paraId="0568BA7E" w14:textId="309AED37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3901" w:type="dxa"/>
          </w:tcPr>
          <w:p w14:paraId="1DC72647" w14:textId="428B2A27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441051.53</w:t>
            </w:r>
          </w:p>
        </w:tc>
        <w:tc>
          <w:tcPr>
            <w:tcW w:w="4226" w:type="dxa"/>
          </w:tcPr>
          <w:p w14:paraId="7C14359A" w14:textId="6FDCE578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1239334.37</w:t>
            </w:r>
          </w:p>
        </w:tc>
      </w:tr>
      <w:tr w:rsidR="008117EE" w:rsidRPr="008117EE" w14:paraId="277BC47D" w14:textId="77777777" w:rsidTr="00936D56">
        <w:tc>
          <w:tcPr>
            <w:tcW w:w="1218" w:type="dxa"/>
          </w:tcPr>
          <w:p w14:paraId="05411CC0" w14:textId="522DC4E7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3901" w:type="dxa"/>
          </w:tcPr>
          <w:p w14:paraId="2DF89F02" w14:textId="40E7B56C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440995.65</w:t>
            </w:r>
          </w:p>
        </w:tc>
        <w:tc>
          <w:tcPr>
            <w:tcW w:w="4226" w:type="dxa"/>
          </w:tcPr>
          <w:p w14:paraId="35F8DE7A" w14:textId="1427D278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1239236.15</w:t>
            </w:r>
          </w:p>
        </w:tc>
      </w:tr>
      <w:tr w:rsidR="008117EE" w:rsidRPr="008117EE" w14:paraId="33EB455A" w14:textId="77777777" w:rsidTr="00936D56">
        <w:tc>
          <w:tcPr>
            <w:tcW w:w="1218" w:type="dxa"/>
          </w:tcPr>
          <w:p w14:paraId="115C268A" w14:textId="63D06BBA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901" w:type="dxa"/>
          </w:tcPr>
          <w:p w14:paraId="173F421E" w14:textId="4DC1BD33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441141.13</w:t>
            </w:r>
          </w:p>
        </w:tc>
        <w:tc>
          <w:tcPr>
            <w:tcW w:w="4226" w:type="dxa"/>
          </w:tcPr>
          <w:p w14:paraId="70D84566" w14:textId="1C84265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1239019.93</w:t>
            </w:r>
          </w:p>
        </w:tc>
      </w:tr>
      <w:tr w:rsidR="008117EE" w:rsidRPr="008117EE" w14:paraId="1B11F545" w14:textId="77777777" w:rsidTr="00936D56">
        <w:tc>
          <w:tcPr>
            <w:tcW w:w="1218" w:type="dxa"/>
          </w:tcPr>
          <w:p w14:paraId="22037D47" w14:textId="1AFB255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3901" w:type="dxa"/>
          </w:tcPr>
          <w:p w14:paraId="7AE9C656" w14:textId="2FD378AE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441222.71</w:t>
            </w:r>
          </w:p>
        </w:tc>
        <w:tc>
          <w:tcPr>
            <w:tcW w:w="4226" w:type="dxa"/>
          </w:tcPr>
          <w:p w14:paraId="756ABE43" w14:textId="5EC98666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1238950.60</w:t>
            </w:r>
          </w:p>
        </w:tc>
      </w:tr>
      <w:tr w:rsidR="008117EE" w:rsidRPr="008117EE" w14:paraId="39C4FA54" w14:textId="77777777" w:rsidTr="00936D56">
        <w:tc>
          <w:tcPr>
            <w:tcW w:w="1218" w:type="dxa"/>
          </w:tcPr>
          <w:p w14:paraId="6ED42DD2" w14:textId="54C43EC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3901" w:type="dxa"/>
          </w:tcPr>
          <w:p w14:paraId="5CEECC3F" w14:textId="07A874F1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441186.27</w:t>
            </w:r>
          </w:p>
        </w:tc>
        <w:tc>
          <w:tcPr>
            <w:tcW w:w="4226" w:type="dxa"/>
          </w:tcPr>
          <w:p w14:paraId="501E6993" w14:textId="649AFA9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1238840.77</w:t>
            </w:r>
          </w:p>
        </w:tc>
      </w:tr>
      <w:tr w:rsidR="008117EE" w:rsidRPr="008117EE" w14:paraId="414B6C4A" w14:textId="77777777" w:rsidTr="00936D56">
        <w:tc>
          <w:tcPr>
            <w:tcW w:w="1218" w:type="dxa"/>
          </w:tcPr>
          <w:p w14:paraId="524A6BB8" w14:textId="058632DF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3901" w:type="dxa"/>
          </w:tcPr>
          <w:p w14:paraId="0C134791" w14:textId="085A3C47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441244.49</w:t>
            </w:r>
          </w:p>
        </w:tc>
        <w:tc>
          <w:tcPr>
            <w:tcW w:w="4226" w:type="dxa"/>
          </w:tcPr>
          <w:p w14:paraId="5AAD315C" w14:textId="08C72A2A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1238797.06</w:t>
            </w:r>
          </w:p>
        </w:tc>
      </w:tr>
      <w:tr w:rsidR="008117EE" w:rsidRPr="008117EE" w14:paraId="2F4A81FE" w14:textId="77777777" w:rsidTr="00936D56">
        <w:tc>
          <w:tcPr>
            <w:tcW w:w="1218" w:type="dxa"/>
          </w:tcPr>
          <w:p w14:paraId="4F0642FA" w14:textId="5869C038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3901" w:type="dxa"/>
          </w:tcPr>
          <w:p w14:paraId="3E445347" w14:textId="6C00011A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441273.75</w:t>
            </w:r>
          </w:p>
        </w:tc>
        <w:tc>
          <w:tcPr>
            <w:tcW w:w="4226" w:type="dxa"/>
          </w:tcPr>
          <w:p w14:paraId="5E3B9831" w14:textId="57373DB4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1238794.30</w:t>
            </w:r>
          </w:p>
        </w:tc>
      </w:tr>
      <w:tr w:rsidR="008117EE" w:rsidRPr="008117EE" w14:paraId="1C8682A1" w14:textId="77777777" w:rsidTr="00936D56">
        <w:tc>
          <w:tcPr>
            <w:tcW w:w="1218" w:type="dxa"/>
          </w:tcPr>
          <w:p w14:paraId="15D74C13" w14:textId="6F4E0964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3901" w:type="dxa"/>
          </w:tcPr>
          <w:p w14:paraId="7F8E283A" w14:textId="1FCB364B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441295.57</w:t>
            </w:r>
          </w:p>
        </w:tc>
        <w:tc>
          <w:tcPr>
            <w:tcW w:w="4226" w:type="dxa"/>
          </w:tcPr>
          <w:p w14:paraId="0BAA3A2D" w14:textId="51EEA38D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1238819.60</w:t>
            </w:r>
          </w:p>
        </w:tc>
      </w:tr>
      <w:tr w:rsidR="008117EE" w:rsidRPr="008117EE" w14:paraId="3112C235" w14:textId="77777777" w:rsidTr="00936D56">
        <w:tc>
          <w:tcPr>
            <w:tcW w:w="1218" w:type="dxa"/>
          </w:tcPr>
          <w:p w14:paraId="3DCD2350" w14:textId="37B1419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3901" w:type="dxa"/>
          </w:tcPr>
          <w:p w14:paraId="01D09A45" w14:textId="262D6179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441271.86</w:t>
            </w:r>
          </w:p>
        </w:tc>
        <w:tc>
          <w:tcPr>
            <w:tcW w:w="4226" w:type="dxa"/>
          </w:tcPr>
          <w:p w14:paraId="3ABAF340" w14:textId="360113DB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1238883.42</w:t>
            </w:r>
          </w:p>
        </w:tc>
      </w:tr>
      <w:tr w:rsidR="008117EE" w:rsidRPr="008117EE" w14:paraId="2D60C70D" w14:textId="77777777" w:rsidTr="00936D56">
        <w:tc>
          <w:tcPr>
            <w:tcW w:w="1218" w:type="dxa"/>
          </w:tcPr>
          <w:p w14:paraId="10EF0055" w14:textId="74C11277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3901" w:type="dxa"/>
          </w:tcPr>
          <w:p w14:paraId="3BEC80FD" w14:textId="2DEE49C8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441303.94</w:t>
            </w:r>
          </w:p>
        </w:tc>
        <w:tc>
          <w:tcPr>
            <w:tcW w:w="4226" w:type="dxa"/>
          </w:tcPr>
          <w:p w14:paraId="7B1D4804" w14:textId="29913C5F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1238919.46</w:t>
            </w:r>
          </w:p>
        </w:tc>
      </w:tr>
      <w:tr w:rsidR="008117EE" w:rsidRPr="008117EE" w14:paraId="0F3205BD" w14:textId="77777777" w:rsidTr="00936D56">
        <w:tc>
          <w:tcPr>
            <w:tcW w:w="1218" w:type="dxa"/>
          </w:tcPr>
          <w:p w14:paraId="42204ACE" w14:textId="0D12E06E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3901" w:type="dxa"/>
          </w:tcPr>
          <w:p w14:paraId="6BE29D72" w14:textId="28389B5A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441330.66</w:t>
            </w:r>
          </w:p>
        </w:tc>
        <w:tc>
          <w:tcPr>
            <w:tcW w:w="4226" w:type="dxa"/>
          </w:tcPr>
          <w:p w14:paraId="6FBF0BBB" w14:textId="1EAC98CD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1238917.35</w:t>
            </w:r>
          </w:p>
        </w:tc>
      </w:tr>
      <w:tr w:rsidR="008117EE" w:rsidRPr="008117EE" w14:paraId="708C9D9B" w14:textId="77777777" w:rsidTr="00936D56">
        <w:tc>
          <w:tcPr>
            <w:tcW w:w="1218" w:type="dxa"/>
          </w:tcPr>
          <w:p w14:paraId="08B28DD2" w14:textId="5D872E28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3901" w:type="dxa"/>
          </w:tcPr>
          <w:p w14:paraId="44F762D1" w14:textId="26028F1F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441336.86</w:t>
            </w:r>
          </w:p>
        </w:tc>
        <w:tc>
          <w:tcPr>
            <w:tcW w:w="4226" w:type="dxa"/>
          </w:tcPr>
          <w:p w14:paraId="6196C83C" w14:textId="4B3962E4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1238896.30</w:t>
            </w:r>
          </w:p>
        </w:tc>
      </w:tr>
      <w:tr w:rsidR="008117EE" w:rsidRPr="008117EE" w14:paraId="5983B97E" w14:textId="77777777" w:rsidTr="00936D56">
        <w:tc>
          <w:tcPr>
            <w:tcW w:w="1218" w:type="dxa"/>
          </w:tcPr>
          <w:p w14:paraId="25D82405" w14:textId="2D700CB6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3901" w:type="dxa"/>
          </w:tcPr>
          <w:p w14:paraId="6FEAAC87" w14:textId="3EA47836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441347.70</w:t>
            </w:r>
          </w:p>
        </w:tc>
        <w:tc>
          <w:tcPr>
            <w:tcW w:w="4226" w:type="dxa"/>
          </w:tcPr>
          <w:p w14:paraId="18E9B9A5" w14:textId="46A47E24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1238898.13</w:t>
            </w:r>
          </w:p>
        </w:tc>
      </w:tr>
      <w:tr w:rsidR="008117EE" w:rsidRPr="008117EE" w14:paraId="1D1E6F7D" w14:textId="77777777" w:rsidTr="00936D56">
        <w:tc>
          <w:tcPr>
            <w:tcW w:w="1218" w:type="dxa"/>
          </w:tcPr>
          <w:p w14:paraId="7837917F" w14:textId="33A7CD6D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3901" w:type="dxa"/>
          </w:tcPr>
          <w:p w14:paraId="06D5AB74" w14:textId="47809F38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441354.96</w:t>
            </w:r>
          </w:p>
        </w:tc>
        <w:tc>
          <w:tcPr>
            <w:tcW w:w="4226" w:type="dxa"/>
          </w:tcPr>
          <w:p w14:paraId="4E1F2D6C" w14:textId="2C691245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1238934.36</w:t>
            </w:r>
          </w:p>
        </w:tc>
      </w:tr>
      <w:tr w:rsidR="008117EE" w:rsidRPr="008117EE" w14:paraId="5E60C9BA" w14:textId="77777777" w:rsidTr="00936D56">
        <w:tc>
          <w:tcPr>
            <w:tcW w:w="1218" w:type="dxa"/>
          </w:tcPr>
          <w:p w14:paraId="2E27FF34" w14:textId="4227D4E4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3901" w:type="dxa"/>
          </w:tcPr>
          <w:p w14:paraId="4F76282F" w14:textId="0D1F0406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441376.52</w:t>
            </w:r>
          </w:p>
        </w:tc>
        <w:tc>
          <w:tcPr>
            <w:tcW w:w="4226" w:type="dxa"/>
          </w:tcPr>
          <w:p w14:paraId="02F0790E" w14:textId="79EA21CF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1238924.02</w:t>
            </w:r>
          </w:p>
        </w:tc>
      </w:tr>
      <w:tr w:rsidR="008117EE" w:rsidRPr="008117EE" w14:paraId="78393268" w14:textId="77777777" w:rsidTr="00936D56">
        <w:tc>
          <w:tcPr>
            <w:tcW w:w="1218" w:type="dxa"/>
          </w:tcPr>
          <w:p w14:paraId="0230C502" w14:textId="454FCB26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3901" w:type="dxa"/>
          </w:tcPr>
          <w:p w14:paraId="24029793" w14:textId="213144F4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441379.31</w:t>
            </w:r>
          </w:p>
        </w:tc>
        <w:tc>
          <w:tcPr>
            <w:tcW w:w="4226" w:type="dxa"/>
          </w:tcPr>
          <w:p w14:paraId="127D9E93" w14:textId="7A2EF770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1238870.54</w:t>
            </w:r>
          </w:p>
        </w:tc>
      </w:tr>
      <w:tr w:rsidR="008117EE" w:rsidRPr="008117EE" w14:paraId="66D5CFD5" w14:textId="77777777" w:rsidTr="00936D56">
        <w:tc>
          <w:tcPr>
            <w:tcW w:w="1218" w:type="dxa"/>
          </w:tcPr>
          <w:p w14:paraId="5BE2A8A1" w14:textId="33930E2C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3901" w:type="dxa"/>
          </w:tcPr>
          <w:p w14:paraId="216C10B7" w14:textId="2B938820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441412.24</w:t>
            </w:r>
          </w:p>
        </w:tc>
        <w:tc>
          <w:tcPr>
            <w:tcW w:w="4226" w:type="dxa"/>
          </w:tcPr>
          <w:p w14:paraId="49CA095B" w14:textId="55D9FACE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1238882.22</w:t>
            </w:r>
          </w:p>
        </w:tc>
      </w:tr>
      <w:tr w:rsidR="008117EE" w:rsidRPr="008117EE" w14:paraId="773BCF50" w14:textId="77777777" w:rsidTr="00936D56">
        <w:tc>
          <w:tcPr>
            <w:tcW w:w="1218" w:type="dxa"/>
          </w:tcPr>
          <w:p w14:paraId="12B2B2F9" w14:textId="4C8D209B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3901" w:type="dxa"/>
          </w:tcPr>
          <w:p w14:paraId="6C88BC77" w14:textId="5D28AD67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441398.10</w:t>
            </w:r>
          </w:p>
        </w:tc>
        <w:tc>
          <w:tcPr>
            <w:tcW w:w="4226" w:type="dxa"/>
          </w:tcPr>
          <w:p w14:paraId="54B32268" w14:textId="7C91331D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1238915.58</w:t>
            </w:r>
          </w:p>
        </w:tc>
      </w:tr>
      <w:tr w:rsidR="008117EE" w:rsidRPr="008117EE" w14:paraId="4F979980" w14:textId="77777777" w:rsidTr="00936D56">
        <w:tc>
          <w:tcPr>
            <w:tcW w:w="1218" w:type="dxa"/>
          </w:tcPr>
          <w:p w14:paraId="127D8880" w14:textId="05E89879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3901" w:type="dxa"/>
          </w:tcPr>
          <w:p w14:paraId="74EA4241" w14:textId="472E0CAF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441396.02</w:t>
            </w:r>
          </w:p>
        </w:tc>
        <w:tc>
          <w:tcPr>
            <w:tcW w:w="4226" w:type="dxa"/>
          </w:tcPr>
          <w:p w14:paraId="59FCBAD0" w14:textId="4CA96E4A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1238978.61</w:t>
            </w:r>
          </w:p>
        </w:tc>
      </w:tr>
      <w:tr w:rsidR="008117EE" w:rsidRPr="008117EE" w14:paraId="364CE541" w14:textId="77777777" w:rsidTr="00936D56">
        <w:tc>
          <w:tcPr>
            <w:tcW w:w="1218" w:type="dxa"/>
          </w:tcPr>
          <w:p w14:paraId="114F4BB5" w14:textId="3F03CF3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3901" w:type="dxa"/>
          </w:tcPr>
          <w:p w14:paraId="2A18068B" w14:textId="1030902D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441388.66</w:t>
            </w:r>
          </w:p>
        </w:tc>
        <w:tc>
          <w:tcPr>
            <w:tcW w:w="4226" w:type="dxa"/>
          </w:tcPr>
          <w:p w14:paraId="76BFC747" w14:textId="3217CE1D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1239016.84</w:t>
            </w:r>
          </w:p>
        </w:tc>
      </w:tr>
      <w:tr w:rsidR="008117EE" w:rsidRPr="008117EE" w14:paraId="153DF81B" w14:textId="77777777" w:rsidTr="00936D56">
        <w:tc>
          <w:tcPr>
            <w:tcW w:w="1218" w:type="dxa"/>
          </w:tcPr>
          <w:p w14:paraId="3F9F697A" w14:textId="0563E8F9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3901" w:type="dxa"/>
          </w:tcPr>
          <w:p w14:paraId="619E3600" w14:textId="64ED3EAB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441395.93</w:t>
            </w:r>
          </w:p>
        </w:tc>
        <w:tc>
          <w:tcPr>
            <w:tcW w:w="4226" w:type="dxa"/>
          </w:tcPr>
          <w:p w14:paraId="0D8A7F2F" w14:textId="7C8A186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1239052.43</w:t>
            </w:r>
          </w:p>
        </w:tc>
      </w:tr>
      <w:tr w:rsidR="008117EE" w:rsidRPr="008117EE" w14:paraId="1E354B85" w14:textId="77777777" w:rsidTr="00936D56">
        <w:tc>
          <w:tcPr>
            <w:tcW w:w="1218" w:type="dxa"/>
          </w:tcPr>
          <w:p w14:paraId="4D8C82D3" w14:textId="7D9EF039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3901" w:type="dxa"/>
          </w:tcPr>
          <w:p w14:paraId="2283C740" w14:textId="5572C2C7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441394.95</w:t>
            </w:r>
          </w:p>
        </w:tc>
        <w:tc>
          <w:tcPr>
            <w:tcW w:w="4226" w:type="dxa"/>
          </w:tcPr>
          <w:p w14:paraId="347F999F" w14:textId="2EA720BD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1239092.53</w:t>
            </w:r>
          </w:p>
        </w:tc>
      </w:tr>
      <w:tr w:rsidR="008117EE" w:rsidRPr="008117EE" w14:paraId="174893A0" w14:textId="77777777" w:rsidTr="00936D56">
        <w:tc>
          <w:tcPr>
            <w:tcW w:w="1218" w:type="dxa"/>
          </w:tcPr>
          <w:p w14:paraId="1F258BE4" w14:textId="56541E91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3901" w:type="dxa"/>
          </w:tcPr>
          <w:p w14:paraId="7E74694A" w14:textId="7425786A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441436.31</w:t>
            </w:r>
          </w:p>
        </w:tc>
        <w:tc>
          <w:tcPr>
            <w:tcW w:w="4226" w:type="dxa"/>
          </w:tcPr>
          <w:p w14:paraId="52F83651" w14:textId="5C896F3F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1239178.14</w:t>
            </w:r>
          </w:p>
        </w:tc>
      </w:tr>
      <w:tr w:rsidR="008117EE" w:rsidRPr="008117EE" w14:paraId="02B70F1B" w14:textId="77777777" w:rsidTr="00936D56">
        <w:tc>
          <w:tcPr>
            <w:tcW w:w="1218" w:type="dxa"/>
          </w:tcPr>
          <w:p w14:paraId="488FFFD4" w14:textId="43CB29D1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3901" w:type="dxa"/>
          </w:tcPr>
          <w:p w14:paraId="57563ACF" w14:textId="64101ACE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441466.43</w:t>
            </w:r>
          </w:p>
        </w:tc>
        <w:tc>
          <w:tcPr>
            <w:tcW w:w="4226" w:type="dxa"/>
          </w:tcPr>
          <w:p w14:paraId="221B0C64" w14:textId="58E1468C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1239190.43</w:t>
            </w:r>
          </w:p>
        </w:tc>
      </w:tr>
      <w:tr w:rsidR="008117EE" w:rsidRPr="008117EE" w14:paraId="3EDB57FE" w14:textId="77777777" w:rsidTr="00936D56">
        <w:tc>
          <w:tcPr>
            <w:tcW w:w="1218" w:type="dxa"/>
          </w:tcPr>
          <w:p w14:paraId="4E2CB634" w14:textId="7FCB8004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3901" w:type="dxa"/>
          </w:tcPr>
          <w:p w14:paraId="2456BC5D" w14:textId="3CFB0400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441587.17</w:t>
            </w:r>
          </w:p>
        </w:tc>
        <w:tc>
          <w:tcPr>
            <w:tcW w:w="4226" w:type="dxa"/>
          </w:tcPr>
          <w:p w14:paraId="2E84FC99" w14:textId="04D55915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1239125.91</w:t>
            </w:r>
          </w:p>
        </w:tc>
      </w:tr>
      <w:tr w:rsidR="008117EE" w:rsidRPr="008117EE" w14:paraId="68243B82" w14:textId="77777777" w:rsidTr="00936D56">
        <w:tc>
          <w:tcPr>
            <w:tcW w:w="1218" w:type="dxa"/>
          </w:tcPr>
          <w:p w14:paraId="15688D94" w14:textId="510BC650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3901" w:type="dxa"/>
          </w:tcPr>
          <w:p w14:paraId="670C1D03" w14:textId="4BC3CDF8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441637.74</w:t>
            </w:r>
          </w:p>
        </w:tc>
        <w:tc>
          <w:tcPr>
            <w:tcW w:w="4226" w:type="dxa"/>
          </w:tcPr>
          <w:p w14:paraId="56C1E969" w14:textId="31C173F1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1239194.28</w:t>
            </w:r>
          </w:p>
        </w:tc>
      </w:tr>
      <w:tr w:rsidR="008117EE" w:rsidRPr="008117EE" w14:paraId="33841F3D" w14:textId="77777777" w:rsidTr="00936D56">
        <w:tc>
          <w:tcPr>
            <w:tcW w:w="1218" w:type="dxa"/>
          </w:tcPr>
          <w:p w14:paraId="7A8A8289" w14:textId="6EAF46FE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3901" w:type="dxa"/>
          </w:tcPr>
          <w:p w14:paraId="2EBEC57F" w14:textId="55436453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441682.44</w:t>
            </w:r>
          </w:p>
        </w:tc>
        <w:tc>
          <w:tcPr>
            <w:tcW w:w="4226" w:type="dxa"/>
          </w:tcPr>
          <w:p w14:paraId="67AB590C" w14:textId="156CAD21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1239157.46</w:t>
            </w:r>
          </w:p>
        </w:tc>
      </w:tr>
      <w:tr w:rsidR="008117EE" w:rsidRPr="008117EE" w14:paraId="07F8F7CA" w14:textId="77777777" w:rsidTr="00936D56">
        <w:tc>
          <w:tcPr>
            <w:tcW w:w="1218" w:type="dxa"/>
          </w:tcPr>
          <w:p w14:paraId="1B3C6D9B" w14:textId="7546A43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3901" w:type="dxa"/>
          </w:tcPr>
          <w:p w14:paraId="78458C40" w14:textId="32160BA0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441674.34</w:t>
            </w:r>
          </w:p>
        </w:tc>
        <w:tc>
          <w:tcPr>
            <w:tcW w:w="4226" w:type="dxa"/>
          </w:tcPr>
          <w:p w14:paraId="1F227541" w14:textId="12C8BD8A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1239093.88</w:t>
            </w:r>
          </w:p>
        </w:tc>
      </w:tr>
      <w:tr w:rsidR="008117EE" w:rsidRPr="008117EE" w14:paraId="0C8084BD" w14:textId="77777777" w:rsidTr="00936D56">
        <w:tc>
          <w:tcPr>
            <w:tcW w:w="1218" w:type="dxa"/>
          </w:tcPr>
          <w:p w14:paraId="5DD94FD1" w14:textId="3970FF75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3901" w:type="dxa"/>
          </w:tcPr>
          <w:p w14:paraId="74D7E86D" w14:textId="3F04F934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441703.90</w:t>
            </w:r>
          </w:p>
        </w:tc>
        <w:tc>
          <w:tcPr>
            <w:tcW w:w="4226" w:type="dxa"/>
          </w:tcPr>
          <w:p w14:paraId="19FCA632" w14:textId="3CD92798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1239075.84</w:t>
            </w:r>
          </w:p>
        </w:tc>
      </w:tr>
      <w:tr w:rsidR="008117EE" w:rsidRPr="008117EE" w14:paraId="5716AF9D" w14:textId="77777777" w:rsidTr="00936D56">
        <w:tc>
          <w:tcPr>
            <w:tcW w:w="1218" w:type="dxa"/>
          </w:tcPr>
          <w:p w14:paraId="0E0830B5" w14:textId="1C5BF334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3901" w:type="dxa"/>
          </w:tcPr>
          <w:p w14:paraId="6B4154C3" w14:textId="0E8DCB37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441662.30</w:t>
            </w:r>
          </w:p>
        </w:tc>
        <w:tc>
          <w:tcPr>
            <w:tcW w:w="4226" w:type="dxa"/>
          </w:tcPr>
          <w:p w14:paraId="445DA1D8" w14:textId="70B9AEBB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1238957.35</w:t>
            </w:r>
          </w:p>
        </w:tc>
      </w:tr>
      <w:tr w:rsidR="008117EE" w:rsidRPr="008117EE" w14:paraId="681D7BAD" w14:textId="77777777" w:rsidTr="00936D56">
        <w:tc>
          <w:tcPr>
            <w:tcW w:w="1218" w:type="dxa"/>
          </w:tcPr>
          <w:p w14:paraId="74DF819E" w14:textId="4E1E90CF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3901" w:type="dxa"/>
          </w:tcPr>
          <w:p w14:paraId="3D7C8AAD" w14:textId="05A643CC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441679.25</w:t>
            </w:r>
          </w:p>
        </w:tc>
        <w:tc>
          <w:tcPr>
            <w:tcW w:w="4226" w:type="dxa"/>
          </w:tcPr>
          <w:p w14:paraId="6DE0E77C" w14:textId="5683A07B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1238953.83</w:t>
            </w:r>
          </w:p>
        </w:tc>
      </w:tr>
      <w:tr w:rsidR="008117EE" w:rsidRPr="008117EE" w14:paraId="203D6FB7" w14:textId="77777777" w:rsidTr="00936D56">
        <w:tc>
          <w:tcPr>
            <w:tcW w:w="1218" w:type="dxa"/>
          </w:tcPr>
          <w:p w14:paraId="7C333E58" w14:textId="6FF37C3F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3901" w:type="dxa"/>
          </w:tcPr>
          <w:p w14:paraId="54EBAB01" w14:textId="6AF262A3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441706.83</w:t>
            </w:r>
          </w:p>
        </w:tc>
        <w:tc>
          <w:tcPr>
            <w:tcW w:w="4226" w:type="dxa"/>
          </w:tcPr>
          <w:p w14:paraId="700C3AEC" w14:textId="6FBEFAAD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1239013.03</w:t>
            </w:r>
          </w:p>
        </w:tc>
      </w:tr>
      <w:tr w:rsidR="008117EE" w:rsidRPr="008117EE" w14:paraId="70476752" w14:textId="77777777" w:rsidTr="00936D56">
        <w:tc>
          <w:tcPr>
            <w:tcW w:w="1218" w:type="dxa"/>
          </w:tcPr>
          <w:p w14:paraId="6CE91F6B" w14:textId="7E53B117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3901" w:type="dxa"/>
          </w:tcPr>
          <w:p w14:paraId="46672EED" w14:textId="6BBDCCBE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441749.51</w:t>
            </w:r>
          </w:p>
        </w:tc>
        <w:tc>
          <w:tcPr>
            <w:tcW w:w="4226" w:type="dxa"/>
          </w:tcPr>
          <w:p w14:paraId="7F8018E1" w14:textId="6B648BEF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1239046.66</w:t>
            </w:r>
          </w:p>
        </w:tc>
      </w:tr>
      <w:tr w:rsidR="008117EE" w:rsidRPr="008117EE" w14:paraId="022091C4" w14:textId="77777777" w:rsidTr="00936D56">
        <w:tc>
          <w:tcPr>
            <w:tcW w:w="1218" w:type="dxa"/>
          </w:tcPr>
          <w:p w14:paraId="3566E163" w14:textId="3684AC0C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3901" w:type="dxa"/>
          </w:tcPr>
          <w:p w14:paraId="46E172DF" w14:textId="1AC929C5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441790.98</w:t>
            </w:r>
          </w:p>
        </w:tc>
        <w:tc>
          <w:tcPr>
            <w:tcW w:w="4226" w:type="dxa"/>
          </w:tcPr>
          <w:p w14:paraId="5200C208" w14:textId="32543A24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1239032.78</w:t>
            </w:r>
          </w:p>
        </w:tc>
      </w:tr>
      <w:tr w:rsidR="008117EE" w:rsidRPr="008117EE" w14:paraId="2C925779" w14:textId="77777777" w:rsidTr="00936D56">
        <w:tc>
          <w:tcPr>
            <w:tcW w:w="1218" w:type="dxa"/>
          </w:tcPr>
          <w:p w14:paraId="1392BE0E" w14:textId="05328F88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3901" w:type="dxa"/>
          </w:tcPr>
          <w:p w14:paraId="7F91DB1A" w14:textId="7FB90E5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441823.43</w:t>
            </w:r>
          </w:p>
        </w:tc>
        <w:tc>
          <w:tcPr>
            <w:tcW w:w="4226" w:type="dxa"/>
          </w:tcPr>
          <w:p w14:paraId="198F613E" w14:textId="79676FA6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1239060.54</w:t>
            </w:r>
          </w:p>
        </w:tc>
      </w:tr>
      <w:tr w:rsidR="008117EE" w:rsidRPr="008117EE" w14:paraId="733CDF13" w14:textId="77777777" w:rsidTr="00936D56">
        <w:tc>
          <w:tcPr>
            <w:tcW w:w="1218" w:type="dxa"/>
          </w:tcPr>
          <w:p w14:paraId="7BAF1D13" w14:textId="0146CF1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3901" w:type="dxa"/>
          </w:tcPr>
          <w:p w14:paraId="07FB4ACE" w14:textId="1482A010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441852.09</w:t>
            </w:r>
          </w:p>
        </w:tc>
        <w:tc>
          <w:tcPr>
            <w:tcW w:w="4226" w:type="dxa"/>
          </w:tcPr>
          <w:p w14:paraId="4E717FB3" w14:textId="724333F7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1239034.87</w:t>
            </w:r>
          </w:p>
        </w:tc>
      </w:tr>
      <w:tr w:rsidR="008117EE" w:rsidRPr="008117EE" w14:paraId="3CCD4115" w14:textId="77777777" w:rsidTr="00936D56">
        <w:tc>
          <w:tcPr>
            <w:tcW w:w="1218" w:type="dxa"/>
          </w:tcPr>
          <w:p w14:paraId="60060117" w14:textId="2946A037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3901" w:type="dxa"/>
          </w:tcPr>
          <w:p w14:paraId="6164C345" w14:textId="157D32CD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441941.54</w:t>
            </w:r>
          </w:p>
        </w:tc>
        <w:tc>
          <w:tcPr>
            <w:tcW w:w="4226" w:type="dxa"/>
          </w:tcPr>
          <w:p w14:paraId="71A407D4" w14:textId="7F12AD9F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1239081.74</w:t>
            </w:r>
          </w:p>
        </w:tc>
      </w:tr>
      <w:tr w:rsidR="008117EE" w:rsidRPr="008117EE" w14:paraId="0E95EB0B" w14:textId="77777777" w:rsidTr="00936D56">
        <w:tc>
          <w:tcPr>
            <w:tcW w:w="1218" w:type="dxa"/>
          </w:tcPr>
          <w:p w14:paraId="073F57B1" w14:textId="2866C25D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3901" w:type="dxa"/>
          </w:tcPr>
          <w:p w14:paraId="2413D168" w14:textId="093B3A90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442070.99</w:t>
            </w:r>
          </w:p>
        </w:tc>
        <w:tc>
          <w:tcPr>
            <w:tcW w:w="4226" w:type="dxa"/>
          </w:tcPr>
          <w:p w14:paraId="27554DC9" w14:textId="4042527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1239038.00</w:t>
            </w:r>
          </w:p>
        </w:tc>
      </w:tr>
      <w:tr w:rsidR="008117EE" w:rsidRPr="008117EE" w14:paraId="1C16AE84" w14:textId="77777777" w:rsidTr="00936D56">
        <w:tc>
          <w:tcPr>
            <w:tcW w:w="1218" w:type="dxa"/>
          </w:tcPr>
          <w:p w14:paraId="4D4D7073" w14:textId="2D31B447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3901" w:type="dxa"/>
          </w:tcPr>
          <w:p w14:paraId="2EDFD02F" w14:textId="66DDD5B7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442138.99</w:t>
            </w:r>
          </w:p>
        </w:tc>
        <w:tc>
          <w:tcPr>
            <w:tcW w:w="4226" w:type="dxa"/>
          </w:tcPr>
          <w:p w14:paraId="5B425DD6" w14:textId="675CCA16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1238961.00</w:t>
            </w:r>
          </w:p>
        </w:tc>
      </w:tr>
      <w:tr w:rsidR="008117EE" w:rsidRPr="008117EE" w14:paraId="4A3678D2" w14:textId="77777777" w:rsidTr="00936D56">
        <w:tc>
          <w:tcPr>
            <w:tcW w:w="1218" w:type="dxa"/>
          </w:tcPr>
          <w:p w14:paraId="111421BB" w14:textId="26C5F418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3901" w:type="dxa"/>
          </w:tcPr>
          <w:p w14:paraId="4C5EC266" w14:textId="13321476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442274.99</w:t>
            </w:r>
          </w:p>
        </w:tc>
        <w:tc>
          <w:tcPr>
            <w:tcW w:w="4226" w:type="dxa"/>
          </w:tcPr>
          <w:p w14:paraId="6A54971F" w14:textId="0347C13F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1238800.00</w:t>
            </w:r>
          </w:p>
        </w:tc>
      </w:tr>
      <w:tr w:rsidR="008117EE" w:rsidRPr="008117EE" w14:paraId="2E62E8EF" w14:textId="77777777" w:rsidTr="00936D56">
        <w:tc>
          <w:tcPr>
            <w:tcW w:w="1218" w:type="dxa"/>
          </w:tcPr>
          <w:p w14:paraId="27BE2270" w14:textId="238EDC90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3901" w:type="dxa"/>
          </w:tcPr>
          <w:p w14:paraId="443BFA6E" w14:textId="3AB03B95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442262.99</w:t>
            </w:r>
          </w:p>
        </w:tc>
        <w:tc>
          <w:tcPr>
            <w:tcW w:w="4226" w:type="dxa"/>
          </w:tcPr>
          <w:p w14:paraId="4C031C56" w14:textId="15EA909C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1238762.00</w:t>
            </w:r>
          </w:p>
        </w:tc>
      </w:tr>
      <w:tr w:rsidR="008117EE" w:rsidRPr="008117EE" w14:paraId="5F880162" w14:textId="77777777" w:rsidTr="00936D56">
        <w:tc>
          <w:tcPr>
            <w:tcW w:w="1218" w:type="dxa"/>
          </w:tcPr>
          <w:p w14:paraId="7F5B6D47" w14:textId="7FA9E98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3901" w:type="dxa"/>
          </w:tcPr>
          <w:p w14:paraId="717C4708" w14:textId="3470296C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442216.99</w:t>
            </w:r>
          </w:p>
        </w:tc>
        <w:tc>
          <w:tcPr>
            <w:tcW w:w="4226" w:type="dxa"/>
          </w:tcPr>
          <w:p w14:paraId="47BE030E" w14:textId="4DF1DE30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1238717.00</w:t>
            </w:r>
          </w:p>
        </w:tc>
      </w:tr>
      <w:tr w:rsidR="008117EE" w:rsidRPr="008117EE" w14:paraId="52C55E44" w14:textId="77777777" w:rsidTr="00936D56">
        <w:tc>
          <w:tcPr>
            <w:tcW w:w="1218" w:type="dxa"/>
          </w:tcPr>
          <w:p w14:paraId="304EF6FC" w14:textId="78BE393B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3901" w:type="dxa"/>
          </w:tcPr>
          <w:p w14:paraId="6065E86D" w14:textId="34A6872B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442185.99</w:t>
            </w:r>
          </w:p>
        </w:tc>
        <w:tc>
          <w:tcPr>
            <w:tcW w:w="4226" w:type="dxa"/>
          </w:tcPr>
          <w:p w14:paraId="4092975B" w14:textId="739C4453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1238724.00</w:t>
            </w:r>
          </w:p>
        </w:tc>
      </w:tr>
      <w:tr w:rsidR="008117EE" w:rsidRPr="008117EE" w14:paraId="40A037C5" w14:textId="77777777" w:rsidTr="00936D56">
        <w:tc>
          <w:tcPr>
            <w:tcW w:w="1218" w:type="dxa"/>
          </w:tcPr>
          <w:p w14:paraId="3F74C7BD" w14:textId="5D88596E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3901" w:type="dxa"/>
          </w:tcPr>
          <w:p w14:paraId="7E1F68E2" w14:textId="52DBBB2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442165.99</w:t>
            </w:r>
          </w:p>
        </w:tc>
        <w:tc>
          <w:tcPr>
            <w:tcW w:w="4226" w:type="dxa"/>
          </w:tcPr>
          <w:p w14:paraId="1607B465" w14:textId="52A6EFF3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1238696.00</w:t>
            </w:r>
          </w:p>
        </w:tc>
      </w:tr>
      <w:tr w:rsidR="008117EE" w:rsidRPr="008117EE" w14:paraId="55AED747" w14:textId="77777777" w:rsidTr="00936D56">
        <w:tc>
          <w:tcPr>
            <w:tcW w:w="1218" w:type="dxa"/>
          </w:tcPr>
          <w:p w14:paraId="2F929A65" w14:textId="2F85926A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3901" w:type="dxa"/>
          </w:tcPr>
          <w:p w14:paraId="2639E7F0" w14:textId="324EBB4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442190.99</w:t>
            </w:r>
          </w:p>
        </w:tc>
        <w:tc>
          <w:tcPr>
            <w:tcW w:w="4226" w:type="dxa"/>
          </w:tcPr>
          <w:p w14:paraId="1683B476" w14:textId="1172A926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1238662.00</w:t>
            </w:r>
          </w:p>
        </w:tc>
      </w:tr>
      <w:tr w:rsidR="008117EE" w:rsidRPr="008117EE" w14:paraId="2F2CC052" w14:textId="77777777" w:rsidTr="00936D56">
        <w:tc>
          <w:tcPr>
            <w:tcW w:w="1218" w:type="dxa"/>
          </w:tcPr>
          <w:p w14:paraId="5852433F" w14:textId="62DACFC5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3901" w:type="dxa"/>
          </w:tcPr>
          <w:p w14:paraId="66EAA013" w14:textId="7F61AB6E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442217.99</w:t>
            </w:r>
          </w:p>
        </w:tc>
        <w:tc>
          <w:tcPr>
            <w:tcW w:w="4226" w:type="dxa"/>
          </w:tcPr>
          <w:p w14:paraId="520BF116" w14:textId="60FA864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1238656.00</w:t>
            </w:r>
          </w:p>
        </w:tc>
      </w:tr>
      <w:tr w:rsidR="008117EE" w:rsidRPr="008117EE" w14:paraId="254B684F" w14:textId="77777777" w:rsidTr="00936D56">
        <w:tc>
          <w:tcPr>
            <w:tcW w:w="1218" w:type="dxa"/>
          </w:tcPr>
          <w:p w14:paraId="52502A09" w14:textId="58ED583E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3901" w:type="dxa"/>
          </w:tcPr>
          <w:p w14:paraId="686987FD" w14:textId="245F2F8C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442254.99</w:t>
            </w:r>
          </w:p>
        </w:tc>
        <w:tc>
          <w:tcPr>
            <w:tcW w:w="4226" w:type="dxa"/>
          </w:tcPr>
          <w:p w14:paraId="3392E441" w14:textId="72AFCC59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1238709.00</w:t>
            </w:r>
          </w:p>
        </w:tc>
      </w:tr>
      <w:tr w:rsidR="008117EE" w:rsidRPr="008117EE" w14:paraId="526B2223" w14:textId="77777777" w:rsidTr="00936D56">
        <w:tc>
          <w:tcPr>
            <w:tcW w:w="1218" w:type="dxa"/>
          </w:tcPr>
          <w:p w14:paraId="1AFCD50B" w14:textId="73097FD0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3901" w:type="dxa"/>
          </w:tcPr>
          <w:p w14:paraId="7085D512" w14:textId="4E794C5E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442294.99</w:t>
            </w:r>
          </w:p>
        </w:tc>
        <w:tc>
          <w:tcPr>
            <w:tcW w:w="4226" w:type="dxa"/>
          </w:tcPr>
          <w:p w14:paraId="594BF7B8" w14:textId="1E738B17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1238648.00</w:t>
            </w:r>
          </w:p>
        </w:tc>
      </w:tr>
      <w:tr w:rsidR="008117EE" w:rsidRPr="008117EE" w14:paraId="0061A116" w14:textId="77777777" w:rsidTr="00936D56">
        <w:tc>
          <w:tcPr>
            <w:tcW w:w="1218" w:type="dxa"/>
          </w:tcPr>
          <w:p w14:paraId="60924AD2" w14:textId="3C6D80F7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3901" w:type="dxa"/>
          </w:tcPr>
          <w:p w14:paraId="674D3759" w14:textId="4FF9518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442271.99</w:t>
            </w:r>
          </w:p>
        </w:tc>
        <w:tc>
          <w:tcPr>
            <w:tcW w:w="4226" w:type="dxa"/>
          </w:tcPr>
          <w:p w14:paraId="1851421A" w14:textId="2AB8BEEC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1238603.00</w:t>
            </w:r>
          </w:p>
        </w:tc>
      </w:tr>
      <w:tr w:rsidR="008117EE" w:rsidRPr="008117EE" w14:paraId="4FE8F91B" w14:textId="77777777" w:rsidTr="00936D56">
        <w:tc>
          <w:tcPr>
            <w:tcW w:w="1218" w:type="dxa"/>
          </w:tcPr>
          <w:p w14:paraId="237C4015" w14:textId="37A9557A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3901" w:type="dxa"/>
          </w:tcPr>
          <w:p w14:paraId="70B320AB" w14:textId="76410CE6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442262.99</w:t>
            </w:r>
          </w:p>
        </w:tc>
        <w:tc>
          <w:tcPr>
            <w:tcW w:w="4226" w:type="dxa"/>
          </w:tcPr>
          <w:p w14:paraId="22F9456C" w14:textId="3898BCC1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1238597.00</w:t>
            </w:r>
          </w:p>
        </w:tc>
      </w:tr>
      <w:tr w:rsidR="008117EE" w:rsidRPr="008117EE" w14:paraId="1A78833A" w14:textId="77777777" w:rsidTr="00936D56">
        <w:tc>
          <w:tcPr>
            <w:tcW w:w="1218" w:type="dxa"/>
          </w:tcPr>
          <w:p w14:paraId="68A9F7CC" w14:textId="1C4F09EF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3901" w:type="dxa"/>
          </w:tcPr>
          <w:p w14:paraId="5B943B54" w14:textId="1F3CE2B4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442316.99</w:t>
            </w:r>
          </w:p>
        </w:tc>
        <w:tc>
          <w:tcPr>
            <w:tcW w:w="4226" w:type="dxa"/>
          </w:tcPr>
          <w:p w14:paraId="60B4FDC6" w14:textId="7DD1D4CD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1238522.00</w:t>
            </w:r>
          </w:p>
        </w:tc>
      </w:tr>
      <w:tr w:rsidR="008117EE" w:rsidRPr="008117EE" w14:paraId="75887AAE" w14:textId="77777777" w:rsidTr="00936D56">
        <w:tc>
          <w:tcPr>
            <w:tcW w:w="1218" w:type="dxa"/>
          </w:tcPr>
          <w:p w14:paraId="2B3A5672" w14:textId="0FD75F59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3901" w:type="dxa"/>
          </w:tcPr>
          <w:p w14:paraId="78131F03" w14:textId="54718FA7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442372.99</w:t>
            </w:r>
          </w:p>
        </w:tc>
        <w:tc>
          <w:tcPr>
            <w:tcW w:w="4226" w:type="dxa"/>
          </w:tcPr>
          <w:p w14:paraId="1099C0DC" w14:textId="23A0EDF5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1238464.00</w:t>
            </w:r>
          </w:p>
        </w:tc>
      </w:tr>
      <w:tr w:rsidR="008117EE" w:rsidRPr="008117EE" w14:paraId="7E506720" w14:textId="77777777" w:rsidTr="00936D56">
        <w:tc>
          <w:tcPr>
            <w:tcW w:w="1218" w:type="dxa"/>
          </w:tcPr>
          <w:p w14:paraId="70C34329" w14:textId="6D912F2F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3901" w:type="dxa"/>
          </w:tcPr>
          <w:p w14:paraId="0DF45E34" w14:textId="75CC01F3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442436.99</w:t>
            </w:r>
          </w:p>
        </w:tc>
        <w:tc>
          <w:tcPr>
            <w:tcW w:w="4226" w:type="dxa"/>
          </w:tcPr>
          <w:p w14:paraId="72CEB05A" w14:textId="2E73CC6D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1238401.00</w:t>
            </w:r>
          </w:p>
        </w:tc>
      </w:tr>
      <w:tr w:rsidR="008117EE" w:rsidRPr="008117EE" w14:paraId="2CEA24C7" w14:textId="77777777" w:rsidTr="00936D56">
        <w:tc>
          <w:tcPr>
            <w:tcW w:w="1218" w:type="dxa"/>
          </w:tcPr>
          <w:p w14:paraId="0FC07DC0" w14:textId="2D91C3BB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3901" w:type="dxa"/>
          </w:tcPr>
          <w:p w14:paraId="66A4ECF0" w14:textId="4C0EA3D1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442452.99</w:t>
            </w:r>
          </w:p>
        </w:tc>
        <w:tc>
          <w:tcPr>
            <w:tcW w:w="4226" w:type="dxa"/>
          </w:tcPr>
          <w:p w14:paraId="6022AA3F" w14:textId="68AF5C5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1238362.00</w:t>
            </w:r>
          </w:p>
        </w:tc>
      </w:tr>
      <w:tr w:rsidR="008117EE" w:rsidRPr="008117EE" w14:paraId="1E89AC19" w14:textId="77777777" w:rsidTr="00936D56">
        <w:tc>
          <w:tcPr>
            <w:tcW w:w="1218" w:type="dxa"/>
          </w:tcPr>
          <w:p w14:paraId="08B872FC" w14:textId="229C0F14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3901" w:type="dxa"/>
          </w:tcPr>
          <w:p w14:paraId="271FDA81" w14:textId="57FB3D7E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442501.99</w:t>
            </w:r>
          </w:p>
        </w:tc>
        <w:tc>
          <w:tcPr>
            <w:tcW w:w="4226" w:type="dxa"/>
          </w:tcPr>
          <w:p w14:paraId="0C0E601B" w14:textId="5C72F2B3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1238350.00</w:t>
            </w:r>
          </w:p>
        </w:tc>
      </w:tr>
      <w:tr w:rsidR="008117EE" w:rsidRPr="008117EE" w14:paraId="76EC5ED3" w14:textId="77777777" w:rsidTr="00936D56">
        <w:tc>
          <w:tcPr>
            <w:tcW w:w="1218" w:type="dxa"/>
          </w:tcPr>
          <w:p w14:paraId="4C5A473F" w14:textId="64FEC527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3901" w:type="dxa"/>
          </w:tcPr>
          <w:p w14:paraId="3E6C08C3" w14:textId="1CDE56CA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442593.99</w:t>
            </w:r>
          </w:p>
        </w:tc>
        <w:tc>
          <w:tcPr>
            <w:tcW w:w="4226" w:type="dxa"/>
          </w:tcPr>
          <w:p w14:paraId="5199089D" w14:textId="18B4534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1238254.00</w:t>
            </w:r>
          </w:p>
        </w:tc>
      </w:tr>
      <w:tr w:rsidR="008117EE" w:rsidRPr="008117EE" w14:paraId="47DB934F" w14:textId="77777777" w:rsidTr="00936D56">
        <w:tc>
          <w:tcPr>
            <w:tcW w:w="1218" w:type="dxa"/>
          </w:tcPr>
          <w:p w14:paraId="07267529" w14:textId="4DAF1A29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3901" w:type="dxa"/>
          </w:tcPr>
          <w:p w14:paraId="69695C37" w14:textId="518B7647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442649.99</w:t>
            </w:r>
          </w:p>
        </w:tc>
        <w:tc>
          <w:tcPr>
            <w:tcW w:w="4226" w:type="dxa"/>
          </w:tcPr>
          <w:p w14:paraId="0A039E46" w14:textId="6E456465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1238207.00</w:t>
            </w:r>
          </w:p>
        </w:tc>
      </w:tr>
      <w:tr w:rsidR="008117EE" w:rsidRPr="008117EE" w14:paraId="2D1BB1D8" w14:textId="77777777" w:rsidTr="00936D56">
        <w:tc>
          <w:tcPr>
            <w:tcW w:w="1218" w:type="dxa"/>
          </w:tcPr>
          <w:p w14:paraId="79DE03E3" w14:textId="1A82889B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3901" w:type="dxa"/>
          </w:tcPr>
          <w:p w14:paraId="55481021" w14:textId="1CBF73AF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442644.99</w:t>
            </w:r>
          </w:p>
        </w:tc>
        <w:tc>
          <w:tcPr>
            <w:tcW w:w="4226" w:type="dxa"/>
          </w:tcPr>
          <w:p w14:paraId="489F94C9" w14:textId="77C5BE16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1238175.00</w:t>
            </w:r>
          </w:p>
        </w:tc>
      </w:tr>
      <w:tr w:rsidR="008117EE" w:rsidRPr="008117EE" w14:paraId="1C0D508A" w14:textId="77777777" w:rsidTr="00936D56">
        <w:tc>
          <w:tcPr>
            <w:tcW w:w="1218" w:type="dxa"/>
          </w:tcPr>
          <w:p w14:paraId="2C8123A1" w14:textId="45D7846A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3901" w:type="dxa"/>
          </w:tcPr>
          <w:p w14:paraId="7140A064" w14:textId="77FFBEE1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442481.99</w:t>
            </w:r>
          </w:p>
        </w:tc>
        <w:tc>
          <w:tcPr>
            <w:tcW w:w="4226" w:type="dxa"/>
          </w:tcPr>
          <w:p w14:paraId="5756126A" w14:textId="294ABEEB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1238075.00</w:t>
            </w:r>
          </w:p>
        </w:tc>
      </w:tr>
      <w:tr w:rsidR="008117EE" w:rsidRPr="008117EE" w14:paraId="32473974" w14:textId="77777777" w:rsidTr="00936D56">
        <w:tc>
          <w:tcPr>
            <w:tcW w:w="1218" w:type="dxa"/>
          </w:tcPr>
          <w:p w14:paraId="0D904754" w14:textId="7173F399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3901" w:type="dxa"/>
          </w:tcPr>
          <w:p w14:paraId="730D0EC5" w14:textId="08553A55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442518.99</w:t>
            </w:r>
          </w:p>
        </w:tc>
        <w:tc>
          <w:tcPr>
            <w:tcW w:w="4226" w:type="dxa"/>
          </w:tcPr>
          <w:p w14:paraId="56FC90AE" w14:textId="48AB8B3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1238033.00</w:t>
            </w:r>
          </w:p>
        </w:tc>
      </w:tr>
      <w:tr w:rsidR="008117EE" w:rsidRPr="008117EE" w14:paraId="1D96802B" w14:textId="77777777" w:rsidTr="00936D56">
        <w:tc>
          <w:tcPr>
            <w:tcW w:w="1218" w:type="dxa"/>
          </w:tcPr>
          <w:p w14:paraId="04D27D68" w14:textId="31BFB6B5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3901" w:type="dxa"/>
          </w:tcPr>
          <w:p w14:paraId="1A21B81B" w14:textId="22D1035D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442542.99</w:t>
            </w:r>
          </w:p>
        </w:tc>
        <w:tc>
          <w:tcPr>
            <w:tcW w:w="4226" w:type="dxa"/>
          </w:tcPr>
          <w:p w14:paraId="1AA09590" w14:textId="477AD6CF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1238095.00</w:t>
            </w:r>
          </w:p>
        </w:tc>
      </w:tr>
      <w:tr w:rsidR="008117EE" w:rsidRPr="008117EE" w14:paraId="2C9CCDCF" w14:textId="77777777" w:rsidTr="00936D56">
        <w:tc>
          <w:tcPr>
            <w:tcW w:w="1218" w:type="dxa"/>
          </w:tcPr>
          <w:p w14:paraId="6BB7DC0F" w14:textId="169048E8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3901" w:type="dxa"/>
          </w:tcPr>
          <w:p w14:paraId="07820C43" w14:textId="3849A36E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442557.99</w:t>
            </w:r>
          </w:p>
        </w:tc>
        <w:tc>
          <w:tcPr>
            <w:tcW w:w="4226" w:type="dxa"/>
          </w:tcPr>
          <w:p w14:paraId="231D0D88" w14:textId="7C0F80CF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1238090.00</w:t>
            </w:r>
          </w:p>
        </w:tc>
      </w:tr>
      <w:tr w:rsidR="008117EE" w:rsidRPr="008117EE" w14:paraId="2F713931" w14:textId="77777777" w:rsidTr="00936D56">
        <w:tc>
          <w:tcPr>
            <w:tcW w:w="1218" w:type="dxa"/>
          </w:tcPr>
          <w:p w14:paraId="3E4901E5" w14:textId="25ABE90A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3901" w:type="dxa"/>
          </w:tcPr>
          <w:p w14:paraId="11DA73A8" w14:textId="4F17EF1C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442561.99</w:t>
            </w:r>
          </w:p>
        </w:tc>
        <w:tc>
          <w:tcPr>
            <w:tcW w:w="4226" w:type="dxa"/>
          </w:tcPr>
          <w:p w14:paraId="0493A6C3" w14:textId="643CF424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1238074.00</w:t>
            </w:r>
          </w:p>
        </w:tc>
      </w:tr>
      <w:tr w:rsidR="008117EE" w:rsidRPr="008117EE" w14:paraId="75CE2BCD" w14:textId="77777777" w:rsidTr="00936D56">
        <w:tc>
          <w:tcPr>
            <w:tcW w:w="1218" w:type="dxa"/>
          </w:tcPr>
          <w:p w14:paraId="6ACDD334" w14:textId="01734A44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3901" w:type="dxa"/>
          </w:tcPr>
          <w:p w14:paraId="752C5278" w14:textId="3EF4D0AB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442541.99</w:t>
            </w:r>
          </w:p>
        </w:tc>
        <w:tc>
          <w:tcPr>
            <w:tcW w:w="4226" w:type="dxa"/>
          </w:tcPr>
          <w:p w14:paraId="4064CB0B" w14:textId="50F61247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1238039.00</w:t>
            </w:r>
          </w:p>
        </w:tc>
      </w:tr>
      <w:tr w:rsidR="008117EE" w:rsidRPr="008117EE" w14:paraId="6764BAAE" w14:textId="77777777" w:rsidTr="00936D56">
        <w:tc>
          <w:tcPr>
            <w:tcW w:w="1218" w:type="dxa"/>
          </w:tcPr>
          <w:p w14:paraId="594DBB84" w14:textId="1E5A94EE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3901" w:type="dxa"/>
          </w:tcPr>
          <w:p w14:paraId="161F8FD2" w14:textId="141041A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442620.99</w:t>
            </w:r>
          </w:p>
        </w:tc>
        <w:tc>
          <w:tcPr>
            <w:tcW w:w="4226" w:type="dxa"/>
          </w:tcPr>
          <w:p w14:paraId="53DD2F19" w14:textId="4EB2AF27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1237975.00</w:t>
            </w:r>
          </w:p>
        </w:tc>
      </w:tr>
      <w:tr w:rsidR="008117EE" w:rsidRPr="008117EE" w14:paraId="65FC3F12" w14:textId="77777777" w:rsidTr="00936D56">
        <w:tc>
          <w:tcPr>
            <w:tcW w:w="1218" w:type="dxa"/>
          </w:tcPr>
          <w:p w14:paraId="6B502D9E" w14:textId="190C6FE8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3901" w:type="dxa"/>
          </w:tcPr>
          <w:p w14:paraId="7DF2E584" w14:textId="0D2DCD0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442631.99</w:t>
            </w:r>
          </w:p>
        </w:tc>
        <w:tc>
          <w:tcPr>
            <w:tcW w:w="4226" w:type="dxa"/>
          </w:tcPr>
          <w:p w14:paraId="6A5BFCC0" w14:textId="311E8245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1237949.00</w:t>
            </w:r>
          </w:p>
        </w:tc>
      </w:tr>
      <w:tr w:rsidR="008117EE" w:rsidRPr="008117EE" w14:paraId="22D2A076" w14:textId="77777777" w:rsidTr="00936D56">
        <w:tc>
          <w:tcPr>
            <w:tcW w:w="1218" w:type="dxa"/>
          </w:tcPr>
          <w:p w14:paraId="3F7EF9E0" w14:textId="0562A33E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3901" w:type="dxa"/>
          </w:tcPr>
          <w:p w14:paraId="0544D9C6" w14:textId="341D22DE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442560.99</w:t>
            </w:r>
          </w:p>
        </w:tc>
        <w:tc>
          <w:tcPr>
            <w:tcW w:w="4226" w:type="dxa"/>
          </w:tcPr>
          <w:p w14:paraId="3D633AC6" w14:textId="5CCF71F8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1237920.00</w:t>
            </w:r>
          </w:p>
        </w:tc>
      </w:tr>
      <w:tr w:rsidR="008117EE" w:rsidRPr="008117EE" w14:paraId="3E4FDE5A" w14:textId="77777777" w:rsidTr="00936D56">
        <w:tc>
          <w:tcPr>
            <w:tcW w:w="1218" w:type="dxa"/>
          </w:tcPr>
          <w:p w14:paraId="24A6C6A6" w14:textId="1911EAA1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3901" w:type="dxa"/>
          </w:tcPr>
          <w:p w14:paraId="2D1F8FDE" w14:textId="5F62E459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442532.99</w:t>
            </w:r>
          </w:p>
        </w:tc>
        <w:tc>
          <w:tcPr>
            <w:tcW w:w="4226" w:type="dxa"/>
          </w:tcPr>
          <w:p w14:paraId="2EDF0F04" w14:textId="6FDF1D9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1237898.00</w:t>
            </w:r>
          </w:p>
        </w:tc>
      </w:tr>
      <w:tr w:rsidR="008117EE" w:rsidRPr="008117EE" w14:paraId="29AD58DB" w14:textId="77777777" w:rsidTr="00936D56">
        <w:tc>
          <w:tcPr>
            <w:tcW w:w="1218" w:type="dxa"/>
          </w:tcPr>
          <w:p w14:paraId="20D8069A" w14:textId="7A3691B6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3901" w:type="dxa"/>
          </w:tcPr>
          <w:p w14:paraId="1A820B3A" w14:textId="1A80F040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442495.99</w:t>
            </w:r>
          </w:p>
        </w:tc>
        <w:tc>
          <w:tcPr>
            <w:tcW w:w="4226" w:type="dxa"/>
          </w:tcPr>
          <w:p w14:paraId="09F57C47" w14:textId="5F8D87C3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1237791.00</w:t>
            </w:r>
          </w:p>
        </w:tc>
      </w:tr>
      <w:tr w:rsidR="008117EE" w:rsidRPr="008117EE" w14:paraId="05122D4A" w14:textId="77777777" w:rsidTr="00936D56">
        <w:tc>
          <w:tcPr>
            <w:tcW w:w="1218" w:type="dxa"/>
          </w:tcPr>
          <w:p w14:paraId="34C8B8C1" w14:textId="2560143A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3901" w:type="dxa"/>
          </w:tcPr>
          <w:p w14:paraId="1364A4EC" w14:textId="71F4AC37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442469.99</w:t>
            </w:r>
          </w:p>
        </w:tc>
        <w:tc>
          <w:tcPr>
            <w:tcW w:w="4226" w:type="dxa"/>
          </w:tcPr>
          <w:p w14:paraId="1717BF4A" w14:textId="527FAE3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1237733.00</w:t>
            </w:r>
          </w:p>
        </w:tc>
      </w:tr>
      <w:tr w:rsidR="008117EE" w:rsidRPr="008117EE" w14:paraId="38A7B7B9" w14:textId="77777777" w:rsidTr="00936D56">
        <w:tc>
          <w:tcPr>
            <w:tcW w:w="1218" w:type="dxa"/>
          </w:tcPr>
          <w:p w14:paraId="02A9ED3D" w14:textId="1540098E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3901" w:type="dxa"/>
          </w:tcPr>
          <w:p w14:paraId="4BFEDCDB" w14:textId="54BB3BCA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442461.31</w:t>
            </w:r>
          </w:p>
        </w:tc>
        <w:tc>
          <w:tcPr>
            <w:tcW w:w="4226" w:type="dxa"/>
          </w:tcPr>
          <w:p w14:paraId="0B6B9109" w14:textId="2DF19EDB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1237706.06</w:t>
            </w:r>
          </w:p>
        </w:tc>
      </w:tr>
      <w:tr w:rsidR="008117EE" w:rsidRPr="008117EE" w14:paraId="7EBC6402" w14:textId="77777777" w:rsidTr="00936D56">
        <w:tc>
          <w:tcPr>
            <w:tcW w:w="1218" w:type="dxa"/>
          </w:tcPr>
          <w:p w14:paraId="4DDD1E26" w14:textId="1C559564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3901" w:type="dxa"/>
          </w:tcPr>
          <w:p w14:paraId="36DA8101" w14:textId="1A50F020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442450.99</w:t>
            </w:r>
          </w:p>
        </w:tc>
        <w:tc>
          <w:tcPr>
            <w:tcW w:w="4226" w:type="dxa"/>
          </w:tcPr>
          <w:p w14:paraId="7793DE19" w14:textId="2E18CA73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1237674.00</w:t>
            </w:r>
          </w:p>
        </w:tc>
      </w:tr>
      <w:tr w:rsidR="008117EE" w:rsidRPr="008117EE" w14:paraId="7C591D78" w14:textId="77777777" w:rsidTr="00936D56">
        <w:tc>
          <w:tcPr>
            <w:tcW w:w="1218" w:type="dxa"/>
          </w:tcPr>
          <w:p w14:paraId="0481CA9D" w14:textId="01CC8EFE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3901" w:type="dxa"/>
          </w:tcPr>
          <w:p w14:paraId="02468CEE" w14:textId="1F964645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442427.99</w:t>
            </w:r>
          </w:p>
        </w:tc>
        <w:tc>
          <w:tcPr>
            <w:tcW w:w="4226" w:type="dxa"/>
          </w:tcPr>
          <w:p w14:paraId="67993A29" w14:textId="63128E0C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1237623.00</w:t>
            </w:r>
          </w:p>
        </w:tc>
      </w:tr>
      <w:tr w:rsidR="008117EE" w:rsidRPr="008117EE" w14:paraId="7A0EBA73" w14:textId="77777777" w:rsidTr="00936D56">
        <w:tc>
          <w:tcPr>
            <w:tcW w:w="1218" w:type="dxa"/>
          </w:tcPr>
          <w:p w14:paraId="329E4655" w14:textId="2213D7A6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3901" w:type="dxa"/>
          </w:tcPr>
          <w:p w14:paraId="7CFCEA1E" w14:textId="6E44B72B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442353.99</w:t>
            </w:r>
          </w:p>
        </w:tc>
        <w:tc>
          <w:tcPr>
            <w:tcW w:w="4226" w:type="dxa"/>
          </w:tcPr>
          <w:p w14:paraId="0DAE7D6F" w14:textId="5D33F1D8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1237567.00</w:t>
            </w:r>
          </w:p>
        </w:tc>
      </w:tr>
      <w:tr w:rsidR="008117EE" w:rsidRPr="008117EE" w14:paraId="5EE1F990" w14:textId="77777777" w:rsidTr="00936D56">
        <w:tc>
          <w:tcPr>
            <w:tcW w:w="1218" w:type="dxa"/>
          </w:tcPr>
          <w:p w14:paraId="23F9E9AF" w14:textId="1E2FE195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3901" w:type="dxa"/>
          </w:tcPr>
          <w:p w14:paraId="4586AB13" w14:textId="2DEDC38F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442312.99</w:t>
            </w:r>
          </w:p>
        </w:tc>
        <w:tc>
          <w:tcPr>
            <w:tcW w:w="4226" w:type="dxa"/>
          </w:tcPr>
          <w:p w14:paraId="5A5DE333" w14:textId="157401CB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1237545.00</w:t>
            </w:r>
          </w:p>
        </w:tc>
      </w:tr>
      <w:tr w:rsidR="008117EE" w:rsidRPr="008117EE" w14:paraId="3844A0BC" w14:textId="77777777" w:rsidTr="00936D56">
        <w:tc>
          <w:tcPr>
            <w:tcW w:w="1218" w:type="dxa"/>
          </w:tcPr>
          <w:p w14:paraId="059F23D0" w14:textId="3BD72DB4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173</w:t>
            </w:r>
          </w:p>
        </w:tc>
        <w:tc>
          <w:tcPr>
            <w:tcW w:w="3901" w:type="dxa"/>
          </w:tcPr>
          <w:p w14:paraId="452DA938" w14:textId="49013153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442360.99</w:t>
            </w:r>
          </w:p>
        </w:tc>
        <w:tc>
          <w:tcPr>
            <w:tcW w:w="4226" w:type="dxa"/>
          </w:tcPr>
          <w:p w14:paraId="03C1AE34" w14:textId="4DCE1C50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1237553.00</w:t>
            </w:r>
          </w:p>
        </w:tc>
      </w:tr>
      <w:tr w:rsidR="008117EE" w:rsidRPr="008117EE" w14:paraId="534967C8" w14:textId="77777777" w:rsidTr="00936D56">
        <w:tc>
          <w:tcPr>
            <w:tcW w:w="1218" w:type="dxa"/>
          </w:tcPr>
          <w:p w14:paraId="16310144" w14:textId="421F45D0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3901" w:type="dxa"/>
          </w:tcPr>
          <w:p w14:paraId="710A5482" w14:textId="44C61474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442459.99</w:t>
            </w:r>
          </w:p>
        </w:tc>
        <w:tc>
          <w:tcPr>
            <w:tcW w:w="4226" w:type="dxa"/>
          </w:tcPr>
          <w:p w14:paraId="3458F205" w14:textId="7E0B8273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1237576.00</w:t>
            </w:r>
          </w:p>
        </w:tc>
      </w:tr>
      <w:tr w:rsidR="008117EE" w:rsidRPr="008117EE" w14:paraId="5194F920" w14:textId="77777777" w:rsidTr="00936D56">
        <w:tc>
          <w:tcPr>
            <w:tcW w:w="1218" w:type="dxa"/>
          </w:tcPr>
          <w:p w14:paraId="7617F4AE" w14:textId="5B2622DB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3901" w:type="dxa"/>
          </w:tcPr>
          <w:p w14:paraId="1012B492" w14:textId="61140A6B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442561.99</w:t>
            </w:r>
          </w:p>
        </w:tc>
        <w:tc>
          <w:tcPr>
            <w:tcW w:w="4226" w:type="dxa"/>
          </w:tcPr>
          <w:p w14:paraId="38A5F42B" w14:textId="58E0830F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1237561.00</w:t>
            </w:r>
          </w:p>
        </w:tc>
      </w:tr>
      <w:tr w:rsidR="008117EE" w:rsidRPr="008117EE" w14:paraId="7AF65E06" w14:textId="77777777" w:rsidTr="00936D56">
        <w:tc>
          <w:tcPr>
            <w:tcW w:w="1218" w:type="dxa"/>
          </w:tcPr>
          <w:p w14:paraId="74F35F2A" w14:textId="58820B55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3901" w:type="dxa"/>
          </w:tcPr>
          <w:p w14:paraId="3796B98E" w14:textId="0FF99F2A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442656.99</w:t>
            </w:r>
          </w:p>
        </w:tc>
        <w:tc>
          <w:tcPr>
            <w:tcW w:w="4226" w:type="dxa"/>
          </w:tcPr>
          <w:p w14:paraId="2C595A9F" w14:textId="765BB538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1237580.00</w:t>
            </w:r>
          </w:p>
        </w:tc>
      </w:tr>
      <w:tr w:rsidR="008117EE" w:rsidRPr="008117EE" w14:paraId="2B6C8A94" w14:textId="77777777" w:rsidTr="00936D56">
        <w:tc>
          <w:tcPr>
            <w:tcW w:w="1218" w:type="dxa"/>
          </w:tcPr>
          <w:p w14:paraId="7D0A0872" w14:textId="7E0D1393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177</w:t>
            </w:r>
          </w:p>
        </w:tc>
        <w:tc>
          <w:tcPr>
            <w:tcW w:w="3901" w:type="dxa"/>
          </w:tcPr>
          <w:p w14:paraId="04F30AE2" w14:textId="56B4D700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442704.99</w:t>
            </w:r>
          </w:p>
        </w:tc>
        <w:tc>
          <w:tcPr>
            <w:tcW w:w="4226" w:type="dxa"/>
          </w:tcPr>
          <w:p w14:paraId="7AF5312D" w14:textId="72A90AB7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1237612.00</w:t>
            </w:r>
          </w:p>
        </w:tc>
      </w:tr>
      <w:tr w:rsidR="008117EE" w:rsidRPr="008117EE" w14:paraId="5DBBD996" w14:textId="77777777" w:rsidTr="00936D56">
        <w:tc>
          <w:tcPr>
            <w:tcW w:w="1218" w:type="dxa"/>
          </w:tcPr>
          <w:p w14:paraId="749C5AF8" w14:textId="0A97449C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178</w:t>
            </w:r>
          </w:p>
        </w:tc>
        <w:tc>
          <w:tcPr>
            <w:tcW w:w="3901" w:type="dxa"/>
          </w:tcPr>
          <w:p w14:paraId="2D5AD4BB" w14:textId="682FC479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442724.99</w:t>
            </w:r>
          </w:p>
        </w:tc>
        <w:tc>
          <w:tcPr>
            <w:tcW w:w="4226" w:type="dxa"/>
          </w:tcPr>
          <w:p w14:paraId="109FCE59" w14:textId="0B9151D1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1237615.00</w:t>
            </w:r>
          </w:p>
        </w:tc>
      </w:tr>
      <w:tr w:rsidR="008117EE" w:rsidRPr="008117EE" w14:paraId="4A65B83B" w14:textId="77777777" w:rsidTr="00936D56">
        <w:tc>
          <w:tcPr>
            <w:tcW w:w="1218" w:type="dxa"/>
          </w:tcPr>
          <w:p w14:paraId="3CD559C5" w14:textId="3B597BF0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179</w:t>
            </w:r>
          </w:p>
        </w:tc>
        <w:tc>
          <w:tcPr>
            <w:tcW w:w="3901" w:type="dxa"/>
          </w:tcPr>
          <w:p w14:paraId="5FE1AC63" w14:textId="72F46B1E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442712.99</w:t>
            </w:r>
          </w:p>
        </w:tc>
        <w:tc>
          <w:tcPr>
            <w:tcW w:w="4226" w:type="dxa"/>
          </w:tcPr>
          <w:p w14:paraId="6F9F394A" w14:textId="25BE624C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1237647.00</w:t>
            </w:r>
          </w:p>
        </w:tc>
      </w:tr>
      <w:tr w:rsidR="008117EE" w:rsidRPr="008117EE" w14:paraId="4F1A7F63" w14:textId="77777777" w:rsidTr="00936D56">
        <w:tc>
          <w:tcPr>
            <w:tcW w:w="1218" w:type="dxa"/>
          </w:tcPr>
          <w:p w14:paraId="3F5704CB" w14:textId="4695D461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3901" w:type="dxa"/>
          </w:tcPr>
          <w:p w14:paraId="085FA535" w14:textId="7D0157CA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442670.99</w:t>
            </w:r>
          </w:p>
        </w:tc>
        <w:tc>
          <w:tcPr>
            <w:tcW w:w="4226" w:type="dxa"/>
          </w:tcPr>
          <w:p w14:paraId="5851A457" w14:textId="3791D65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1237697.00</w:t>
            </w:r>
          </w:p>
        </w:tc>
      </w:tr>
      <w:tr w:rsidR="008117EE" w:rsidRPr="008117EE" w14:paraId="12D25940" w14:textId="77777777" w:rsidTr="00936D56">
        <w:tc>
          <w:tcPr>
            <w:tcW w:w="1218" w:type="dxa"/>
          </w:tcPr>
          <w:p w14:paraId="1175C19C" w14:textId="2AB69889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181</w:t>
            </w:r>
          </w:p>
        </w:tc>
        <w:tc>
          <w:tcPr>
            <w:tcW w:w="3901" w:type="dxa"/>
          </w:tcPr>
          <w:p w14:paraId="6D9139B0" w14:textId="3A0680A8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442663.99</w:t>
            </w:r>
          </w:p>
        </w:tc>
        <w:tc>
          <w:tcPr>
            <w:tcW w:w="4226" w:type="dxa"/>
          </w:tcPr>
          <w:p w14:paraId="775F01BB" w14:textId="26829269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1237714.00</w:t>
            </w:r>
          </w:p>
        </w:tc>
      </w:tr>
      <w:tr w:rsidR="008117EE" w:rsidRPr="008117EE" w14:paraId="1ED2EC3A" w14:textId="77777777" w:rsidTr="00936D56">
        <w:tc>
          <w:tcPr>
            <w:tcW w:w="1218" w:type="dxa"/>
          </w:tcPr>
          <w:p w14:paraId="454C9274" w14:textId="1CBD3E7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3901" w:type="dxa"/>
          </w:tcPr>
          <w:p w14:paraId="259B3EF0" w14:textId="231158EF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442694.99</w:t>
            </w:r>
          </w:p>
        </w:tc>
        <w:tc>
          <w:tcPr>
            <w:tcW w:w="4226" w:type="dxa"/>
          </w:tcPr>
          <w:p w14:paraId="4FCA4C03" w14:textId="6B8D812B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1237769.00</w:t>
            </w:r>
          </w:p>
        </w:tc>
      </w:tr>
      <w:tr w:rsidR="008117EE" w:rsidRPr="008117EE" w14:paraId="28C84DA2" w14:textId="77777777" w:rsidTr="00936D56">
        <w:tc>
          <w:tcPr>
            <w:tcW w:w="1218" w:type="dxa"/>
          </w:tcPr>
          <w:p w14:paraId="6116DD6F" w14:textId="275701DD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183</w:t>
            </w:r>
          </w:p>
        </w:tc>
        <w:tc>
          <w:tcPr>
            <w:tcW w:w="3901" w:type="dxa"/>
          </w:tcPr>
          <w:p w14:paraId="4539E169" w14:textId="4FEF5619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442725.99</w:t>
            </w:r>
          </w:p>
        </w:tc>
        <w:tc>
          <w:tcPr>
            <w:tcW w:w="4226" w:type="dxa"/>
          </w:tcPr>
          <w:p w14:paraId="58895D2C" w14:textId="2BC6DC9E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1237796.00</w:t>
            </w:r>
          </w:p>
        </w:tc>
      </w:tr>
      <w:tr w:rsidR="008117EE" w:rsidRPr="008117EE" w14:paraId="5839F8EB" w14:textId="77777777" w:rsidTr="00936D56">
        <w:tc>
          <w:tcPr>
            <w:tcW w:w="1218" w:type="dxa"/>
          </w:tcPr>
          <w:p w14:paraId="4962A96A" w14:textId="430F477B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184</w:t>
            </w:r>
          </w:p>
        </w:tc>
        <w:tc>
          <w:tcPr>
            <w:tcW w:w="3901" w:type="dxa"/>
          </w:tcPr>
          <w:p w14:paraId="690A1A60" w14:textId="3C361A0B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442635.99</w:t>
            </w:r>
          </w:p>
        </w:tc>
        <w:tc>
          <w:tcPr>
            <w:tcW w:w="4226" w:type="dxa"/>
          </w:tcPr>
          <w:p w14:paraId="43A2D108" w14:textId="0291E21B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1237865.00</w:t>
            </w:r>
          </w:p>
        </w:tc>
      </w:tr>
      <w:tr w:rsidR="008117EE" w:rsidRPr="008117EE" w14:paraId="2A907A64" w14:textId="77777777" w:rsidTr="00936D56">
        <w:tc>
          <w:tcPr>
            <w:tcW w:w="1218" w:type="dxa"/>
          </w:tcPr>
          <w:p w14:paraId="3B09A538" w14:textId="03B426BF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3901" w:type="dxa"/>
          </w:tcPr>
          <w:p w14:paraId="7C141A33" w14:textId="313F2DC0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442664.99</w:t>
            </w:r>
          </w:p>
        </w:tc>
        <w:tc>
          <w:tcPr>
            <w:tcW w:w="4226" w:type="dxa"/>
          </w:tcPr>
          <w:p w14:paraId="2A3E13F5" w14:textId="5FCAF9B6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1237946.00</w:t>
            </w:r>
          </w:p>
        </w:tc>
      </w:tr>
      <w:tr w:rsidR="008117EE" w:rsidRPr="008117EE" w14:paraId="38B84CA4" w14:textId="77777777" w:rsidTr="00936D56">
        <w:tc>
          <w:tcPr>
            <w:tcW w:w="1218" w:type="dxa"/>
          </w:tcPr>
          <w:p w14:paraId="68DAA182" w14:textId="1160FA5C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186</w:t>
            </w:r>
          </w:p>
        </w:tc>
        <w:tc>
          <w:tcPr>
            <w:tcW w:w="3901" w:type="dxa"/>
          </w:tcPr>
          <w:p w14:paraId="2672E865" w14:textId="50715989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442682.99</w:t>
            </w:r>
          </w:p>
        </w:tc>
        <w:tc>
          <w:tcPr>
            <w:tcW w:w="4226" w:type="dxa"/>
          </w:tcPr>
          <w:p w14:paraId="214A4150" w14:textId="2784CCDD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1238003.00</w:t>
            </w:r>
          </w:p>
        </w:tc>
      </w:tr>
      <w:tr w:rsidR="008117EE" w:rsidRPr="008117EE" w14:paraId="6B5CEA5D" w14:textId="77777777" w:rsidTr="00936D56">
        <w:tc>
          <w:tcPr>
            <w:tcW w:w="1218" w:type="dxa"/>
          </w:tcPr>
          <w:p w14:paraId="3B4004A6" w14:textId="6697D67D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187</w:t>
            </w:r>
          </w:p>
        </w:tc>
        <w:tc>
          <w:tcPr>
            <w:tcW w:w="3901" w:type="dxa"/>
          </w:tcPr>
          <w:p w14:paraId="21FF32A4" w14:textId="6A0C580B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442712.00</w:t>
            </w:r>
          </w:p>
        </w:tc>
        <w:tc>
          <w:tcPr>
            <w:tcW w:w="4226" w:type="dxa"/>
          </w:tcPr>
          <w:p w14:paraId="56468B5A" w14:textId="769A87A4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1238014.00</w:t>
            </w:r>
          </w:p>
        </w:tc>
      </w:tr>
      <w:tr w:rsidR="008117EE" w:rsidRPr="008117EE" w14:paraId="16E8D5A5" w14:textId="77777777" w:rsidTr="00936D56">
        <w:tc>
          <w:tcPr>
            <w:tcW w:w="1218" w:type="dxa"/>
          </w:tcPr>
          <w:p w14:paraId="753F2B28" w14:textId="7D58D981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188</w:t>
            </w:r>
          </w:p>
        </w:tc>
        <w:tc>
          <w:tcPr>
            <w:tcW w:w="3901" w:type="dxa"/>
          </w:tcPr>
          <w:p w14:paraId="13678396" w14:textId="549D1D67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442831.99</w:t>
            </w:r>
          </w:p>
        </w:tc>
        <w:tc>
          <w:tcPr>
            <w:tcW w:w="4226" w:type="dxa"/>
          </w:tcPr>
          <w:p w14:paraId="052FD41B" w14:textId="2A7DD5B5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1237918.00</w:t>
            </w:r>
          </w:p>
        </w:tc>
      </w:tr>
      <w:tr w:rsidR="008117EE" w:rsidRPr="008117EE" w14:paraId="483C472C" w14:textId="77777777" w:rsidTr="00936D56">
        <w:tc>
          <w:tcPr>
            <w:tcW w:w="1218" w:type="dxa"/>
          </w:tcPr>
          <w:p w14:paraId="3ACC378E" w14:textId="4B834AE9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189</w:t>
            </w:r>
          </w:p>
        </w:tc>
        <w:tc>
          <w:tcPr>
            <w:tcW w:w="3901" w:type="dxa"/>
          </w:tcPr>
          <w:p w14:paraId="477C19E1" w14:textId="06DDA404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442874.99</w:t>
            </w:r>
          </w:p>
        </w:tc>
        <w:tc>
          <w:tcPr>
            <w:tcW w:w="4226" w:type="dxa"/>
          </w:tcPr>
          <w:p w14:paraId="7EF997AA" w14:textId="7FE9D8FC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1237914.00</w:t>
            </w:r>
          </w:p>
        </w:tc>
      </w:tr>
      <w:tr w:rsidR="008117EE" w:rsidRPr="008117EE" w14:paraId="050B7916" w14:textId="77777777" w:rsidTr="00936D56">
        <w:tc>
          <w:tcPr>
            <w:tcW w:w="1218" w:type="dxa"/>
          </w:tcPr>
          <w:p w14:paraId="4DEB85E3" w14:textId="2430E389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3901" w:type="dxa"/>
          </w:tcPr>
          <w:p w14:paraId="5F7C4542" w14:textId="0295CE7F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442909.99</w:t>
            </w:r>
          </w:p>
        </w:tc>
        <w:tc>
          <w:tcPr>
            <w:tcW w:w="4226" w:type="dxa"/>
          </w:tcPr>
          <w:p w14:paraId="3D79CF1E" w14:textId="481F9BCD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1237878.00</w:t>
            </w:r>
          </w:p>
        </w:tc>
      </w:tr>
      <w:tr w:rsidR="008117EE" w:rsidRPr="008117EE" w14:paraId="28ECAC1B" w14:textId="77777777" w:rsidTr="00936D56">
        <w:tc>
          <w:tcPr>
            <w:tcW w:w="1218" w:type="dxa"/>
          </w:tcPr>
          <w:p w14:paraId="33B3C17E" w14:textId="1A93542A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191</w:t>
            </w:r>
          </w:p>
        </w:tc>
        <w:tc>
          <w:tcPr>
            <w:tcW w:w="3901" w:type="dxa"/>
          </w:tcPr>
          <w:p w14:paraId="1212C8E1" w14:textId="21108642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442931.99</w:t>
            </w:r>
          </w:p>
        </w:tc>
        <w:tc>
          <w:tcPr>
            <w:tcW w:w="4226" w:type="dxa"/>
          </w:tcPr>
          <w:p w14:paraId="75B12BDD" w14:textId="11FB51E5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1237829.00</w:t>
            </w:r>
          </w:p>
        </w:tc>
      </w:tr>
      <w:tr w:rsidR="008117EE" w:rsidRPr="008117EE" w14:paraId="5EC98465" w14:textId="77777777" w:rsidTr="00936D56">
        <w:tc>
          <w:tcPr>
            <w:tcW w:w="1218" w:type="dxa"/>
          </w:tcPr>
          <w:p w14:paraId="7C383586" w14:textId="73E9019C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192</w:t>
            </w:r>
          </w:p>
        </w:tc>
        <w:tc>
          <w:tcPr>
            <w:tcW w:w="3901" w:type="dxa"/>
          </w:tcPr>
          <w:p w14:paraId="136A3DC2" w14:textId="4CEFC597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442955.99</w:t>
            </w:r>
          </w:p>
        </w:tc>
        <w:tc>
          <w:tcPr>
            <w:tcW w:w="4226" w:type="dxa"/>
          </w:tcPr>
          <w:p w14:paraId="6DCFFA7D" w14:textId="257C1EBA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1237779.00</w:t>
            </w:r>
          </w:p>
        </w:tc>
      </w:tr>
      <w:tr w:rsidR="008117EE" w:rsidRPr="008117EE" w14:paraId="0946A37B" w14:textId="77777777" w:rsidTr="00936D56">
        <w:tc>
          <w:tcPr>
            <w:tcW w:w="1218" w:type="dxa"/>
          </w:tcPr>
          <w:p w14:paraId="362428BE" w14:textId="75FA5004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193</w:t>
            </w:r>
          </w:p>
        </w:tc>
        <w:tc>
          <w:tcPr>
            <w:tcW w:w="3901" w:type="dxa"/>
          </w:tcPr>
          <w:p w14:paraId="243BE308" w14:textId="1EDC9B59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442991.99</w:t>
            </w:r>
          </w:p>
        </w:tc>
        <w:tc>
          <w:tcPr>
            <w:tcW w:w="4226" w:type="dxa"/>
          </w:tcPr>
          <w:p w14:paraId="288173DD" w14:textId="10405C68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1237744.00</w:t>
            </w:r>
          </w:p>
        </w:tc>
      </w:tr>
      <w:tr w:rsidR="008117EE" w:rsidRPr="008117EE" w14:paraId="1A590D76" w14:textId="77777777" w:rsidTr="00936D56">
        <w:tc>
          <w:tcPr>
            <w:tcW w:w="1218" w:type="dxa"/>
          </w:tcPr>
          <w:p w14:paraId="70207A67" w14:textId="656616FF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194</w:t>
            </w:r>
          </w:p>
        </w:tc>
        <w:tc>
          <w:tcPr>
            <w:tcW w:w="3901" w:type="dxa"/>
          </w:tcPr>
          <w:p w14:paraId="2904BC3A" w14:textId="188D1825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443054.99</w:t>
            </w:r>
          </w:p>
        </w:tc>
        <w:tc>
          <w:tcPr>
            <w:tcW w:w="4226" w:type="dxa"/>
          </w:tcPr>
          <w:p w14:paraId="35B5CBD2" w14:textId="77E3FF4E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1237735.00</w:t>
            </w:r>
          </w:p>
        </w:tc>
      </w:tr>
      <w:tr w:rsidR="008117EE" w:rsidRPr="008117EE" w14:paraId="70D06A09" w14:textId="77777777" w:rsidTr="00936D56">
        <w:tc>
          <w:tcPr>
            <w:tcW w:w="1218" w:type="dxa"/>
          </w:tcPr>
          <w:p w14:paraId="7B07B657" w14:textId="0680E0CC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195</w:t>
            </w:r>
          </w:p>
        </w:tc>
        <w:tc>
          <w:tcPr>
            <w:tcW w:w="3901" w:type="dxa"/>
          </w:tcPr>
          <w:p w14:paraId="71EB324C" w14:textId="193C9973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443072.99</w:t>
            </w:r>
          </w:p>
        </w:tc>
        <w:tc>
          <w:tcPr>
            <w:tcW w:w="4226" w:type="dxa"/>
          </w:tcPr>
          <w:p w14:paraId="66F56FD7" w14:textId="44D7921D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1237730.00</w:t>
            </w:r>
          </w:p>
        </w:tc>
      </w:tr>
      <w:tr w:rsidR="008117EE" w:rsidRPr="008117EE" w14:paraId="49420C83" w14:textId="77777777" w:rsidTr="00936D56">
        <w:tc>
          <w:tcPr>
            <w:tcW w:w="1218" w:type="dxa"/>
          </w:tcPr>
          <w:p w14:paraId="15591208" w14:textId="05E6D9FB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196</w:t>
            </w:r>
          </w:p>
        </w:tc>
        <w:tc>
          <w:tcPr>
            <w:tcW w:w="3901" w:type="dxa"/>
          </w:tcPr>
          <w:p w14:paraId="15157AE0" w14:textId="0445243D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443093.99</w:t>
            </w:r>
          </w:p>
        </w:tc>
        <w:tc>
          <w:tcPr>
            <w:tcW w:w="4226" w:type="dxa"/>
          </w:tcPr>
          <w:p w14:paraId="74179F2A" w14:textId="6B8BF885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1237724.00</w:t>
            </w:r>
          </w:p>
        </w:tc>
      </w:tr>
      <w:tr w:rsidR="008117EE" w:rsidRPr="008117EE" w14:paraId="3BCAD4EC" w14:textId="77777777" w:rsidTr="00936D56">
        <w:tc>
          <w:tcPr>
            <w:tcW w:w="1218" w:type="dxa"/>
          </w:tcPr>
          <w:p w14:paraId="3B51D71C" w14:textId="6F572611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197</w:t>
            </w:r>
          </w:p>
        </w:tc>
        <w:tc>
          <w:tcPr>
            <w:tcW w:w="3901" w:type="dxa"/>
          </w:tcPr>
          <w:p w14:paraId="4DB62CB4" w14:textId="7D5C4D30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443106.99</w:t>
            </w:r>
          </w:p>
        </w:tc>
        <w:tc>
          <w:tcPr>
            <w:tcW w:w="4226" w:type="dxa"/>
          </w:tcPr>
          <w:p w14:paraId="60DDE5EE" w14:textId="590A23BF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1237710.00</w:t>
            </w:r>
          </w:p>
        </w:tc>
      </w:tr>
      <w:tr w:rsidR="008117EE" w:rsidRPr="008117EE" w14:paraId="6260E416" w14:textId="77777777" w:rsidTr="00936D56">
        <w:tc>
          <w:tcPr>
            <w:tcW w:w="1218" w:type="dxa"/>
          </w:tcPr>
          <w:p w14:paraId="10C804D9" w14:textId="3A1B0D17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198</w:t>
            </w:r>
          </w:p>
        </w:tc>
        <w:tc>
          <w:tcPr>
            <w:tcW w:w="3901" w:type="dxa"/>
          </w:tcPr>
          <w:p w14:paraId="646EAACF" w14:textId="3AD1F0D1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443100.99</w:t>
            </w:r>
          </w:p>
        </w:tc>
        <w:tc>
          <w:tcPr>
            <w:tcW w:w="4226" w:type="dxa"/>
          </w:tcPr>
          <w:p w14:paraId="049BA6F6" w14:textId="23104404" w:rsidR="00936D56" w:rsidRPr="008117EE" w:rsidRDefault="00936D5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1237678.00</w:t>
            </w:r>
          </w:p>
        </w:tc>
      </w:tr>
    </w:tbl>
    <w:p w14:paraId="79902CCF" w14:textId="423A2D34" w:rsidR="00C70597" w:rsidRPr="008117EE" w:rsidRDefault="00C70597" w:rsidP="00561377">
      <w:pPr>
        <w:jc w:val="center"/>
        <w:rPr>
          <w:rFonts w:ascii="Times New Roman" w:hAnsi="Times New Roman" w:cs="Times New Roman"/>
        </w:rPr>
      </w:pPr>
    </w:p>
    <w:p w14:paraId="3C4E27DF" w14:textId="77777777" w:rsidR="00554981" w:rsidRPr="008117EE" w:rsidRDefault="00554981" w:rsidP="00561377">
      <w:pPr>
        <w:jc w:val="center"/>
        <w:rPr>
          <w:rFonts w:ascii="Times New Roman" w:hAnsi="Times New Roman" w:cs="Times New Roman"/>
        </w:rPr>
      </w:pPr>
    </w:p>
    <w:p w14:paraId="4CE4F2F1" w14:textId="571D4D6C" w:rsidR="00C70597" w:rsidRPr="008117EE" w:rsidRDefault="00136BC3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t xml:space="preserve">Д. </w:t>
      </w:r>
      <w:r w:rsidR="00936D56" w:rsidRPr="008117EE">
        <w:rPr>
          <w:rFonts w:ascii="Times New Roman" w:hAnsi="Times New Roman" w:cs="Times New Roman"/>
        </w:rPr>
        <w:t>Долгомостье</w:t>
      </w:r>
    </w:p>
    <w:p w14:paraId="31708DCF" w14:textId="675BD091" w:rsidR="00136BC3" w:rsidRPr="008117EE" w:rsidRDefault="003721E9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85D25CA" wp14:editId="0A8F96F4">
            <wp:extent cx="2638425" cy="2980443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l="29856" t="24069" r="44141" b="23489"/>
                    <a:stretch/>
                  </pic:blipFill>
                  <pic:spPr bwMode="auto">
                    <a:xfrm>
                      <a:off x="0" y="0"/>
                      <a:ext cx="2641248" cy="2983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1549C063" w14:textId="77777777" w:rsidTr="00936D56">
        <w:trPr>
          <w:trHeight w:val="254"/>
        </w:trPr>
        <w:tc>
          <w:tcPr>
            <w:tcW w:w="1218" w:type="dxa"/>
            <w:vMerge w:val="restart"/>
          </w:tcPr>
          <w:p w14:paraId="1D14DE54" w14:textId="77777777" w:rsidR="00136BC3" w:rsidRPr="008117EE" w:rsidRDefault="00136BC3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44A1FBE8" w14:textId="77777777" w:rsidR="00136BC3" w:rsidRPr="008117EE" w:rsidRDefault="00136BC3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67AD396D" w14:textId="77777777" w:rsidTr="00936D56">
        <w:trPr>
          <w:trHeight w:val="353"/>
        </w:trPr>
        <w:tc>
          <w:tcPr>
            <w:tcW w:w="1218" w:type="dxa"/>
            <w:vMerge/>
          </w:tcPr>
          <w:p w14:paraId="496645EB" w14:textId="77777777" w:rsidR="00136BC3" w:rsidRPr="008117EE" w:rsidRDefault="00136BC3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73952BCC" w14:textId="77777777" w:rsidR="00136BC3" w:rsidRPr="008117EE" w:rsidRDefault="00136BC3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3CBE32BC" w14:textId="77777777" w:rsidR="00136BC3" w:rsidRPr="008117EE" w:rsidRDefault="00136BC3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1E211336" w14:textId="77777777" w:rsidTr="00936D56">
        <w:tc>
          <w:tcPr>
            <w:tcW w:w="1218" w:type="dxa"/>
            <w:hideMark/>
          </w:tcPr>
          <w:p w14:paraId="4D8E2394" w14:textId="7E0BE1FD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hideMark/>
          </w:tcPr>
          <w:p w14:paraId="60F7D4C8" w14:textId="23C037AF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441552.99</w:t>
            </w:r>
          </w:p>
        </w:tc>
        <w:tc>
          <w:tcPr>
            <w:tcW w:w="4226" w:type="dxa"/>
            <w:hideMark/>
          </w:tcPr>
          <w:p w14:paraId="1EAAEBB4" w14:textId="472E3B1F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1241814.00</w:t>
            </w:r>
          </w:p>
        </w:tc>
      </w:tr>
      <w:tr w:rsidR="008117EE" w:rsidRPr="008117EE" w14:paraId="496AA2F9" w14:textId="77777777" w:rsidTr="00936D56">
        <w:tc>
          <w:tcPr>
            <w:tcW w:w="1218" w:type="dxa"/>
            <w:hideMark/>
          </w:tcPr>
          <w:p w14:paraId="75EAC8A5" w14:textId="137A491C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hideMark/>
          </w:tcPr>
          <w:p w14:paraId="4B204D77" w14:textId="7FF7E864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441509.67</w:t>
            </w:r>
          </w:p>
        </w:tc>
        <w:tc>
          <w:tcPr>
            <w:tcW w:w="4226" w:type="dxa"/>
            <w:hideMark/>
          </w:tcPr>
          <w:p w14:paraId="31489AE2" w14:textId="3267952D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1241789.16</w:t>
            </w:r>
          </w:p>
        </w:tc>
      </w:tr>
      <w:tr w:rsidR="008117EE" w:rsidRPr="008117EE" w14:paraId="60FAC622" w14:textId="77777777" w:rsidTr="00936D56">
        <w:tc>
          <w:tcPr>
            <w:tcW w:w="1218" w:type="dxa"/>
            <w:hideMark/>
          </w:tcPr>
          <w:p w14:paraId="1AFB0041" w14:textId="0F59AC28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hideMark/>
          </w:tcPr>
          <w:p w14:paraId="2A457044" w14:textId="5053CA1C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441477.99</w:t>
            </w:r>
          </w:p>
        </w:tc>
        <w:tc>
          <w:tcPr>
            <w:tcW w:w="4226" w:type="dxa"/>
            <w:hideMark/>
          </w:tcPr>
          <w:p w14:paraId="44F0B273" w14:textId="1B2903D1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1241771.00</w:t>
            </w:r>
          </w:p>
        </w:tc>
      </w:tr>
      <w:tr w:rsidR="008117EE" w:rsidRPr="008117EE" w14:paraId="038C81CC" w14:textId="77777777" w:rsidTr="00936D56">
        <w:tc>
          <w:tcPr>
            <w:tcW w:w="1218" w:type="dxa"/>
            <w:hideMark/>
          </w:tcPr>
          <w:p w14:paraId="0F8FF6D2" w14:textId="5D2DCB77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hideMark/>
          </w:tcPr>
          <w:p w14:paraId="20FCA26B" w14:textId="7058B654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441448.99</w:t>
            </w:r>
          </w:p>
        </w:tc>
        <w:tc>
          <w:tcPr>
            <w:tcW w:w="4226" w:type="dxa"/>
            <w:hideMark/>
          </w:tcPr>
          <w:p w14:paraId="16EFAB54" w14:textId="3C63D81C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1241735.00</w:t>
            </w:r>
          </w:p>
        </w:tc>
      </w:tr>
      <w:tr w:rsidR="008117EE" w:rsidRPr="008117EE" w14:paraId="04EAAF35" w14:textId="77777777" w:rsidTr="00936D56">
        <w:tc>
          <w:tcPr>
            <w:tcW w:w="1218" w:type="dxa"/>
            <w:hideMark/>
          </w:tcPr>
          <w:p w14:paraId="405C1F24" w14:textId="413C54C1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  <w:hideMark/>
          </w:tcPr>
          <w:p w14:paraId="29236C1D" w14:textId="1906DDF2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441387.99</w:t>
            </w:r>
          </w:p>
        </w:tc>
        <w:tc>
          <w:tcPr>
            <w:tcW w:w="4226" w:type="dxa"/>
            <w:hideMark/>
          </w:tcPr>
          <w:p w14:paraId="4EF76BAD" w14:textId="5FA279E1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1241694.00</w:t>
            </w:r>
          </w:p>
        </w:tc>
      </w:tr>
      <w:tr w:rsidR="008117EE" w:rsidRPr="008117EE" w14:paraId="645A3B3F" w14:textId="77777777" w:rsidTr="00936D56">
        <w:tc>
          <w:tcPr>
            <w:tcW w:w="1218" w:type="dxa"/>
            <w:hideMark/>
          </w:tcPr>
          <w:p w14:paraId="3A503230" w14:textId="397BDF45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  <w:hideMark/>
          </w:tcPr>
          <w:p w14:paraId="31A21C2D" w14:textId="589034BF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441386.06</w:t>
            </w:r>
          </w:p>
        </w:tc>
        <w:tc>
          <w:tcPr>
            <w:tcW w:w="4226" w:type="dxa"/>
            <w:hideMark/>
          </w:tcPr>
          <w:p w14:paraId="331FC1CA" w14:textId="710ED9D2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1241661.24</w:t>
            </w:r>
          </w:p>
        </w:tc>
      </w:tr>
      <w:tr w:rsidR="008117EE" w:rsidRPr="008117EE" w14:paraId="01AF7871" w14:textId="77777777" w:rsidTr="00936D56">
        <w:tc>
          <w:tcPr>
            <w:tcW w:w="1218" w:type="dxa"/>
            <w:hideMark/>
          </w:tcPr>
          <w:p w14:paraId="749FCA0F" w14:textId="33374C14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  <w:hideMark/>
          </w:tcPr>
          <w:p w14:paraId="31178A0D" w14:textId="0400277B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441382.99</w:t>
            </w:r>
          </w:p>
        </w:tc>
        <w:tc>
          <w:tcPr>
            <w:tcW w:w="4226" w:type="dxa"/>
            <w:hideMark/>
          </w:tcPr>
          <w:p w14:paraId="6F17DE13" w14:textId="6E972CB8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1241609.00</w:t>
            </w:r>
          </w:p>
        </w:tc>
      </w:tr>
      <w:tr w:rsidR="008117EE" w:rsidRPr="008117EE" w14:paraId="51BF299A" w14:textId="77777777" w:rsidTr="00936D56">
        <w:tc>
          <w:tcPr>
            <w:tcW w:w="1218" w:type="dxa"/>
            <w:hideMark/>
          </w:tcPr>
          <w:p w14:paraId="43AC2C24" w14:textId="40A3A9F0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  <w:hideMark/>
          </w:tcPr>
          <w:p w14:paraId="3F26378C" w14:textId="64E6A9CB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441400.99</w:t>
            </w:r>
          </w:p>
        </w:tc>
        <w:tc>
          <w:tcPr>
            <w:tcW w:w="4226" w:type="dxa"/>
            <w:hideMark/>
          </w:tcPr>
          <w:p w14:paraId="382DD7DE" w14:textId="0282DC73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1241563.00</w:t>
            </w:r>
          </w:p>
        </w:tc>
      </w:tr>
      <w:tr w:rsidR="008117EE" w:rsidRPr="008117EE" w14:paraId="76812E85" w14:textId="77777777" w:rsidTr="00936D56">
        <w:tc>
          <w:tcPr>
            <w:tcW w:w="1218" w:type="dxa"/>
            <w:hideMark/>
          </w:tcPr>
          <w:p w14:paraId="2DABDD80" w14:textId="212AB9F7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  <w:hideMark/>
          </w:tcPr>
          <w:p w14:paraId="355D4833" w14:textId="7EAA02A8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441437.99</w:t>
            </w:r>
          </w:p>
        </w:tc>
        <w:tc>
          <w:tcPr>
            <w:tcW w:w="4226" w:type="dxa"/>
            <w:hideMark/>
          </w:tcPr>
          <w:p w14:paraId="56A7980E" w14:textId="17303F34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1241531.00</w:t>
            </w:r>
          </w:p>
        </w:tc>
      </w:tr>
      <w:tr w:rsidR="008117EE" w:rsidRPr="008117EE" w14:paraId="7EE2EAAD" w14:textId="77777777" w:rsidTr="00936D56">
        <w:tc>
          <w:tcPr>
            <w:tcW w:w="1218" w:type="dxa"/>
            <w:hideMark/>
          </w:tcPr>
          <w:p w14:paraId="54E29190" w14:textId="50DBC25D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  <w:hideMark/>
          </w:tcPr>
          <w:p w14:paraId="12F714DC" w14:textId="662D8649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441452.99</w:t>
            </w:r>
          </w:p>
        </w:tc>
        <w:tc>
          <w:tcPr>
            <w:tcW w:w="4226" w:type="dxa"/>
            <w:hideMark/>
          </w:tcPr>
          <w:p w14:paraId="2BE803B4" w14:textId="4F831840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1241496.00</w:t>
            </w:r>
          </w:p>
        </w:tc>
      </w:tr>
      <w:tr w:rsidR="008117EE" w:rsidRPr="008117EE" w14:paraId="1878523B" w14:textId="77777777" w:rsidTr="00936D56">
        <w:tc>
          <w:tcPr>
            <w:tcW w:w="1218" w:type="dxa"/>
            <w:hideMark/>
          </w:tcPr>
          <w:p w14:paraId="6251EA54" w14:textId="6649E186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  <w:hideMark/>
          </w:tcPr>
          <w:p w14:paraId="7B977F8A" w14:textId="17E52CD0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441445.99</w:t>
            </w:r>
          </w:p>
        </w:tc>
        <w:tc>
          <w:tcPr>
            <w:tcW w:w="4226" w:type="dxa"/>
            <w:hideMark/>
          </w:tcPr>
          <w:p w14:paraId="7E04C7F7" w14:textId="474A0BDF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1241472.00</w:t>
            </w:r>
          </w:p>
        </w:tc>
      </w:tr>
      <w:tr w:rsidR="008117EE" w:rsidRPr="008117EE" w14:paraId="66A03D41" w14:textId="77777777" w:rsidTr="00936D56">
        <w:tc>
          <w:tcPr>
            <w:tcW w:w="1218" w:type="dxa"/>
            <w:hideMark/>
          </w:tcPr>
          <w:p w14:paraId="5AF772E1" w14:textId="316CD2D5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  <w:hideMark/>
          </w:tcPr>
          <w:p w14:paraId="61FF0C96" w14:textId="73CF607A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441531.99</w:t>
            </w:r>
          </w:p>
        </w:tc>
        <w:tc>
          <w:tcPr>
            <w:tcW w:w="4226" w:type="dxa"/>
            <w:hideMark/>
          </w:tcPr>
          <w:p w14:paraId="1092B115" w14:textId="414AF527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1241472.00</w:t>
            </w:r>
          </w:p>
        </w:tc>
      </w:tr>
      <w:tr w:rsidR="008117EE" w:rsidRPr="008117EE" w14:paraId="316C3CC3" w14:textId="77777777" w:rsidTr="00936D56">
        <w:tc>
          <w:tcPr>
            <w:tcW w:w="1218" w:type="dxa"/>
            <w:hideMark/>
          </w:tcPr>
          <w:p w14:paraId="2C5AE385" w14:textId="1B9AB570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  <w:hideMark/>
          </w:tcPr>
          <w:p w14:paraId="35D7374A" w14:textId="4610717F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441590.99</w:t>
            </w:r>
          </w:p>
        </w:tc>
        <w:tc>
          <w:tcPr>
            <w:tcW w:w="4226" w:type="dxa"/>
            <w:hideMark/>
          </w:tcPr>
          <w:p w14:paraId="1C70E0C9" w14:textId="2699BD76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1241457.00</w:t>
            </w:r>
          </w:p>
        </w:tc>
      </w:tr>
      <w:tr w:rsidR="008117EE" w:rsidRPr="008117EE" w14:paraId="056DE2F0" w14:textId="77777777" w:rsidTr="00936D56">
        <w:tc>
          <w:tcPr>
            <w:tcW w:w="1218" w:type="dxa"/>
            <w:hideMark/>
          </w:tcPr>
          <w:p w14:paraId="2063D218" w14:textId="4AABB81B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  <w:hideMark/>
          </w:tcPr>
          <w:p w14:paraId="307FA09C" w14:textId="215CE1B4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441573.99</w:t>
            </w:r>
          </w:p>
        </w:tc>
        <w:tc>
          <w:tcPr>
            <w:tcW w:w="4226" w:type="dxa"/>
            <w:hideMark/>
          </w:tcPr>
          <w:p w14:paraId="2B415BDC" w14:textId="0276554D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1241436.00</w:t>
            </w:r>
          </w:p>
        </w:tc>
      </w:tr>
      <w:tr w:rsidR="008117EE" w:rsidRPr="008117EE" w14:paraId="468FA899" w14:textId="77777777" w:rsidTr="00936D56">
        <w:tc>
          <w:tcPr>
            <w:tcW w:w="1218" w:type="dxa"/>
            <w:hideMark/>
          </w:tcPr>
          <w:p w14:paraId="63A7C6C2" w14:textId="44F9EF8C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  <w:hideMark/>
          </w:tcPr>
          <w:p w14:paraId="3680FBCF" w14:textId="7BCD99CF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441535.99</w:t>
            </w:r>
          </w:p>
        </w:tc>
        <w:tc>
          <w:tcPr>
            <w:tcW w:w="4226" w:type="dxa"/>
            <w:hideMark/>
          </w:tcPr>
          <w:p w14:paraId="0D490D4B" w14:textId="24E75972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1241441.00</w:t>
            </w:r>
          </w:p>
        </w:tc>
      </w:tr>
      <w:tr w:rsidR="008117EE" w:rsidRPr="008117EE" w14:paraId="111AAF34" w14:textId="77777777" w:rsidTr="00936D56">
        <w:tc>
          <w:tcPr>
            <w:tcW w:w="1218" w:type="dxa"/>
            <w:hideMark/>
          </w:tcPr>
          <w:p w14:paraId="1043D1D2" w14:textId="1399657D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1" w:type="dxa"/>
            <w:hideMark/>
          </w:tcPr>
          <w:p w14:paraId="14D52FC5" w14:textId="1CDE056D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441500.99</w:t>
            </w:r>
          </w:p>
        </w:tc>
        <w:tc>
          <w:tcPr>
            <w:tcW w:w="4226" w:type="dxa"/>
            <w:hideMark/>
          </w:tcPr>
          <w:p w14:paraId="5196612C" w14:textId="14144FA5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1241450.00</w:t>
            </w:r>
          </w:p>
        </w:tc>
      </w:tr>
      <w:tr w:rsidR="008117EE" w:rsidRPr="008117EE" w14:paraId="007822CF" w14:textId="77777777" w:rsidTr="00936D56">
        <w:tc>
          <w:tcPr>
            <w:tcW w:w="1218" w:type="dxa"/>
            <w:hideMark/>
          </w:tcPr>
          <w:p w14:paraId="47C005AD" w14:textId="3A92AA40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1" w:type="dxa"/>
            <w:hideMark/>
          </w:tcPr>
          <w:p w14:paraId="2CA6A8FF" w14:textId="5E81EF3D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441495.99</w:t>
            </w:r>
          </w:p>
        </w:tc>
        <w:tc>
          <w:tcPr>
            <w:tcW w:w="4226" w:type="dxa"/>
            <w:hideMark/>
          </w:tcPr>
          <w:p w14:paraId="10AE0EBD" w14:textId="28977A47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1241434.00</w:t>
            </w:r>
          </w:p>
        </w:tc>
      </w:tr>
      <w:tr w:rsidR="008117EE" w:rsidRPr="008117EE" w14:paraId="0339784D" w14:textId="77777777" w:rsidTr="00936D56">
        <w:tc>
          <w:tcPr>
            <w:tcW w:w="1218" w:type="dxa"/>
            <w:hideMark/>
          </w:tcPr>
          <w:p w14:paraId="1BDC10E1" w14:textId="256AF77F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1" w:type="dxa"/>
            <w:hideMark/>
          </w:tcPr>
          <w:p w14:paraId="64804B9F" w14:textId="50B554D3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441511.99</w:t>
            </w:r>
          </w:p>
        </w:tc>
        <w:tc>
          <w:tcPr>
            <w:tcW w:w="4226" w:type="dxa"/>
            <w:hideMark/>
          </w:tcPr>
          <w:p w14:paraId="28E20DD5" w14:textId="7C9449CA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1241403.00</w:t>
            </w:r>
          </w:p>
        </w:tc>
      </w:tr>
      <w:tr w:rsidR="008117EE" w:rsidRPr="008117EE" w14:paraId="7EDCE48F" w14:textId="77777777" w:rsidTr="00936D56">
        <w:tc>
          <w:tcPr>
            <w:tcW w:w="1218" w:type="dxa"/>
            <w:hideMark/>
          </w:tcPr>
          <w:p w14:paraId="4EC8E63B" w14:textId="250489EB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1" w:type="dxa"/>
            <w:hideMark/>
          </w:tcPr>
          <w:p w14:paraId="0C35517C" w14:textId="39EEBF07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441505.99</w:t>
            </w:r>
          </w:p>
        </w:tc>
        <w:tc>
          <w:tcPr>
            <w:tcW w:w="4226" w:type="dxa"/>
            <w:hideMark/>
          </w:tcPr>
          <w:p w14:paraId="7483C9AD" w14:textId="41699343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1241353.00</w:t>
            </w:r>
          </w:p>
        </w:tc>
      </w:tr>
      <w:tr w:rsidR="008117EE" w:rsidRPr="008117EE" w14:paraId="60B751DB" w14:textId="77777777" w:rsidTr="00936D56">
        <w:tc>
          <w:tcPr>
            <w:tcW w:w="1218" w:type="dxa"/>
            <w:hideMark/>
          </w:tcPr>
          <w:p w14:paraId="7B3945BF" w14:textId="53CA4852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1" w:type="dxa"/>
            <w:hideMark/>
          </w:tcPr>
          <w:p w14:paraId="5F359DB5" w14:textId="083F47FB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441551.99</w:t>
            </w:r>
          </w:p>
        </w:tc>
        <w:tc>
          <w:tcPr>
            <w:tcW w:w="4226" w:type="dxa"/>
            <w:hideMark/>
          </w:tcPr>
          <w:p w14:paraId="26F00332" w14:textId="207ABC25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1241313.00</w:t>
            </w:r>
          </w:p>
        </w:tc>
      </w:tr>
      <w:tr w:rsidR="008117EE" w:rsidRPr="008117EE" w14:paraId="49F8130D" w14:textId="77777777" w:rsidTr="00936D56">
        <w:tc>
          <w:tcPr>
            <w:tcW w:w="1218" w:type="dxa"/>
            <w:hideMark/>
          </w:tcPr>
          <w:p w14:paraId="73CC1D57" w14:textId="07DAA34A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1" w:type="dxa"/>
            <w:hideMark/>
          </w:tcPr>
          <w:p w14:paraId="788E8A30" w14:textId="2A1B565C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441603.99</w:t>
            </w:r>
          </w:p>
        </w:tc>
        <w:tc>
          <w:tcPr>
            <w:tcW w:w="4226" w:type="dxa"/>
            <w:hideMark/>
          </w:tcPr>
          <w:p w14:paraId="0F584FBF" w14:textId="4AE2D2F3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1241367.00</w:t>
            </w:r>
          </w:p>
        </w:tc>
      </w:tr>
      <w:tr w:rsidR="008117EE" w:rsidRPr="008117EE" w14:paraId="3EE11411" w14:textId="77777777" w:rsidTr="00936D56">
        <w:tc>
          <w:tcPr>
            <w:tcW w:w="1218" w:type="dxa"/>
            <w:hideMark/>
          </w:tcPr>
          <w:p w14:paraId="4CFFAA32" w14:textId="3BD69F12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01" w:type="dxa"/>
            <w:hideMark/>
          </w:tcPr>
          <w:p w14:paraId="07311D27" w14:textId="4D0A9DF2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441726.99</w:t>
            </w:r>
          </w:p>
        </w:tc>
        <w:tc>
          <w:tcPr>
            <w:tcW w:w="4226" w:type="dxa"/>
            <w:hideMark/>
          </w:tcPr>
          <w:p w14:paraId="0238249C" w14:textId="3E53B75A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1241429.00</w:t>
            </w:r>
          </w:p>
        </w:tc>
      </w:tr>
      <w:tr w:rsidR="008117EE" w:rsidRPr="008117EE" w14:paraId="031CE545" w14:textId="77777777" w:rsidTr="00936D56">
        <w:tc>
          <w:tcPr>
            <w:tcW w:w="1218" w:type="dxa"/>
            <w:hideMark/>
          </w:tcPr>
          <w:p w14:paraId="5BCBAE23" w14:textId="23634569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01" w:type="dxa"/>
            <w:hideMark/>
          </w:tcPr>
          <w:p w14:paraId="2FE45D04" w14:textId="3B92DCE6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441756.99</w:t>
            </w:r>
          </w:p>
        </w:tc>
        <w:tc>
          <w:tcPr>
            <w:tcW w:w="4226" w:type="dxa"/>
            <w:hideMark/>
          </w:tcPr>
          <w:p w14:paraId="66D1364C" w14:textId="5777A416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1241483.00</w:t>
            </w:r>
          </w:p>
        </w:tc>
      </w:tr>
      <w:tr w:rsidR="008117EE" w:rsidRPr="008117EE" w14:paraId="1ECF0E5C" w14:textId="77777777" w:rsidTr="00936D56">
        <w:tc>
          <w:tcPr>
            <w:tcW w:w="1218" w:type="dxa"/>
            <w:hideMark/>
          </w:tcPr>
          <w:p w14:paraId="06942B83" w14:textId="35D90C08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01" w:type="dxa"/>
            <w:hideMark/>
          </w:tcPr>
          <w:p w14:paraId="7D55F0D8" w14:textId="7AE8605F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441807.81</w:t>
            </w:r>
          </w:p>
        </w:tc>
        <w:tc>
          <w:tcPr>
            <w:tcW w:w="4226" w:type="dxa"/>
            <w:hideMark/>
          </w:tcPr>
          <w:p w14:paraId="65057E66" w14:textId="2C3D41C4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1241574.32</w:t>
            </w:r>
          </w:p>
        </w:tc>
      </w:tr>
      <w:tr w:rsidR="008117EE" w:rsidRPr="008117EE" w14:paraId="00393928" w14:textId="77777777" w:rsidTr="00936D56">
        <w:tc>
          <w:tcPr>
            <w:tcW w:w="1218" w:type="dxa"/>
            <w:hideMark/>
          </w:tcPr>
          <w:p w14:paraId="0866AA34" w14:textId="3055282A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901" w:type="dxa"/>
            <w:hideMark/>
          </w:tcPr>
          <w:p w14:paraId="659C4B01" w14:textId="6E2A34D1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441829.53</w:t>
            </w:r>
          </w:p>
        </w:tc>
        <w:tc>
          <w:tcPr>
            <w:tcW w:w="4226" w:type="dxa"/>
            <w:hideMark/>
          </w:tcPr>
          <w:p w14:paraId="37F65575" w14:textId="007CD192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1241599.09</w:t>
            </w:r>
          </w:p>
        </w:tc>
      </w:tr>
      <w:tr w:rsidR="008117EE" w:rsidRPr="008117EE" w14:paraId="2CE22E87" w14:textId="77777777" w:rsidTr="00936D56">
        <w:tc>
          <w:tcPr>
            <w:tcW w:w="1218" w:type="dxa"/>
            <w:hideMark/>
          </w:tcPr>
          <w:p w14:paraId="2E526A3B" w14:textId="111D894F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901" w:type="dxa"/>
            <w:hideMark/>
          </w:tcPr>
          <w:p w14:paraId="2AC223D7" w14:textId="0E16F448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441839.26</w:t>
            </w:r>
          </w:p>
        </w:tc>
        <w:tc>
          <w:tcPr>
            <w:tcW w:w="4226" w:type="dxa"/>
            <w:hideMark/>
          </w:tcPr>
          <w:p w14:paraId="74E5BF20" w14:textId="7BE9A697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1241610.51</w:t>
            </w:r>
          </w:p>
        </w:tc>
      </w:tr>
      <w:tr w:rsidR="008117EE" w:rsidRPr="008117EE" w14:paraId="53228851" w14:textId="77777777" w:rsidTr="00936D56">
        <w:tc>
          <w:tcPr>
            <w:tcW w:w="1218" w:type="dxa"/>
            <w:hideMark/>
          </w:tcPr>
          <w:p w14:paraId="7C1FCD47" w14:textId="65DF1912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901" w:type="dxa"/>
            <w:hideMark/>
          </w:tcPr>
          <w:p w14:paraId="6B130DA2" w14:textId="1C83FA39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441957.99</w:t>
            </w:r>
          </w:p>
        </w:tc>
        <w:tc>
          <w:tcPr>
            <w:tcW w:w="4226" w:type="dxa"/>
            <w:hideMark/>
          </w:tcPr>
          <w:p w14:paraId="54FEEEF8" w14:textId="767D9B36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1241711.00</w:t>
            </w:r>
          </w:p>
        </w:tc>
      </w:tr>
      <w:tr w:rsidR="008117EE" w:rsidRPr="008117EE" w14:paraId="748D6A89" w14:textId="77777777" w:rsidTr="00936D56">
        <w:tc>
          <w:tcPr>
            <w:tcW w:w="1218" w:type="dxa"/>
            <w:hideMark/>
          </w:tcPr>
          <w:p w14:paraId="6ED47EAA" w14:textId="7B6A422D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901" w:type="dxa"/>
            <w:hideMark/>
          </w:tcPr>
          <w:p w14:paraId="690C2788" w14:textId="73A48DAE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441981.92</w:t>
            </w:r>
          </w:p>
        </w:tc>
        <w:tc>
          <w:tcPr>
            <w:tcW w:w="4226" w:type="dxa"/>
            <w:hideMark/>
          </w:tcPr>
          <w:p w14:paraId="12557C47" w14:textId="3FC2B7CF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1241739.88</w:t>
            </w:r>
          </w:p>
        </w:tc>
      </w:tr>
      <w:tr w:rsidR="008117EE" w:rsidRPr="008117EE" w14:paraId="1F0E01A9" w14:textId="77777777" w:rsidTr="00936D56">
        <w:tc>
          <w:tcPr>
            <w:tcW w:w="1218" w:type="dxa"/>
            <w:hideMark/>
          </w:tcPr>
          <w:p w14:paraId="703CF331" w14:textId="58F50DB5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901" w:type="dxa"/>
            <w:hideMark/>
          </w:tcPr>
          <w:p w14:paraId="6D4A8E84" w14:textId="5DE71FA8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442044.99</w:t>
            </w:r>
          </w:p>
        </w:tc>
        <w:tc>
          <w:tcPr>
            <w:tcW w:w="4226" w:type="dxa"/>
            <w:hideMark/>
          </w:tcPr>
          <w:p w14:paraId="604A578F" w14:textId="1BFA4DA4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1241816.00</w:t>
            </w:r>
          </w:p>
        </w:tc>
      </w:tr>
      <w:tr w:rsidR="008117EE" w:rsidRPr="008117EE" w14:paraId="6A073782" w14:textId="77777777" w:rsidTr="00936D56">
        <w:tc>
          <w:tcPr>
            <w:tcW w:w="1218" w:type="dxa"/>
            <w:hideMark/>
          </w:tcPr>
          <w:p w14:paraId="77627BC5" w14:textId="37747463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901" w:type="dxa"/>
            <w:hideMark/>
          </w:tcPr>
          <w:p w14:paraId="18332A6E" w14:textId="1CDD7ED3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441994.99</w:t>
            </w:r>
          </w:p>
        </w:tc>
        <w:tc>
          <w:tcPr>
            <w:tcW w:w="4226" w:type="dxa"/>
            <w:hideMark/>
          </w:tcPr>
          <w:p w14:paraId="7DEF8D28" w14:textId="43FA10FC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1241826.00</w:t>
            </w:r>
          </w:p>
        </w:tc>
      </w:tr>
      <w:tr w:rsidR="008117EE" w:rsidRPr="008117EE" w14:paraId="7942ED12" w14:textId="77777777" w:rsidTr="00936D56">
        <w:tc>
          <w:tcPr>
            <w:tcW w:w="1218" w:type="dxa"/>
            <w:hideMark/>
          </w:tcPr>
          <w:p w14:paraId="31E9595C" w14:textId="6A4CDF28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901" w:type="dxa"/>
            <w:hideMark/>
          </w:tcPr>
          <w:p w14:paraId="6015DDCF" w14:textId="56F5C6AE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441953.99</w:t>
            </w:r>
          </w:p>
        </w:tc>
        <w:tc>
          <w:tcPr>
            <w:tcW w:w="4226" w:type="dxa"/>
            <w:hideMark/>
          </w:tcPr>
          <w:p w14:paraId="41EB41AA" w14:textId="353C3FBD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1241849.00</w:t>
            </w:r>
          </w:p>
        </w:tc>
      </w:tr>
      <w:tr w:rsidR="008117EE" w:rsidRPr="008117EE" w14:paraId="7D272A27" w14:textId="77777777" w:rsidTr="00936D56">
        <w:tc>
          <w:tcPr>
            <w:tcW w:w="1218" w:type="dxa"/>
            <w:hideMark/>
          </w:tcPr>
          <w:p w14:paraId="178DD556" w14:textId="5B7949AC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901" w:type="dxa"/>
            <w:hideMark/>
          </w:tcPr>
          <w:p w14:paraId="373DF938" w14:textId="0BE905D3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441889.99</w:t>
            </w:r>
          </w:p>
        </w:tc>
        <w:tc>
          <w:tcPr>
            <w:tcW w:w="4226" w:type="dxa"/>
            <w:hideMark/>
          </w:tcPr>
          <w:p w14:paraId="5F8E9CED" w14:textId="29B8D4C9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1241929.00</w:t>
            </w:r>
          </w:p>
        </w:tc>
      </w:tr>
      <w:tr w:rsidR="008117EE" w:rsidRPr="008117EE" w14:paraId="5A5CBC4D" w14:textId="77777777" w:rsidTr="00936D56">
        <w:tc>
          <w:tcPr>
            <w:tcW w:w="1218" w:type="dxa"/>
            <w:hideMark/>
          </w:tcPr>
          <w:p w14:paraId="6289163F" w14:textId="3B706A49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901" w:type="dxa"/>
            <w:hideMark/>
          </w:tcPr>
          <w:p w14:paraId="4027674C" w14:textId="3B42EB74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441920.99</w:t>
            </w:r>
          </w:p>
        </w:tc>
        <w:tc>
          <w:tcPr>
            <w:tcW w:w="4226" w:type="dxa"/>
            <w:hideMark/>
          </w:tcPr>
          <w:p w14:paraId="42B2A47A" w14:textId="37D0CBA6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1241966.00</w:t>
            </w:r>
          </w:p>
        </w:tc>
      </w:tr>
      <w:tr w:rsidR="008117EE" w:rsidRPr="008117EE" w14:paraId="0474816F" w14:textId="77777777" w:rsidTr="00936D56">
        <w:tc>
          <w:tcPr>
            <w:tcW w:w="1218" w:type="dxa"/>
            <w:hideMark/>
          </w:tcPr>
          <w:p w14:paraId="32B0C9F6" w14:textId="7B93BBC1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901" w:type="dxa"/>
            <w:hideMark/>
          </w:tcPr>
          <w:p w14:paraId="4340C31A" w14:textId="4CFBA01B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441991.99</w:t>
            </w:r>
          </w:p>
        </w:tc>
        <w:tc>
          <w:tcPr>
            <w:tcW w:w="4226" w:type="dxa"/>
            <w:hideMark/>
          </w:tcPr>
          <w:p w14:paraId="26898308" w14:textId="0B1F6A26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1241927.00</w:t>
            </w:r>
          </w:p>
        </w:tc>
      </w:tr>
      <w:tr w:rsidR="008117EE" w:rsidRPr="008117EE" w14:paraId="150E87A2" w14:textId="77777777" w:rsidTr="00936D56">
        <w:tc>
          <w:tcPr>
            <w:tcW w:w="1218" w:type="dxa"/>
            <w:hideMark/>
          </w:tcPr>
          <w:p w14:paraId="0496234B" w14:textId="30C72EC6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901" w:type="dxa"/>
            <w:hideMark/>
          </w:tcPr>
          <w:p w14:paraId="0ED4AEEB" w14:textId="74BF45B8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441999.99</w:t>
            </w:r>
          </w:p>
        </w:tc>
        <w:tc>
          <w:tcPr>
            <w:tcW w:w="4226" w:type="dxa"/>
            <w:hideMark/>
          </w:tcPr>
          <w:p w14:paraId="10472978" w14:textId="57328F55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1241897.00</w:t>
            </w:r>
          </w:p>
        </w:tc>
      </w:tr>
      <w:tr w:rsidR="008117EE" w:rsidRPr="008117EE" w14:paraId="1DC2C84B" w14:textId="77777777" w:rsidTr="00936D56">
        <w:tc>
          <w:tcPr>
            <w:tcW w:w="1218" w:type="dxa"/>
            <w:hideMark/>
          </w:tcPr>
          <w:p w14:paraId="69761DAD" w14:textId="3D8F6BE7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901" w:type="dxa"/>
            <w:hideMark/>
          </w:tcPr>
          <w:p w14:paraId="735D6F27" w14:textId="10286AA1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442029.99</w:t>
            </w:r>
          </w:p>
        </w:tc>
        <w:tc>
          <w:tcPr>
            <w:tcW w:w="4226" w:type="dxa"/>
            <w:hideMark/>
          </w:tcPr>
          <w:p w14:paraId="627E2E4A" w14:textId="0E656DED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1241882.00</w:t>
            </w:r>
          </w:p>
        </w:tc>
      </w:tr>
      <w:tr w:rsidR="008117EE" w:rsidRPr="008117EE" w14:paraId="626BC00B" w14:textId="77777777" w:rsidTr="00936D56">
        <w:tc>
          <w:tcPr>
            <w:tcW w:w="1218" w:type="dxa"/>
            <w:hideMark/>
          </w:tcPr>
          <w:p w14:paraId="548A9EF1" w14:textId="2808D0C3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901" w:type="dxa"/>
            <w:hideMark/>
          </w:tcPr>
          <w:p w14:paraId="65005825" w14:textId="57660C97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442042.99</w:t>
            </w:r>
          </w:p>
        </w:tc>
        <w:tc>
          <w:tcPr>
            <w:tcW w:w="4226" w:type="dxa"/>
            <w:hideMark/>
          </w:tcPr>
          <w:p w14:paraId="5942600D" w14:textId="274A2382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1241878.00</w:t>
            </w:r>
          </w:p>
        </w:tc>
      </w:tr>
      <w:tr w:rsidR="008117EE" w:rsidRPr="008117EE" w14:paraId="6204DC33" w14:textId="77777777" w:rsidTr="00936D56">
        <w:tc>
          <w:tcPr>
            <w:tcW w:w="1218" w:type="dxa"/>
            <w:hideMark/>
          </w:tcPr>
          <w:p w14:paraId="5AB3405C" w14:textId="70CFAF82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901" w:type="dxa"/>
            <w:hideMark/>
          </w:tcPr>
          <w:p w14:paraId="29B8E583" w14:textId="3CEE8C0F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442067.99</w:t>
            </w:r>
          </w:p>
        </w:tc>
        <w:tc>
          <w:tcPr>
            <w:tcW w:w="4226" w:type="dxa"/>
            <w:hideMark/>
          </w:tcPr>
          <w:p w14:paraId="35498F22" w14:textId="14231E61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1241916.00</w:t>
            </w:r>
          </w:p>
        </w:tc>
      </w:tr>
      <w:tr w:rsidR="008117EE" w:rsidRPr="008117EE" w14:paraId="59C80E4B" w14:textId="77777777" w:rsidTr="00936D56">
        <w:tc>
          <w:tcPr>
            <w:tcW w:w="1218" w:type="dxa"/>
            <w:hideMark/>
          </w:tcPr>
          <w:p w14:paraId="6F8069FD" w14:textId="1F4E6567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901" w:type="dxa"/>
            <w:hideMark/>
          </w:tcPr>
          <w:p w14:paraId="2C6F0A78" w14:textId="73F04E93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442061.99</w:t>
            </w:r>
          </w:p>
        </w:tc>
        <w:tc>
          <w:tcPr>
            <w:tcW w:w="4226" w:type="dxa"/>
            <w:hideMark/>
          </w:tcPr>
          <w:p w14:paraId="3AF1654D" w14:textId="494561DB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1241928.00</w:t>
            </w:r>
          </w:p>
        </w:tc>
      </w:tr>
      <w:tr w:rsidR="008117EE" w:rsidRPr="008117EE" w14:paraId="2E698B27" w14:textId="77777777" w:rsidTr="00936D56">
        <w:tc>
          <w:tcPr>
            <w:tcW w:w="1218" w:type="dxa"/>
            <w:hideMark/>
          </w:tcPr>
          <w:p w14:paraId="6AD92C7C" w14:textId="62AF7144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901" w:type="dxa"/>
            <w:hideMark/>
          </w:tcPr>
          <w:p w14:paraId="288C77B3" w14:textId="31F4C0F8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442085.99</w:t>
            </w:r>
          </w:p>
        </w:tc>
        <w:tc>
          <w:tcPr>
            <w:tcW w:w="4226" w:type="dxa"/>
            <w:hideMark/>
          </w:tcPr>
          <w:p w14:paraId="2FD8E22C" w14:textId="0F5D2BAE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1241955.00</w:t>
            </w:r>
          </w:p>
        </w:tc>
      </w:tr>
      <w:tr w:rsidR="008117EE" w:rsidRPr="008117EE" w14:paraId="6BF9C8A3" w14:textId="77777777" w:rsidTr="00936D56">
        <w:tc>
          <w:tcPr>
            <w:tcW w:w="1218" w:type="dxa"/>
            <w:hideMark/>
          </w:tcPr>
          <w:p w14:paraId="220C107E" w14:textId="259E3899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901" w:type="dxa"/>
            <w:hideMark/>
          </w:tcPr>
          <w:p w14:paraId="43E16387" w14:textId="62E87591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442112.99</w:t>
            </w:r>
          </w:p>
        </w:tc>
        <w:tc>
          <w:tcPr>
            <w:tcW w:w="4226" w:type="dxa"/>
            <w:hideMark/>
          </w:tcPr>
          <w:p w14:paraId="38B3FCE6" w14:textId="2BEBEAD9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1241949.00</w:t>
            </w:r>
          </w:p>
        </w:tc>
      </w:tr>
      <w:tr w:rsidR="008117EE" w:rsidRPr="008117EE" w14:paraId="68C311D5" w14:textId="77777777" w:rsidTr="00936D56">
        <w:tc>
          <w:tcPr>
            <w:tcW w:w="1218" w:type="dxa"/>
            <w:hideMark/>
          </w:tcPr>
          <w:p w14:paraId="6893012F" w14:textId="73E5FFEA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901" w:type="dxa"/>
            <w:hideMark/>
          </w:tcPr>
          <w:p w14:paraId="6AA15E89" w14:textId="28A7B2DF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442153.99</w:t>
            </w:r>
          </w:p>
        </w:tc>
        <w:tc>
          <w:tcPr>
            <w:tcW w:w="4226" w:type="dxa"/>
            <w:hideMark/>
          </w:tcPr>
          <w:p w14:paraId="4BB48E47" w14:textId="5D437FBE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1241991.00</w:t>
            </w:r>
          </w:p>
        </w:tc>
      </w:tr>
      <w:tr w:rsidR="008117EE" w:rsidRPr="008117EE" w14:paraId="7AA95319" w14:textId="77777777" w:rsidTr="00936D56">
        <w:tc>
          <w:tcPr>
            <w:tcW w:w="1218" w:type="dxa"/>
            <w:hideMark/>
          </w:tcPr>
          <w:p w14:paraId="1E9002A1" w14:textId="6CA27F7F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901" w:type="dxa"/>
            <w:hideMark/>
          </w:tcPr>
          <w:p w14:paraId="15C1A3B2" w14:textId="385187D4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442157.99</w:t>
            </w:r>
          </w:p>
        </w:tc>
        <w:tc>
          <w:tcPr>
            <w:tcW w:w="4226" w:type="dxa"/>
            <w:hideMark/>
          </w:tcPr>
          <w:p w14:paraId="40B1A8E6" w14:textId="3CBE5A22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1242007.00</w:t>
            </w:r>
          </w:p>
        </w:tc>
      </w:tr>
      <w:tr w:rsidR="008117EE" w:rsidRPr="008117EE" w14:paraId="6E7415F0" w14:textId="77777777" w:rsidTr="00936D56">
        <w:tc>
          <w:tcPr>
            <w:tcW w:w="1218" w:type="dxa"/>
            <w:hideMark/>
          </w:tcPr>
          <w:p w14:paraId="4CE5D43A" w14:textId="7C06CAFA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901" w:type="dxa"/>
            <w:hideMark/>
          </w:tcPr>
          <w:p w14:paraId="280B8F83" w14:textId="12616580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442123.99</w:t>
            </w:r>
          </w:p>
        </w:tc>
        <w:tc>
          <w:tcPr>
            <w:tcW w:w="4226" w:type="dxa"/>
            <w:hideMark/>
          </w:tcPr>
          <w:p w14:paraId="5E8D5148" w14:textId="658C0C15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1242054.00</w:t>
            </w:r>
          </w:p>
        </w:tc>
      </w:tr>
      <w:tr w:rsidR="008117EE" w:rsidRPr="008117EE" w14:paraId="3CC72E1B" w14:textId="77777777" w:rsidTr="00936D56">
        <w:tc>
          <w:tcPr>
            <w:tcW w:w="1218" w:type="dxa"/>
            <w:hideMark/>
          </w:tcPr>
          <w:p w14:paraId="767A8FC5" w14:textId="641576B4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901" w:type="dxa"/>
            <w:hideMark/>
          </w:tcPr>
          <w:p w14:paraId="56EA74DF" w14:textId="5AF63DA9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442065.99</w:t>
            </w:r>
          </w:p>
        </w:tc>
        <w:tc>
          <w:tcPr>
            <w:tcW w:w="4226" w:type="dxa"/>
            <w:hideMark/>
          </w:tcPr>
          <w:p w14:paraId="7B927609" w14:textId="5FF20013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1242069.00</w:t>
            </w:r>
          </w:p>
        </w:tc>
      </w:tr>
      <w:tr w:rsidR="008117EE" w:rsidRPr="008117EE" w14:paraId="33F9BEC4" w14:textId="77777777" w:rsidTr="00936D56">
        <w:tc>
          <w:tcPr>
            <w:tcW w:w="1218" w:type="dxa"/>
            <w:hideMark/>
          </w:tcPr>
          <w:p w14:paraId="40409EF2" w14:textId="44EBC1F1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901" w:type="dxa"/>
            <w:hideMark/>
          </w:tcPr>
          <w:p w14:paraId="0A1E7B4A" w14:textId="6C8596B6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441970.99</w:t>
            </w:r>
          </w:p>
        </w:tc>
        <w:tc>
          <w:tcPr>
            <w:tcW w:w="4226" w:type="dxa"/>
            <w:hideMark/>
          </w:tcPr>
          <w:p w14:paraId="4E6C8366" w14:textId="2DD9DC57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1242136.00</w:t>
            </w:r>
          </w:p>
        </w:tc>
      </w:tr>
      <w:tr w:rsidR="008117EE" w:rsidRPr="008117EE" w14:paraId="5EF6E4A3" w14:textId="77777777" w:rsidTr="00936D56">
        <w:tc>
          <w:tcPr>
            <w:tcW w:w="1218" w:type="dxa"/>
            <w:hideMark/>
          </w:tcPr>
          <w:p w14:paraId="0F182F76" w14:textId="42756AD8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901" w:type="dxa"/>
            <w:hideMark/>
          </w:tcPr>
          <w:p w14:paraId="2DE17592" w14:textId="21543C63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441958.99</w:t>
            </w:r>
          </w:p>
        </w:tc>
        <w:tc>
          <w:tcPr>
            <w:tcW w:w="4226" w:type="dxa"/>
            <w:hideMark/>
          </w:tcPr>
          <w:p w14:paraId="3D682241" w14:textId="2B4531D1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1242124.00</w:t>
            </w:r>
          </w:p>
        </w:tc>
      </w:tr>
      <w:tr w:rsidR="008117EE" w:rsidRPr="008117EE" w14:paraId="5E253E60" w14:textId="77777777" w:rsidTr="00936D56">
        <w:tc>
          <w:tcPr>
            <w:tcW w:w="1218" w:type="dxa"/>
            <w:hideMark/>
          </w:tcPr>
          <w:p w14:paraId="40AE36ED" w14:textId="24CDB7C0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901" w:type="dxa"/>
            <w:hideMark/>
          </w:tcPr>
          <w:p w14:paraId="767E09A5" w14:textId="71B3301B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441944.93</w:t>
            </w:r>
          </w:p>
        </w:tc>
        <w:tc>
          <w:tcPr>
            <w:tcW w:w="4226" w:type="dxa"/>
            <w:hideMark/>
          </w:tcPr>
          <w:p w14:paraId="5C450031" w14:textId="593E3B25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1242104.58</w:t>
            </w:r>
          </w:p>
        </w:tc>
      </w:tr>
      <w:tr w:rsidR="008117EE" w:rsidRPr="008117EE" w14:paraId="40F9D651" w14:textId="77777777" w:rsidTr="00936D56">
        <w:tc>
          <w:tcPr>
            <w:tcW w:w="1218" w:type="dxa"/>
            <w:hideMark/>
          </w:tcPr>
          <w:p w14:paraId="55D6DC43" w14:textId="350D0CE0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901" w:type="dxa"/>
            <w:hideMark/>
          </w:tcPr>
          <w:p w14:paraId="2ECCEC0E" w14:textId="18F1BD0E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441937.99</w:t>
            </w:r>
          </w:p>
        </w:tc>
        <w:tc>
          <w:tcPr>
            <w:tcW w:w="4226" w:type="dxa"/>
            <w:hideMark/>
          </w:tcPr>
          <w:p w14:paraId="06889647" w14:textId="365CC1BD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1242095.00</w:t>
            </w:r>
          </w:p>
        </w:tc>
      </w:tr>
      <w:tr w:rsidR="008117EE" w:rsidRPr="008117EE" w14:paraId="5105F632" w14:textId="77777777" w:rsidTr="00936D56">
        <w:tc>
          <w:tcPr>
            <w:tcW w:w="1218" w:type="dxa"/>
            <w:hideMark/>
          </w:tcPr>
          <w:p w14:paraId="4B9FC7ED" w14:textId="3E3841CF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901" w:type="dxa"/>
            <w:hideMark/>
          </w:tcPr>
          <w:p w14:paraId="4BC5BB85" w14:textId="5F5FD05F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441897.99</w:t>
            </w:r>
          </w:p>
        </w:tc>
        <w:tc>
          <w:tcPr>
            <w:tcW w:w="4226" w:type="dxa"/>
            <w:hideMark/>
          </w:tcPr>
          <w:p w14:paraId="7BB7B0C9" w14:textId="4969CC12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1242069.00</w:t>
            </w:r>
          </w:p>
        </w:tc>
      </w:tr>
      <w:tr w:rsidR="008117EE" w:rsidRPr="008117EE" w14:paraId="6F79FE30" w14:textId="77777777" w:rsidTr="00936D56">
        <w:tc>
          <w:tcPr>
            <w:tcW w:w="1218" w:type="dxa"/>
            <w:hideMark/>
          </w:tcPr>
          <w:p w14:paraId="6CC2BAA5" w14:textId="34D144E8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901" w:type="dxa"/>
            <w:hideMark/>
          </w:tcPr>
          <w:p w14:paraId="057F4E05" w14:textId="40B5FC89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441867.99</w:t>
            </w:r>
          </w:p>
        </w:tc>
        <w:tc>
          <w:tcPr>
            <w:tcW w:w="4226" w:type="dxa"/>
            <w:hideMark/>
          </w:tcPr>
          <w:p w14:paraId="7FE0D5E0" w14:textId="1A87B51A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1242056.00</w:t>
            </w:r>
          </w:p>
        </w:tc>
      </w:tr>
      <w:tr w:rsidR="008117EE" w:rsidRPr="008117EE" w14:paraId="283E5605" w14:textId="77777777" w:rsidTr="00936D56">
        <w:tc>
          <w:tcPr>
            <w:tcW w:w="1218" w:type="dxa"/>
            <w:hideMark/>
          </w:tcPr>
          <w:p w14:paraId="3619758B" w14:textId="79E6A285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901" w:type="dxa"/>
            <w:hideMark/>
          </w:tcPr>
          <w:p w14:paraId="09BF23F3" w14:textId="32347269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441785.99</w:t>
            </w:r>
          </w:p>
        </w:tc>
        <w:tc>
          <w:tcPr>
            <w:tcW w:w="4226" w:type="dxa"/>
            <w:hideMark/>
          </w:tcPr>
          <w:p w14:paraId="04D2DB93" w14:textId="62AE67DE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1242020.00</w:t>
            </w:r>
          </w:p>
        </w:tc>
      </w:tr>
      <w:tr w:rsidR="008117EE" w:rsidRPr="008117EE" w14:paraId="0153500B" w14:textId="77777777" w:rsidTr="00936D56">
        <w:tc>
          <w:tcPr>
            <w:tcW w:w="1218" w:type="dxa"/>
            <w:hideMark/>
          </w:tcPr>
          <w:p w14:paraId="7A76B975" w14:textId="693A32FC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901" w:type="dxa"/>
            <w:hideMark/>
          </w:tcPr>
          <w:p w14:paraId="37B5ADD2" w14:textId="67A9619F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441749.99</w:t>
            </w:r>
          </w:p>
        </w:tc>
        <w:tc>
          <w:tcPr>
            <w:tcW w:w="4226" w:type="dxa"/>
            <w:hideMark/>
          </w:tcPr>
          <w:p w14:paraId="4FDA35EB" w14:textId="3A571541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1241948.00</w:t>
            </w:r>
          </w:p>
        </w:tc>
      </w:tr>
      <w:tr w:rsidR="008117EE" w:rsidRPr="008117EE" w14:paraId="6EB06D2A" w14:textId="77777777" w:rsidTr="00936D56">
        <w:tc>
          <w:tcPr>
            <w:tcW w:w="1218" w:type="dxa"/>
            <w:hideMark/>
          </w:tcPr>
          <w:p w14:paraId="74325709" w14:textId="0F169D67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901" w:type="dxa"/>
            <w:hideMark/>
          </w:tcPr>
          <w:p w14:paraId="4A41F872" w14:textId="528D5A4A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441697.99</w:t>
            </w:r>
          </w:p>
        </w:tc>
        <w:tc>
          <w:tcPr>
            <w:tcW w:w="4226" w:type="dxa"/>
            <w:hideMark/>
          </w:tcPr>
          <w:p w14:paraId="5FE4FC50" w14:textId="5394DD1E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1241840.00</w:t>
            </w:r>
          </w:p>
        </w:tc>
      </w:tr>
      <w:tr w:rsidR="008117EE" w:rsidRPr="008117EE" w14:paraId="68D9B531" w14:textId="77777777" w:rsidTr="00936D56">
        <w:tc>
          <w:tcPr>
            <w:tcW w:w="1218" w:type="dxa"/>
            <w:hideMark/>
          </w:tcPr>
          <w:p w14:paraId="0158D7E0" w14:textId="70AFBD60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901" w:type="dxa"/>
            <w:hideMark/>
          </w:tcPr>
          <w:p w14:paraId="485E6A57" w14:textId="40F124BC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441629.99</w:t>
            </w:r>
          </w:p>
        </w:tc>
        <w:tc>
          <w:tcPr>
            <w:tcW w:w="4226" w:type="dxa"/>
            <w:hideMark/>
          </w:tcPr>
          <w:p w14:paraId="69226DC3" w14:textId="72788EDB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1241799.00</w:t>
            </w:r>
          </w:p>
        </w:tc>
      </w:tr>
      <w:tr w:rsidR="008117EE" w:rsidRPr="008117EE" w14:paraId="3B14FC5A" w14:textId="77777777" w:rsidTr="001D3861">
        <w:tc>
          <w:tcPr>
            <w:tcW w:w="9345" w:type="dxa"/>
            <w:gridSpan w:val="3"/>
          </w:tcPr>
          <w:p w14:paraId="48D1FE48" w14:textId="77777777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117EE" w:rsidRPr="008117EE" w14:paraId="45DB0E49" w14:textId="77777777" w:rsidTr="00936D56">
        <w:tc>
          <w:tcPr>
            <w:tcW w:w="1218" w:type="dxa"/>
          </w:tcPr>
          <w:p w14:paraId="2F21EDA0" w14:textId="08F3F5D6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901" w:type="dxa"/>
          </w:tcPr>
          <w:p w14:paraId="43A5E04D" w14:textId="122AC09A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427364.99</w:t>
            </w:r>
          </w:p>
        </w:tc>
        <w:tc>
          <w:tcPr>
            <w:tcW w:w="4226" w:type="dxa"/>
          </w:tcPr>
          <w:p w14:paraId="4D9AC742" w14:textId="0D2B8DB8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1235502.97</w:t>
            </w:r>
          </w:p>
        </w:tc>
      </w:tr>
      <w:tr w:rsidR="008117EE" w:rsidRPr="008117EE" w14:paraId="47300257" w14:textId="77777777" w:rsidTr="00936D56">
        <w:tc>
          <w:tcPr>
            <w:tcW w:w="1218" w:type="dxa"/>
          </w:tcPr>
          <w:p w14:paraId="7FBFE227" w14:textId="5AE8810B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3901" w:type="dxa"/>
          </w:tcPr>
          <w:p w14:paraId="7F53F7FD" w14:textId="24AB5B7D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427377.99</w:t>
            </w:r>
          </w:p>
        </w:tc>
        <w:tc>
          <w:tcPr>
            <w:tcW w:w="4226" w:type="dxa"/>
          </w:tcPr>
          <w:p w14:paraId="535D8E7C" w14:textId="5CE191BE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1235481.95</w:t>
            </w:r>
          </w:p>
        </w:tc>
      </w:tr>
      <w:tr w:rsidR="008117EE" w:rsidRPr="008117EE" w14:paraId="0503067B" w14:textId="77777777" w:rsidTr="00936D56">
        <w:tc>
          <w:tcPr>
            <w:tcW w:w="1218" w:type="dxa"/>
          </w:tcPr>
          <w:p w14:paraId="17D68E89" w14:textId="54A0FCDD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3901" w:type="dxa"/>
          </w:tcPr>
          <w:p w14:paraId="1D26E9D3" w14:textId="3F119821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427407.98</w:t>
            </w:r>
          </w:p>
        </w:tc>
        <w:tc>
          <w:tcPr>
            <w:tcW w:w="4226" w:type="dxa"/>
          </w:tcPr>
          <w:p w14:paraId="78E50523" w14:textId="21060EC5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1235446.96</w:t>
            </w:r>
          </w:p>
        </w:tc>
      </w:tr>
      <w:tr w:rsidR="008117EE" w:rsidRPr="008117EE" w14:paraId="2E3E2A44" w14:textId="77777777" w:rsidTr="00936D56">
        <w:tc>
          <w:tcPr>
            <w:tcW w:w="1218" w:type="dxa"/>
          </w:tcPr>
          <w:p w14:paraId="601C4C69" w14:textId="00715ACF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3901" w:type="dxa"/>
          </w:tcPr>
          <w:p w14:paraId="38AC4D09" w14:textId="17B5765E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427435.00</w:t>
            </w:r>
          </w:p>
        </w:tc>
        <w:tc>
          <w:tcPr>
            <w:tcW w:w="4226" w:type="dxa"/>
          </w:tcPr>
          <w:p w14:paraId="45141388" w14:textId="278AAC59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1235378.00</w:t>
            </w:r>
          </w:p>
        </w:tc>
      </w:tr>
      <w:tr w:rsidR="008117EE" w:rsidRPr="008117EE" w14:paraId="756FA19C" w14:textId="77777777" w:rsidTr="00936D56">
        <w:tc>
          <w:tcPr>
            <w:tcW w:w="1218" w:type="dxa"/>
          </w:tcPr>
          <w:p w14:paraId="21E82EB9" w14:textId="0E029A27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901" w:type="dxa"/>
          </w:tcPr>
          <w:p w14:paraId="635535A3" w14:textId="14E094C3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427435.95</w:t>
            </w:r>
          </w:p>
        </w:tc>
        <w:tc>
          <w:tcPr>
            <w:tcW w:w="4226" w:type="dxa"/>
          </w:tcPr>
          <w:p w14:paraId="56F7A487" w14:textId="06B7BCB8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1235307.02</w:t>
            </w:r>
          </w:p>
        </w:tc>
      </w:tr>
      <w:tr w:rsidR="008117EE" w:rsidRPr="008117EE" w14:paraId="1604EC4E" w14:textId="77777777" w:rsidTr="00936D56">
        <w:tc>
          <w:tcPr>
            <w:tcW w:w="1218" w:type="dxa"/>
          </w:tcPr>
          <w:p w14:paraId="5697E451" w14:textId="51CF9FB2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3901" w:type="dxa"/>
          </w:tcPr>
          <w:p w14:paraId="1C1EE101" w14:textId="252E3E61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427440.97</w:t>
            </w:r>
          </w:p>
        </w:tc>
        <w:tc>
          <w:tcPr>
            <w:tcW w:w="4226" w:type="dxa"/>
          </w:tcPr>
          <w:p w14:paraId="67AA9437" w14:textId="7A1BCEC6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1235282.03</w:t>
            </w:r>
          </w:p>
        </w:tc>
      </w:tr>
      <w:tr w:rsidR="008117EE" w:rsidRPr="008117EE" w14:paraId="54365852" w14:textId="77777777" w:rsidTr="00936D56">
        <w:tc>
          <w:tcPr>
            <w:tcW w:w="1218" w:type="dxa"/>
          </w:tcPr>
          <w:p w14:paraId="55EA3C82" w14:textId="17D88355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3901" w:type="dxa"/>
          </w:tcPr>
          <w:p w14:paraId="16202EB5" w14:textId="68332207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427490.99</w:t>
            </w:r>
          </w:p>
        </w:tc>
        <w:tc>
          <w:tcPr>
            <w:tcW w:w="4226" w:type="dxa"/>
          </w:tcPr>
          <w:p w14:paraId="6BAC834F" w14:textId="0CAD51B2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1235248.04</w:t>
            </w:r>
          </w:p>
        </w:tc>
      </w:tr>
      <w:tr w:rsidR="008117EE" w:rsidRPr="008117EE" w14:paraId="2DB5FF39" w14:textId="77777777" w:rsidTr="00936D56">
        <w:tc>
          <w:tcPr>
            <w:tcW w:w="1218" w:type="dxa"/>
          </w:tcPr>
          <w:p w14:paraId="43E72DE9" w14:textId="7023C366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3901" w:type="dxa"/>
          </w:tcPr>
          <w:p w14:paraId="16D9219C" w14:textId="270C0090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427511.04</w:t>
            </w:r>
          </w:p>
        </w:tc>
        <w:tc>
          <w:tcPr>
            <w:tcW w:w="4226" w:type="dxa"/>
          </w:tcPr>
          <w:p w14:paraId="22EB089C" w14:textId="127E6C5B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1235224.98</w:t>
            </w:r>
          </w:p>
        </w:tc>
      </w:tr>
      <w:tr w:rsidR="008117EE" w:rsidRPr="008117EE" w14:paraId="61DCF1D9" w14:textId="77777777" w:rsidTr="00936D56">
        <w:tc>
          <w:tcPr>
            <w:tcW w:w="1218" w:type="dxa"/>
          </w:tcPr>
          <w:p w14:paraId="3A0CEA2D" w14:textId="170FA2F2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3901" w:type="dxa"/>
          </w:tcPr>
          <w:p w14:paraId="1C808A3B" w14:textId="4DEAE71E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427517.00</w:t>
            </w:r>
          </w:p>
        </w:tc>
        <w:tc>
          <w:tcPr>
            <w:tcW w:w="4226" w:type="dxa"/>
          </w:tcPr>
          <w:p w14:paraId="0A43B0A9" w14:textId="47B1557F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1235205.02</w:t>
            </w:r>
          </w:p>
        </w:tc>
      </w:tr>
      <w:tr w:rsidR="008117EE" w:rsidRPr="008117EE" w14:paraId="106525B0" w14:textId="77777777" w:rsidTr="00936D56">
        <w:tc>
          <w:tcPr>
            <w:tcW w:w="1218" w:type="dxa"/>
          </w:tcPr>
          <w:p w14:paraId="2B550974" w14:textId="13639473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3901" w:type="dxa"/>
          </w:tcPr>
          <w:p w14:paraId="785867CD" w14:textId="6E42CC80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427567.03</w:t>
            </w:r>
          </w:p>
        </w:tc>
        <w:tc>
          <w:tcPr>
            <w:tcW w:w="4226" w:type="dxa"/>
          </w:tcPr>
          <w:p w14:paraId="72931A4E" w14:textId="13AC4AB5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1235184.01</w:t>
            </w:r>
          </w:p>
        </w:tc>
      </w:tr>
      <w:tr w:rsidR="008117EE" w:rsidRPr="008117EE" w14:paraId="4B349A53" w14:textId="77777777" w:rsidTr="00936D56">
        <w:tc>
          <w:tcPr>
            <w:tcW w:w="1218" w:type="dxa"/>
          </w:tcPr>
          <w:p w14:paraId="15D807DB" w14:textId="3C114C8D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3901" w:type="dxa"/>
          </w:tcPr>
          <w:p w14:paraId="1BB22504" w14:textId="7EB2945C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427594.05</w:t>
            </w:r>
          </w:p>
        </w:tc>
        <w:tc>
          <w:tcPr>
            <w:tcW w:w="4226" w:type="dxa"/>
          </w:tcPr>
          <w:p w14:paraId="1C42D6BC" w14:textId="23F29724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1235165.01</w:t>
            </w:r>
          </w:p>
        </w:tc>
      </w:tr>
      <w:tr w:rsidR="008117EE" w:rsidRPr="008117EE" w14:paraId="5350F4C4" w14:textId="77777777" w:rsidTr="00936D56">
        <w:tc>
          <w:tcPr>
            <w:tcW w:w="1218" w:type="dxa"/>
          </w:tcPr>
          <w:p w14:paraId="5E20262F" w14:textId="63CAD65F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3901" w:type="dxa"/>
          </w:tcPr>
          <w:p w14:paraId="1265C340" w14:textId="778EEC2D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427610.97</w:t>
            </w:r>
          </w:p>
        </w:tc>
        <w:tc>
          <w:tcPr>
            <w:tcW w:w="4226" w:type="dxa"/>
          </w:tcPr>
          <w:p w14:paraId="6500307C" w14:textId="4107693E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1235145.03</w:t>
            </w:r>
          </w:p>
        </w:tc>
      </w:tr>
      <w:tr w:rsidR="008117EE" w:rsidRPr="008117EE" w14:paraId="1EB9B4BD" w14:textId="77777777" w:rsidTr="00936D56">
        <w:tc>
          <w:tcPr>
            <w:tcW w:w="1218" w:type="dxa"/>
          </w:tcPr>
          <w:p w14:paraId="0EBBC094" w14:textId="555773CD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3901" w:type="dxa"/>
          </w:tcPr>
          <w:p w14:paraId="53D79627" w14:textId="170261B5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427618.96</w:t>
            </w:r>
          </w:p>
        </w:tc>
        <w:tc>
          <w:tcPr>
            <w:tcW w:w="4226" w:type="dxa"/>
          </w:tcPr>
          <w:p w14:paraId="10A82C57" w14:textId="516B1540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1235162.00</w:t>
            </w:r>
          </w:p>
        </w:tc>
      </w:tr>
      <w:tr w:rsidR="008117EE" w:rsidRPr="008117EE" w14:paraId="4AA1494C" w14:textId="77777777" w:rsidTr="00936D56">
        <w:tc>
          <w:tcPr>
            <w:tcW w:w="1218" w:type="dxa"/>
          </w:tcPr>
          <w:p w14:paraId="153CA9AB" w14:textId="2885BD5B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3901" w:type="dxa"/>
          </w:tcPr>
          <w:p w14:paraId="5345B23A" w14:textId="2DBE103F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427647.99</w:t>
            </w:r>
          </w:p>
        </w:tc>
        <w:tc>
          <w:tcPr>
            <w:tcW w:w="4226" w:type="dxa"/>
          </w:tcPr>
          <w:p w14:paraId="33D3423F" w14:textId="6F81FF99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1235158.03</w:t>
            </w:r>
          </w:p>
        </w:tc>
      </w:tr>
      <w:tr w:rsidR="008117EE" w:rsidRPr="008117EE" w14:paraId="28B13E81" w14:textId="77777777" w:rsidTr="00936D56">
        <w:tc>
          <w:tcPr>
            <w:tcW w:w="1218" w:type="dxa"/>
          </w:tcPr>
          <w:p w14:paraId="471C6AF9" w14:textId="32B79097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3901" w:type="dxa"/>
          </w:tcPr>
          <w:p w14:paraId="2840AF12" w14:textId="4732AD66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427666.01</w:t>
            </w:r>
          </w:p>
        </w:tc>
        <w:tc>
          <w:tcPr>
            <w:tcW w:w="4226" w:type="dxa"/>
          </w:tcPr>
          <w:p w14:paraId="54890C7F" w14:textId="7E32F2E6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1235122.02</w:t>
            </w:r>
          </w:p>
        </w:tc>
      </w:tr>
      <w:tr w:rsidR="008117EE" w:rsidRPr="008117EE" w14:paraId="4E4ABD2E" w14:textId="77777777" w:rsidTr="00936D56">
        <w:tc>
          <w:tcPr>
            <w:tcW w:w="1218" w:type="dxa"/>
          </w:tcPr>
          <w:p w14:paraId="7708235F" w14:textId="244869CD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3901" w:type="dxa"/>
          </w:tcPr>
          <w:p w14:paraId="0E41F750" w14:textId="090F9A05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427683.03</w:t>
            </w:r>
          </w:p>
        </w:tc>
        <w:tc>
          <w:tcPr>
            <w:tcW w:w="4226" w:type="dxa"/>
          </w:tcPr>
          <w:p w14:paraId="13B97F06" w14:textId="36945C4D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1235099.04</w:t>
            </w:r>
          </w:p>
        </w:tc>
      </w:tr>
      <w:tr w:rsidR="008117EE" w:rsidRPr="008117EE" w14:paraId="1F266A28" w14:textId="77777777" w:rsidTr="00936D56">
        <w:tc>
          <w:tcPr>
            <w:tcW w:w="1218" w:type="dxa"/>
          </w:tcPr>
          <w:p w14:paraId="1FBA1986" w14:textId="1FC34BC3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3901" w:type="dxa"/>
          </w:tcPr>
          <w:p w14:paraId="4171DC8E" w14:textId="223E3967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427720.97</w:t>
            </w:r>
          </w:p>
        </w:tc>
        <w:tc>
          <w:tcPr>
            <w:tcW w:w="4226" w:type="dxa"/>
          </w:tcPr>
          <w:p w14:paraId="48271A3D" w14:textId="482CFBC9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1235088.01</w:t>
            </w:r>
          </w:p>
        </w:tc>
      </w:tr>
      <w:tr w:rsidR="008117EE" w:rsidRPr="008117EE" w14:paraId="26AE0B75" w14:textId="77777777" w:rsidTr="00936D56">
        <w:tc>
          <w:tcPr>
            <w:tcW w:w="1218" w:type="dxa"/>
          </w:tcPr>
          <w:p w14:paraId="65E0B8DE" w14:textId="7DFA53EE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3901" w:type="dxa"/>
          </w:tcPr>
          <w:p w14:paraId="7920FC67" w14:textId="0772C14C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427750.02</w:t>
            </w:r>
          </w:p>
        </w:tc>
        <w:tc>
          <w:tcPr>
            <w:tcW w:w="4226" w:type="dxa"/>
          </w:tcPr>
          <w:p w14:paraId="018000DF" w14:textId="586E24A6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1235111.02</w:t>
            </w:r>
          </w:p>
        </w:tc>
      </w:tr>
      <w:tr w:rsidR="008117EE" w:rsidRPr="008117EE" w14:paraId="35B960D0" w14:textId="77777777" w:rsidTr="00936D56">
        <w:tc>
          <w:tcPr>
            <w:tcW w:w="1218" w:type="dxa"/>
          </w:tcPr>
          <w:p w14:paraId="719460A5" w14:textId="23C3E601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3901" w:type="dxa"/>
          </w:tcPr>
          <w:p w14:paraId="644C7EB8" w14:textId="2D5B710F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427799.02</w:t>
            </w:r>
          </w:p>
        </w:tc>
        <w:tc>
          <w:tcPr>
            <w:tcW w:w="4226" w:type="dxa"/>
          </w:tcPr>
          <w:p w14:paraId="65A63E85" w14:textId="280D04DF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1235176.99</w:t>
            </w:r>
          </w:p>
        </w:tc>
      </w:tr>
      <w:tr w:rsidR="008117EE" w:rsidRPr="008117EE" w14:paraId="6B85E3C5" w14:textId="77777777" w:rsidTr="00936D56">
        <w:tc>
          <w:tcPr>
            <w:tcW w:w="1218" w:type="dxa"/>
          </w:tcPr>
          <w:p w14:paraId="6F81208A" w14:textId="0A7FEF23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3901" w:type="dxa"/>
          </w:tcPr>
          <w:p w14:paraId="47CA2F3D" w14:textId="6905BAD9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427853.02</w:t>
            </w:r>
          </w:p>
        </w:tc>
        <w:tc>
          <w:tcPr>
            <w:tcW w:w="4226" w:type="dxa"/>
          </w:tcPr>
          <w:p w14:paraId="32832096" w14:textId="1BDE0C52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1235225.95</w:t>
            </w:r>
          </w:p>
        </w:tc>
      </w:tr>
      <w:tr w:rsidR="008117EE" w:rsidRPr="008117EE" w14:paraId="2594FA3C" w14:textId="77777777" w:rsidTr="00936D56">
        <w:tc>
          <w:tcPr>
            <w:tcW w:w="1218" w:type="dxa"/>
          </w:tcPr>
          <w:p w14:paraId="45B16E5B" w14:textId="5F50A391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3901" w:type="dxa"/>
          </w:tcPr>
          <w:p w14:paraId="42E364A9" w14:textId="339FCE5D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427897.02</w:t>
            </w:r>
          </w:p>
        </w:tc>
        <w:tc>
          <w:tcPr>
            <w:tcW w:w="4226" w:type="dxa"/>
          </w:tcPr>
          <w:p w14:paraId="28998BCD" w14:textId="14BC93B7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1235268.97</w:t>
            </w:r>
          </w:p>
        </w:tc>
      </w:tr>
      <w:tr w:rsidR="008117EE" w:rsidRPr="008117EE" w14:paraId="13EF3EC3" w14:textId="77777777" w:rsidTr="00936D56">
        <w:tc>
          <w:tcPr>
            <w:tcW w:w="1218" w:type="dxa"/>
          </w:tcPr>
          <w:p w14:paraId="18A63CA8" w14:textId="5C476E45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3901" w:type="dxa"/>
          </w:tcPr>
          <w:p w14:paraId="3C71AE02" w14:textId="3B5E2615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427939.95</w:t>
            </w:r>
          </w:p>
        </w:tc>
        <w:tc>
          <w:tcPr>
            <w:tcW w:w="4226" w:type="dxa"/>
          </w:tcPr>
          <w:p w14:paraId="702D464F" w14:textId="25E7C561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1235344.02</w:t>
            </w:r>
          </w:p>
        </w:tc>
      </w:tr>
      <w:tr w:rsidR="008117EE" w:rsidRPr="008117EE" w14:paraId="47BF1C8E" w14:textId="77777777" w:rsidTr="00936D56">
        <w:tc>
          <w:tcPr>
            <w:tcW w:w="1218" w:type="dxa"/>
          </w:tcPr>
          <w:p w14:paraId="356379D1" w14:textId="09B74ABB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901" w:type="dxa"/>
          </w:tcPr>
          <w:p w14:paraId="44451334" w14:textId="57BAA4ED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442228.99</w:t>
            </w:r>
          </w:p>
        </w:tc>
        <w:tc>
          <w:tcPr>
            <w:tcW w:w="4226" w:type="dxa"/>
          </w:tcPr>
          <w:p w14:paraId="28FE8849" w14:textId="2E55EC65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1242366.00</w:t>
            </w:r>
          </w:p>
        </w:tc>
      </w:tr>
      <w:tr w:rsidR="008117EE" w:rsidRPr="008117EE" w14:paraId="621E19C8" w14:textId="77777777" w:rsidTr="00936D56">
        <w:tc>
          <w:tcPr>
            <w:tcW w:w="1218" w:type="dxa"/>
          </w:tcPr>
          <w:p w14:paraId="54582254" w14:textId="37CFFF53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3901" w:type="dxa"/>
          </w:tcPr>
          <w:p w14:paraId="5429D91D" w14:textId="4182DBAF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442158.99</w:t>
            </w:r>
          </w:p>
        </w:tc>
        <w:tc>
          <w:tcPr>
            <w:tcW w:w="4226" w:type="dxa"/>
          </w:tcPr>
          <w:p w14:paraId="647B1D40" w14:textId="54329BD2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1242363.00</w:t>
            </w:r>
          </w:p>
        </w:tc>
      </w:tr>
      <w:tr w:rsidR="008117EE" w:rsidRPr="008117EE" w14:paraId="43D2C4DE" w14:textId="77777777" w:rsidTr="00936D56">
        <w:tc>
          <w:tcPr>
            <w:tcW w:w="1218" w:type="dxa"/>
          </w:tcPr>
          <w:p w14:paraId="67F984C3" w14:textId="07D75AE2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3901" w:type="dxa"/>
          </w:tcPr>
          <w:p w14:paraId="6A67295E" w14:textId="6BC64898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442180.99</w:t>
            </w:r>
          </w:p>
        </w:tc>
        <w:tc>
          <w:tcPr>
            <w:tcW w:w="4226" w:type="dxa"/>
          </w:tcPr>
          <w:p w14:paraId="12AAF702" w14:textId="30DBEDC6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1242275.00</w:t>
            </w:r>
          </w:p>
        </w:tc>
      </w:tr>
      <w:tr w:rsidR="008117EE" w:rsidRPr="008117EE" w14:paraId="3DD5300B" w14:textId="77777777" w:rsidTr="00936D56">
        <w:tc>
          <w:tcPr>
            <w:tcW w:w="1218" w:type="dxa"/>
          </w:tcPr>
          <w:p w14:paraId="36311657" w14:textId="36A0EB91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3901" w:type="dxa"/>
          </w:tcPr>
          <w:p w14:paraId="1432EA97" w14:textId="5679EC2C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442212.99</w:t>
            </w:r>
          </w:p>
        </w:tc>
        <w:tc>
          <w:tcPr>
            <w:tcW w:w="4226" w:type="dxa"/>
          </w:tcPr>
          <w:p w14:paraId="005E5450" w14:textId="1E662D4D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1242298.00</w:t>
            </w:r>
          </w:p>
        </w:tc>
      </w:tr>
      <w:tr w:rsidR="008117EE" w:rsidRPr="008117EE" w14:paraId="0AD4A276" w14:textId="77777777" w:rsidTr="00936D56">
        <w:tc>
          <w:tcPr>
            <w:tcW w:w="1218" w:type="dxa"/>
          </w:tcPr>
          <w:p w14:paraId="4BA9B973" w14:textId="1A692CE9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901" w:type="dxa"/>
          </w:tcPr>
          <w:p w14:paraId="493C60DF" w14:textId="4FECA848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442243.99</w:t>
            </w:r>
          </w:p>
        </w:tc>
        <w:tc>
          <w:tcPr>
            <w:tcW w:w="4226" w:type="dxa"/>
          </w:tcPr>
          <w:p w14:paraId="2C5D1AA9" w14:textId="4500B07E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1242259.00</w:t>
            </w:r>
          </w:p>
        </w:tc>
      </w:tr>
      <w:tr w:rsidR="008117EE" w:rsidRPr="008117EE" w14:paraId="263E81B6" w14:textId="77777777" w:rsidTr="00936D56">
        <w:tc>
          <w:tcPr>
            <w:tcW w:w="1218" w:type="dxa"/>
          </w:tcPr>
          <w:p w14:paraId="3026CD06" w14:textId="4702F3AA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3901" w:type="dxa"/>
          </w:tcPr>
          <w:p w14:paraId="5B942277" w14:textId="574AA4B6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442272.99</w:t>
            </w:r>
          </w:p>
        </w:tc>
        <w:tc>
          <w:tcPr>
            <w:tcW w:w="4226" w:type="dxa"/>
          </w:tcPr>
          <w:p w14:paraId="5CFB0D6A" w14:textId="659DBFCB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1242227.00</w:t>
            </w:r>
          </w:p>
        </w:tc>
      </w:tr>
      <w:tr w:rsidR="008117EE" w:rsidRPr="008117EE" w14:paraId="6C361CB8" w14:textId="77777777" w:rsidTr="00936D56">
        <w:tc>
          <w:tcPr>
            <w:tcW w:w="1218" w:type="dxa"/>
          </w:tcPr>
          <w:p w14:paraId="11E398E4" w14:textId="72F8C08B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3901" w:type="dxa"/>
          </w:tcPr>
          <w:p w14:paraId="636D2FED" w14:textId="4BFF7E85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442292.99</w:t>
            </w:r>
          </w:p>
        </w:tc>
        <w:tc>
          <w:tcPr>
            <w:tcW w:w="4226" w:type="dxa"/>
          </w:tcPr>
          <w:p w14:paraId="6ED493C7" w14:textId="23A58F0E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1242241.00</w:t>
            </w:r>
          </w:p>
        </w:tc>
      </w:tr>
      <w:tr w:rsidR="008117EE" w:rsidRPr="008117EE" w14:paraId="5E1F49C3" w14:textId="77777777" w:rsidTr="00936D56">
        <w:tc>
          <w:tcPr>
            <w:tcW w:w="1218" w:type="dxa"/>
          </w:tcPr>
          <w:p w14:paraId="3F398DC8" w14:textId="715DB127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3901" w:type="dxa"/>
          </w:tcPr>
          <w:p w14:paraId="1E0112EA" w14:textId="326213EA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442354.99</w:t>
            </w:r>
          </w:p>
        </w:tc>
        <w:tc>
          <w:tcPr>
            <w:tcW w:w="4226" w:type="dxa"/>
          </w:tcPr>
          <w:p w14:paraId="2A3F6C02" w14:textId="77A2BD50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1242171.00</w:t>
            </w:r>
          </w:p>
        </w:tc>
      </w:tr>
      <w:tr w:rsidR="008117EE" w:rsidRPr="008117EE" w14:paraId="2E0CB02B" w14:textId="77777777" w:rsidTr="00936D56">
        <w:tc>
          <w:tcPr>
            <w:tcW w:w="1218" w:type="dxa"/>
          </w:tcPr>
          <w:p w14:paraId="36296CC1" w14:textId="37CF317F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3901" w:type="dxa"/>
          </w:tcPr>
          <w:p w14:paraId="6E3DFA9B" w14:textId="22AAA0BE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442392.99</w:t>
            </w:r>
          </w:p>
        </w:tc>
        <w:tc>
          <w:tcPr>
            <w:tcW w:w="4226" w:type="dxa"/>
          </w:tcPr>
          <w:p w14:paraId="5AC40BFC" w14:textId="06E55711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1242117.00</w:t>
            </w:r>
          </w:p>
        </w:tc>
      </w:tr>
      <w:tr w:rsidR="008117EE" w:rsidRPr="008117EE" w14:paraId="450011F0" w14:textId="77777777" w:rsidTr="00936D56">
        <w:tc>
          <w:tcPr>
            <w:tcW w:w="1218" w:type="dxa"/>
          </w:tcPr>
          <w:p w14:paraId="79E5E239" w14:textId="2EBCF350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3901" w:type="dxa"/>
          </w:tcPr>
          <w:p w14:paraId="0324A151" w14:textId="21CF16B6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442418.99</w:t>
            </w:r>
          </w:p>
        </w:tc>
        <w:tc>
          <w:tcPr>
            <w:tcW w:w="4226" w:type="dxa"/>
          </w:tcPr>
          <w:p w14:paraId="2F4D569A" w14:textId="20A70502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1242105.00</w:t>
            </w:r>
          </w:p>
        </w:tc>
      </w:tr>
      <w:tr w:rsidR="008117EE" w:rsidRPr="008117EE" w14:paraId="2E004E1D" w14:textId="77777777" w:rsidTr="00936D56">
        <w:tc>
          <w:tcPr>
            <w:tcW w:w="1218" w:type="dxa"/>
          </w:tcPr>
          <w:p w14:paraId="17B930D8" w14:textId="5CC168D4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3901" w:type="dxa"/>
          </w:tcPr>
          <w:p w14:paraId="369394FA" w14:textId="02DF72FF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442482.99</w:t>
            </w:r>
          </w:p>
        </w:tc>
        <w:tc>
          <w:tcPr>
            <w:tcW w:w="4226" w:type="dxa"/>
          </w:tcPr>
          <w:p w14:paraId="56C711BC" w14:textId="514B5C47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1242019.00</w:t>
            </w:r>
          </w:p>
        </w:tc>
      </w:tr>
      <w:tr w:rsidR="008117EE" w:rsidRPr="008117EE" w14:paraId="3FE1E3AE" w14:textId="77777777" w:rsidTr="00936D56">
        <w:tc>
          <w:tcPr>
            <w:tcW w:w="1218" w:type="dxa"/>
          </w:tcPr>
          <w:p w14:paraId="28B85508" w14:textId="57E86A0B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3901" w:type="dxa"/>
          </w:tcPr>
          <w:p w14:paraId="42A2CAE7" w14:textId="0A390E0D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442501.03</w:t>
            </w:r>
          </w:p>
        </w:tc>
        <w:tc>
          <w:tcPr>
            <w:tcW w:w="4226" w:type="dxa"/>
          </w:tcPr>
          <w:p w14:paraId="7A4EE631" w14:textId="49DCCB55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1242005.12</w:t>
            </w:r>
          </w:p>
        </w:tc>
      </w:tr>
      <w:tr w:rsidR="008117EE" w:rsidRPr="008117EE" w14:paraId="05FDCD0F" w14:textId="77777777" w:rsidTr="00936D56">
        <w:tc>
          <w:tcPr>
            <w:tcW w:w="1218" w:type="dxa"/>
          </w:tcPr>
          <w:p w14:paraId="600C69DF" w14:textId="74B07BA8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3901" w:type="dxa"/>
          </w:tcPr>
          <w:p w14:paraId="57466F52" w14:textId="3184D99D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442521.99</w:t>
            </w:r>
          </w:p>
        </w:tc>
        <w:tc>
          <w:tcPr>
            <w:tcW w:w="4226" w:type="dxa"/>
          </w:tcPr>
          <w:p w14:paraId="4429786D" w14:textId="509D1FFF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1241989.00</w:t>
            </w:r>
          </w:p>
        </w:tc>
      </w:tr>
      <w:tr w:rsidR="008117EE" w:rsidRPr="008117EE" w14:paraId="2C947B3C" w14:textId="77777777" w:rsidTr="00936D56">
        <w:tc>
          <w:tcPr>
            <w:tcW w:w="1218" w:type="dxa"/>
          </w:tcPr>
          <w:p w14:paraId="4DE4C2D3" w14:textId="57488955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3901" w:type="dxa"/>
          </w:tcPr>
          <w:p w14:paraId="5C1304B3" w14:textId="14C9683C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442547.99</w:t>
            </w:r>
          </w:p>
        </w:tc>
        <w:tc>
          <w:tcPr>
            <w:tcW w:w="4226" w:type="dxa"/>
          </w:tcPr>
          <w:p w14:paraId="60A81E04" w14:textId="0DB07DEC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1242006.00</w:t>
            </w:r>
          </w:p>
        </w:tc>
      </w:tr>
      <w:tr w:rsidR="008117EE" w:rsidRPr="008117EE" w14:paraId="791513AD" w14:textId="77777777" w:rsidTr="00936D56">
        <w:tc>
          <w:tcPr>
            <w:tcW w:w="1218" w:type="dxa"/>
          </w:tcPr>
          <w:p w14:paraId="44E6A3B9" w14:textId="38A0BD6C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3901" w:type="dxa"/>
          </w:tcPr>
          <w:p w14:paraId="5F23D702" w14:textId="098FAF88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442561.99</w:t>
            </w:r>
          </w:p>
        </w:tc>
        <w:tc>
          <w:tcPr>
            <w:tcW w:w="4226" w:type="dxa"/>
          </w:tcPr>
          <w:p w14:paraId="7CFC60A8" w14:textId="684D98F8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1242004.00</w:t>
            </w:r>
          </w:p>
        </w:tc>
      </w:tr>
      <w:tr w:rsidR="008117EE" w:rsidRPr="008117EE" w14:paraId="791BB7A8" w14:textId="77777777" w:rsidTr="00936D56">
        <w:tc>
          <w:tcPr>
            <w:tcW w:w="1218" w:type="dxa"/>
          </w:tcPr>
          <w:p w14:paraId="7C7EE1C6" w14:textId="3761AFBA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3901" w:type="dxa"/>
          </w:tcPr>
          <w:p w14:paraId="2AA86DC7" w14:textId="399F4A9D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442587.00</w:t>
            </w:r>
          </w:p>
        </w:tc>
        <w:tc>
          <w:tcPr>
            <w:tcW w:w="4226" w:type="dxa"/>
          </w:tcPr>
          <w:p w14:paraId="1A884715" w14:textId="2EFE2CEC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1241983.72</w:t>
            </w:r>
          </w:p>
        </w:tc>
      </w:tr>
      <w:tr w:rsidR="008117EE" w:rsidRPr="008117EE" w14:paraId="7A933415" w14:textId="77777777" w:rsidTr="00936D56">
        <w:tc>
          <w:tcPr>
            <w:tcW w:w="1218" w:type="dxa"/>
          </w:tcPr>
          <w:p w14:paraId="00BA8876" w14:textId="7C41FBBE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3901" w:type="dxa"/>
          </w:tcPr>
          <w:p w14:paraId="0F11D643" w14:textId="0A639A71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442598.99</w:t>
            </w:r>
          </w:p>
        </w:tc>
        <w:tc>
          <w:tcPr>
            <w:tcW w:w="4226" w:type="dxa"/>
          </w:tcPr>
          <w:p w14:paraId="3A556F14" w14:textId="2A28A29D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1241974.00</w:t>
            </w:r>
          </w:p>
        </w:tc>
      </w:tr>
      <w:tr w:rsidR="008117EE" w:rsidRPr="008117EE" w14:paraId="5DBDDA64" w14:textId="77777777" w:rsidTr="00936D56">
        <w:tc>
          <w:tcPr>
            <w:tcW w:w="1218" w:type="dxa"/>
          </w:tcPr>
          <w:p w14:paraId="39B8EB28" w14:textId="57701A39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3901" w:type="dxa"/>
          </w:tcPr>
          <w:p w14:paraId="0622264A" w14:textId="02AAEC21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442614.99</w:t>
            </w:r>
          </w:p>
        </w:tc>
        <w:tc>
          <w:tcPr>
            <w:tcW w:w="4226" w:type="dxa"/>
          </w:tcPr>
          <w:p w14:paraId="6723A6AB" w14:textId="72316548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1241971.00</w:t>
            </w:r>
          </w:p>
        </w:tc>
      </w:tr>
      <w:tr w:rsidR="008117EE" w:rsidRPr="008117EE" w14:paraId="103FBC19" w14:textId="77777777" w:rsidTr="00936D56">
        <w:tc>
          <w:tcPr>
            <w:tcW w:w="1218" w:type="dxa"/>
          </w:tcPr>
          <w:p w14:paraId="5BBA860C" w14:textId="781FC9A5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3901" w:type="dxa"/>
          </w:tcPr>
          <w:p w14:paraId="1DB5606A" w14:textId="7687B27A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442614.99</w:t>
            </w:r>
          </w:p>
        </w:tc>
        <w:tc>
          <w:tcPr>
            <w:tcW w:w="4226" w:type="dxa"/>
          </w:tcPr>
          <w:p w14:paraId="5240851E" w14:textId="4ED6F5F8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1241994.00</w:t>
            </w:r>
          </w:p>
        </w:tc>
      </w:tr>
      <w:tr w:rsidR="008117EE" w:rsidRPr="008117EE" w14:paraId="5977262F" w14:textId="77777777" w:rsidTr="00936D56">
        <w:tc>
          <w:tcPr>
            <w:tcW w:w="1218" w:type="dxa"/>
          </w:tcPr>
          <w:p w14:paraId="51573B46" w14:textId="4B00BD54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3901" w:type="dxa"/>
          </w:tcPr>
          <w:p w14:paraId="1A89C021" w14:textId="766C1AB3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442585.99</w:t>
            </w:r>
          </w:p>
        </w:tc>
        <w:tc>
          <w:tcPr>
            <w:tcW w:w="4226" w:type="dxa"/>
          </w:tcPr>
          <w:p w14:paraId="319C6FBB" w14:textId="2C494767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1242023.00</w:t>
            </w:r>
          </w:p>
        </w:tc>
      </w:tr>
      <w:tr w:rsidR="008117EE" w:rsidRPr="008117EE" w14:paraId="2CE2F738" w14:textId="77777777" w:rsidTr="00936D56">
        <w:tc>
          <w:tcPr>
            <w:tcW w:w="1218" w:type="dxa"/>
          </w:tcPr>
          <w:p w14:paraId="5018F6A4" w14:textId="1A32F60A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3901" w:type="dxa"/>
          </w:tcPr>
          <w:p w14:paraId="68BAD4C8" w14:textId="3015972E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442566.99</w:t>
            </w:r>
          </w:p>
        </w:tc>
        <w:tc>
          <w:tcPr>
            <w:tcW w:w="4226" w:type="dxa"/>
          </w:tcPr>
          <w:p w14:paraId="6281E960" w14:textId="4755865E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1242051.00</w:t>
            </w:r>
          </w:p>
        </w:tc>
      </w:tr>
      <w:tr w:rsidR="008117EE" w:rsidRPr="008117EE" w14:paraId="5871C68C" w14:textId="77777777" w:rsidTr="00936D56">
        <w:tc>
          <w:tcPr>
            <w:tcW w:w="1218" w:type="dxa"/>
          </w:tcPr>
          <w:p w14:paraId="5D470759" w14:textId="1FDAD210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3901" w:type="dxa"/>
          </w:tcPr>
          <w:p w14:paraId="08F1C092" w14:textId="28B96430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442596.99</w:t>
            </w:r>
          </w:p>
        </w:tc>
        <w:tc>
          <w:tcPr>
            <w:tcW w:w="4226" w:type="dxa"/>
          </w:tcPr>
          <w:p w14:paraId="3D754F58" w14:textId="6B455E00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1242085.00</w:t>
            </w:r>
          </w:p>
        </w:tc>
      </w:tr>
      <w:tr w:rsidR="008117EE" w:rsidRPr="008117EE" w14:paraId="5DE3AE71" w14:textId="77777777" w:rsidTr="00936D56">
        <w:tc>
          <w:tcPr>
            <w:tcW w:w="1218" w:type="dxa"/>
          </w:tcPr>
          <w:p w14:paraId="4F44C548" w14:textId="02A815AC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3901" w:type="dxa"/>
          </w:tcPr>
          <w:p w14:paraId="1C512C88" w14:textId="05541B30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442579.99</w:t>
            </w:r>
          </w:p>
        </w:tc>
        <w:tc>
          <w:tcPr>
            <w:tcW w:w="4226" w:type="dxa"/>
          </w:tcPr>
          <w:p w14:paraId="71261AEB" w14:textId="06A3C0A8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1242107.00</w:t>
            </w:r>
          </w:p>
        </w:tc>
      </w:tr>
      <w:tr w:rsidR="008117EE" w:rsidRPr="008117EE" w14:paraId="5096BFB6" w14:textId="77777777" w:rsidTr="00936D56">
        <w:tc>
          <w:tcPr>
            <w:tcW w:w="1218" w:type="dxa"/>
          </w:tcPr>
          <w:p w14:paraId="3EBA82C2" w14:textId="42459B88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3901" w:type="dxa"/>
          </w:tcPr>
          <w:p w14:paraId="1437353B" w14:textId="036C9843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442609.99</w:t>
            </w:r>
          </w:p>
        </w:tc>
        <w:tc>
          <w:tcPr>
            <w:tcW w:w="4226" w:type="dxa"/>
          </w:tcPr>
          <w:p w14:paraId="2501C95D" w14:textId="7819EC5F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1242160.00</w:t>
            </w:r>
          </w:p>
        </w:tc>
      </w:tr>
      <w:tr w:rsidR="008117EE" w:rsidRPr="008117EE" w14:paraId="6526B6AC" w14:textId="77777777" w:rsidTr="00936D56">
        <w:tc>
          <w:tcPr>
            <w:tcW w:w="1218" w:type="dxa"/>
          </w:tcPr>
          <w:p w14:paraId="16E314D7" w14:textId="193AC897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3901" w:type="dxa"/>
          </w:tcPr>
          <w:p w14:paraId="20A32C49" w14:textId="7F2E161A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442618.99</w:t>
            </w:r>
          </w:p>
        </w:tc>
        <w:tc>
          <w:tcPr>
            <w:tcW w:w="4226" w:type="dxa"/>
          </w:tcPr>
          <w:p w14:paraId="2EE6BE7E" w14:textId="2612EE11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1242199.00</w:t>
            </w:r>
          </w:p>
        </w:tc>
      </w:tr>
      <w:tr w:rsidR="008117EE" w:rsidRPr="008117EE" w14:paraId="783FF855" w14:textId="77777777" w:rsidTr="00936D56">
        <w:tc>
          <w:tcPr>
            <w:tcW w:w="1218" w:type="dxa"/>
          </w:tcPr>
          <w:p w14:paraId="406CE383" w14:textId="4926C5B8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3901" w:type="dxa"/>
          </w:tcPr>
          <w:p w14:paraId="2C60F1AE" w14:textId="6F7C12CF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442605.99</w:t>
            </w:r>
          </w:p>
        </w:tc>
        <w:tc>
          <w:tcPr>
            <w:tcW w:w="4226" w:type="dxa"/>
          </w:tcPr>
          <w:p w14:paraId="1E2478EE" w14:textId="05EA8FC8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1242206.00</w:t>
            </w:r>
          </w:p>
        </w:tc>
      </w:tr>
      <w:tr w:rsidR="008117EE" w:rsidRPr="008117EE" w14:paraId="623D1A78" w14:textId="77777777" w:rsidTr="00936D56">
        <w:tc>
          <w:tcPr>
            <w:tcW w:w="1218" w:type="dxa"/>
          </w:tcPr>
          <w:p w14:paraId="3E0A07A2" w14:textId="5D2D5930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3901" w:type="dxa"/>
          </w:tcPr>
          <w:p w14:paraId="21D3A9E5" w14:textId="2FC38059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442570.99</w:t>
            </w:r>
          </w:p>
        </w:tc>
        <w:tc>
          <w:tcPr>
            <w:tcW w:w="4226" w:type="dxa"/>
          </w:tcPr>
          <w:p w14:paraId="50297A13" w14:textId="7A1F9E1C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1242203.00</w:t>
            </w:r>
          </w:p>
        </w:tc>
      </w:tr>
      <w:tr w:rsidR="008117EE" w:rsidRPr="008117EE" w14:paraId="668BB8EA" w14:textId="77777777" w:rsidTr="00936D56">
        <w:tc>
          <w:tcPr>
            <w:tcW w:w="1218" w:type="dxa"/>
          </w:tcPr>
          <w:p w14:paraId="00708096" w14:textId="1941E731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3901" w:type="dxa"/>
          </w:tcPr>
          <w:p w14:paraId="7701B17D" w14:textId="104EF1C9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442551.99</w:t>
            </w:r>
          </w:p>
        </w:tc>
        <w:tc>
          <w:tcPr>
            <w:tcW w:w="4226" w:type="dxa"/>
          </w:tcPr>
          <w:p w14:paraId="1702EEB1" w14:textId="3F9E5B3A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1242220.00</w:t>
            </w:r>
          </w:p>
        </w:tc>
      </w:tr>
      <w:tr w:rsidR="008117EE" w:rsidRPr="008117EE" w14:paraId="5168B335" w14:textId="77777777" w:rsidTr="00936D56">
        <w:tc>
          <w:tcPr>
            <w:tcW w:w="1218" w:type="dxa"/>
          </w:tcPr>
          <w:p w14:paraId="669C6A59" w14:textId="38AFD0E5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3901" w:type="dxa"/>
          </w:tcPr>
          <w:p w14:paraId="19A8BBEA" w14:textId="4BEDB676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442544.99</w:t>
            </w:r>
          </w:p>
        </w:tc>
        <w:tc>
          <w:tcPr>
            <w:tcW w:w="4226" w:type="dxa"/>
          </w:tcPr>
          <w:p w14:paraId="793DC2D7" w14:textId="797D9B77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1242237.00</w:t>
            </w:r>
          </w:p>
        </w:tc>
      </w:tr>
      <w:tr w:rsidR="008117EE" w:rsidRPr="008117EE" w14:paraId="740162DC" w14:textId="77777777" w:rsidTr="00936D56">
        <w:tc>
          <w:tcPr>
            <w:tcW w:w="1218" w:type="dxa"/>
          </w:tcPr>
          <w:p w14:paraId="24DE0A1F" w14:textId="743A8E73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3901" w:type="dxa"/>
          </w:tcPr>
          <w:p w14:paraId="7537029A" w14:textId="0577CDA3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442518.99</w:t>
            </w:r>
          </w:p>
        </w:tc>
        <w:tc>
          <w:tcPr>
            <w:tcW w:w="4226" w:type="dxa"/>
          </w:tcPr>
          <w:p w14:paraId="5A6BC8C0" w14:textId="6018A36E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1242235.00</w:t>
            </w:r>
          </w:p>
        </w:tc>
      </w:tr>
      <w:tr w:rsidR="008117EE" w:rsidRPr="008117EE" w14:paraId="22D837EE" w14:textId="77777777" w:rsidTr="00936D56">
        <w:tc>
          <w:tcPr>
            <w:tcW w:w="1218" w:type="dxa"/>
          </w:tcPr>
          <w:p w14:paraId="7E8D5D2B" w14:textId="5BE67675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3901" w:type="dxa"/>
          </w:tcPr>
          <w:p w14:paraId="103C33B5" w14:textId="335B4DE8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442507.99</w:t>
            </w:r>
          </w:p>
        </w:tc>
        <w:tc>
          <w:tcPr>
            <w:tcW w:w="4226" w:type="dxa"/>
          </w:tcPr>
          <w:p w14:paraId="70986E9C" w14:textId="50C88A3B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1242238.00</w:t>
            </w:r>
          </w:p>
        </w:tc>
      </w:tr>
      <w:tr w:rsidR="008117EE" w:rsidRPr="008117EE" w14:paraId="67455F10" w14:textId="77777777" w:rsidTr="00936D56">
        <w:tc>
          <w:tcPr>
            <w:tcW w:w="1218" w:type="dxa"/>
          </w:tcPr>
          <w:p w14:paraId="3034748A" w14:textId="6B5CE1E5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3901" w:type="dxa"/>
          </w:tcPr>
          <w:p w14:paraId="6767ACDE" w14:textId="6552FC69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442462.99</w:t>
            </w:r>
          </w:p>
        </w:tc>
        <w:tc>
          <w:tcPr>
            <w:tcW w:w="4226" w:type="dxa"/>
          </w:tcPr>
          <w:p w14:paraId="0F5FBF95" w14:textId="3BAA297A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1242270.00</w:t>
            </w:r>
          </w:p>
        </w:tc>
      </w:tr>
      <w:tr w:rsidR="008117EE" w:rsidRPr="008117EE" w14:paraId="6B814763" w14:textId="77777777" w:rsidTr="00936D56">
        <w:tc>
          <w:tcPr>
            <w:tcW w:w="1218" w:type="dxa"/>
          </w:tcPr>
          <w:p w14:paraId="3E3A9255" w14:textId="599C87B1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3901" w:type="dxa"/>
          </w:tcPr>
          <w:p w14:paraId="680C9DF2" w14:textId="650E6C56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442432.99</w:t>
            </w:r>
          </w:p>
        </w:tc>
        <w:tc>
          <w:tcPr>
            <w:tcW w:w="4226" w:type="dxa"/>
          </w:tcPr>
          <w:p w14:paraId="4714294D" w14:textId="755F13AE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1242308.00</w:t>
            </w:r>
          </w:p>
        </w:tc>
      </w:tr>
      <w:tr w:rsidR="008117EE" w:rsidRPr="008117EE" w14:paraId="103B25BD" w14:textId="77777777" w:rsidTr="00936D56">
        <w:tc>
          <w:tcPr>
            <w:tcW w:w="1218" w:type="dxa"/>
          </w:tcPr>
          <w:p w14:paraId="6D862DB9" w14:textId="48238D04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3901" w:type="dxa"/>
          </w:tcPr>
          <w:p w14:paraId="4F95116F" w14:textId="16E5A5A0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442437.99</w:t>
            </w:r>
          </w:p>
        </w:tc>
        <w:tc>
          <w:tcPr>
            <w:tcW w:w="4226" w:type="dxa"/>
          </w:tcPr>
          <w:p w14:paraId="24CAB980" w14:textId="030FB66F" w:rsidR="00754878" w:rsidRPr="008117EE" w:rsidRDefault="0075487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1242332.00</w:t>
            </w:r>
          </w:p>
        </w:tc>
      </w:tr>
    </w:tbl>
    <w:p w14:paraId="17F53879" w14:textId="636698E5" w:rsidR="00136BC3" w:rsidRPr="008117EE" w:rsidRDefault="00136BC3" w:rsidP="00561377">
      <w:pPr>
        <w:jc w:val="center"/>
        <w:rPr>
          <w:rFonts w:ascii="Times New Roman" w:hAnsi="Times New Roman" w:cs="Times New Roman"/>
        </w:rPr>
      </w:pPr>
    </w:p>
    <w:p w14:paraId="720485F2" w14:textId="45BB4DE3" w:rsidR="00222F89" w:rsidRPr="008117EE" w:rsidRDefault="00222F89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br w:type="page"/>
      </w:r>
    </w:p>
    <w:p w14:paraId="3DA7DBE0" w14:textId="41ED9A70" w:rsidR="00136BC3" w:rsidRPr="008117EE" w:rsidRDefault="00222F89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lastRenderedPageBreak/>
        <w:t xml:space="preserve">Д. </w:t>
      </w:r>
      <w:r w:rsidR="001D3861" w:rsidRPr="008117EE">
        <w:rPr>
          <w:rFonts w:ascii="Times New Roman" w:hAnsi="Times New Roman" w:cs="Times New Roman"/>
        </w:rPr>
        <w:t>Авдотьино</w:t>
      </w:r>
    </w:p>
    <w:p w14:paraId="799D49F0" w14:textId="1264252C" w:rsidR="00222F89" w:rsidRPr="008117EE" w:rsidRDefault="00A21C56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61F506F" wp14:editId="0299252F">
            <wp:extent cx="3981450" cy="3798395"/>
            <wp:effectExtent l="0" t="0" r="0" b="0"/>
            <wp:docPr id="17" name="Рисунок 17" descr="Z:\Дима2017\Шураев\РАБОТА\Мурыгинское ГП\денис\ГраницыМурыгинское сп\схемы\яно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Дима2017\Шураев\РАБОТА\Мурыгинское ГП\денис\ГраницыМурыгинское сп\схемы\янов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76" r="58106" b="26560"/>
                    <a:stretch/>
                  </pic:blipFill>
                  <pic:spPr bwMode="auto">
                    <a:xfrm>
                      <a:off x="0" y="0"/>
                      <a:ext cx="3981450" cy="37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381F91A8" w14:textId="77777777" w:rsidTr="001D3861">
        <w:trPr>
          <w:trHeight w:val="254"/>
        </w:trPr>
        <w:tc>
          <w:tcPr>
            <w:tcW w:w="1218" w:type="dxa"/>
            <w:vMerge w:val="restart"/>
          </w:tcPr>
          <w:p w14:paraId="702F2CCE" w14:textId="77777777" w:rsidR="00222F89" w:rsidRPr="008117EE" w:rsidRDefault="00222F89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5CD6D112" w14:textId="77777777" w:rsidR="00222F89" w:rsidRPr="008117EE" w:rsidRDefault="00222F89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740D0171" w14:textId="77777777" w:rsidTr="001D3861">
        <w:trPr>
          <w:trHeight w:val="353"/>
        </w:trPr>
        <w:tc>
          <w:tcPr>
            <w:tcW w:w="1218" w:type="dxa"/>
            <w:vMerge/>
          </w:tcPr>
          <w:p w14:paraId="2E23A603" w14:textId="77777777" w:rsidR="00222F89" w:rsidRPr="008117EE" w:rsidRDefault="00222F89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28A47B9C" w14:textId="77777777" w:rsidR="00222F89" w:rsidRPr="008117EE" w:rsidRDefault="00222F89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4926E431" w14:textId="77777777" w:rsidR="00222F89" w:rsidRPr="008117EE" w:rsidRDefault="00222F89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0695D7D6" w14:textId="77777777" w:rsidTr="001D3861">
        <w:tc>
          <w:tcPr>
            <w:tcW w:w="1218" w:type="dxa"/>
            <w:hideMark/>
          </w:tcPr>
          <w:p w14:paraId="04389513" w14:textId="7BC4E316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hideMark/>
          </w:tcPr>
          <w:p w14:paraId="09BBAE35" w14:textId="3F86BD28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443365.99</w:t>
            </w:r>
          </w:p>
        </w:tc>
        <w:tc>
          <w:tcPr>
            <w:tcW w:w="4226" w:type="dxa"/>
            <w:hideMark/>
          </w:tcPr>
          <w:p w14:paraId="0016D27E" w14:textId="184EA298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1236859.00</w:t>
            </w:r>
          </w:p>
        </w:tc>
      </w:tr>
      <w:tr w:rsidR="008117EE" w:rsidRPr="008117EE" w14:paraId="46EF3306" w14:textId="77777777" w:rsidTr="001D3861">
        <w:tc>
          <w:tcPr>
            <w:tcW w:w="1218" w:type="dxa"/>
            <w:hideMark/>
          </w:tcPr>
          <w:p w14:paraId="3D85D8BA" w14:textId="3EF945C1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hideMark/>
          </w:tcPr>
          <w:p w14:paraId="52D8309A" w14:textId="22B12FE4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443319.99</w:t>
            </w:r>
          </w:p>
        </w:tc>
        <w:tc>
          <w:tcPr>
            <w:tcW w:w="4226" w:type="dxa"/>
            <w:hideMark/>
          </w:tcPr>
          <w:p w14:paraId="4ACD7430" w14:textId="0FE3B7FE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1236851.00</w:t>
            </w:r>
          </w:p>
        </w:tc>
      </w:tr>
      <w:tr w:rsidR="008117EE" w:rsidRPr="008117EE" w14:paraId="4569891D" w14:textId="77777777" w:rsidTr="001D3861">
        <w:tc>
          <w:tcPr>
            <w:tcW w:w="1218" w:type="dxa"/>
            <w:hideMark/>
          </w:tcPr>
          <w:p w14:paraId="618541FF" w14:textId="25AEBD39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hideMark/>
          </w:tcPr>
          <w:p w14:paraId="5041C527" w14:textId="340E23FF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443294.99</w:t>
            </w:r>
          </w:p>
        </w:tc>
        <w:tc>
          <w:tcPr>
            <w:tcW w:w="4226" w:type="dxa"/>
            <w:hideMark/>
          </w:tcPr>
          <w:p w14:paraId="06354A21" w14:textId="7C418D65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1236838.00</w:t>
            </w:r>
          </w:p>
        </w:tc>
      </w:tr>
      <w:tr w:rsidR="008117EE" w:rsidRPr="008117EE" w14:paraId="253229D7" w14:textId="77777777" w:rsidTr="001D3861">
        <w:tc>
          <w:tcPr>
            <w:tcW w:w="1218" w:type="dxa"/>
            <w:hideMark/>
          </w:tcPr>
          <w:p w14:paraId="7CBDEF0E" w14:textId="48D913CE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hideMark/>
          </w:tcPr>
          <w:p w14:paraId="1D88DDE8" w14:textId="17851BE8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443324.99</w:t>
            </w:r>
          </w:p>
        </w:tc>
        <w:tc>
          <w:tcPr>
            <w:tcW w:w="4226" w:type="dxa"/>
            <w:hideMark/>
          </w:tcPr>
          <w:p w14:paraId="26B5BD76" w14:textId="67F3989D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1236821.00</w:t>
            </w:r>
          </w:p>
        </w:tc>
      </w:tr>
      <w:tr w:rsidR="008117EE" w:rsidRPr="008117EE" w14:paraId="017660CD" w14:textId="77777777" w:rsidTr="001D3861">
        <w:tc>
          <w:tcPr>
            <w:tcW w:w="1218" w:type="dxa"/>
            <w:hideMark/>
          </w:tcPr>
          <w:p w14:paraId="107BEC02" w14:textId="3D308340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  <w:hideMark/>
          </w:tcPr>
          <w:p w14:paraId="7D19C677" w14:textId="6112DD48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443342.99</w:t>
            </w:r>
          </w:p>
        </w:tc>
        <w:tc>
          <w:tcPr>
            <w:tcW w:w="4226" w:type="dxa"/>
            <w:hideMark/>
          </w:tcPr>
          <w:p w14:paraId="60DFB6D8" w14:textId="0138132B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1236793.00</w:t>
            </w:r>
          </w:p>
        </w:tc>
      </w:tr>
      <w:tr w:rsidR="008117EE" w:rsidRPr="008117EE" w14:paraId="69B82210" w14:textId="77777777" w:rsidTr="001D3861">
        <w:tc>
          <w:tcPr>
            <w:tcW w:w="1218" w:type="dxa"/>
            <w:hideMark/>
          </w:tcPr>
          <w:p w14:paraId="356C5444" w14:textId="518821A2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  <w:hideMark/>
          </w:tcPr>
          <w:p w14:paraId="17E98C99" w14:textId="1DEABDBE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443381.99</w:t>
            </w:r>
          </w:p>
        </w:tc>
        <w:tc>
          <w:tcPr>
            <w:tcW w:w="4226" w:type="dxa"/>
            <w:hideMark/>
          </w:tcPr>
          <w:p w14:paraId="75C38AFE" w14:textId="6534CCFF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1236781.00</w:t>
            </w:r>
          </w:p>
        </w:tc>
      </w:tr>
      <w:tr w:rsidR="008117EE" w:rsidRPr="008117EE" w14:paraId="5CAC5C7D" w14:textId="77777777" w:rsidTr="001D3861">
        <w:tc>
          <w:tcPr>
            <w:tcW w:w="1218" w:type="dxa"/>
            <w:hideMark/>
          </w:tcPr>
          <w:p w14:paraId="57FFC050" w14:textId="376F46BC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  <w:hideMark/>
          </w:tcPr>
          <w:p w14:paraId="0981AA9C" w14:textId="72F561E8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443424.99</w:t>
            </w:r>
          </w:p>
        </w:tc>
        <w:tc>
          <w:tcPr>
            <w:tcW w:w="4226" w:type="dxa"/>
            <w:hideMark/>
          </w:tcPr>
          <w:p w14:paraId="4E7AEB94" w14:textId="5BB290FC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1236767.00</w:t>
            </w:r>
          </w:p>
        </w:tc>
      </w:tr>
      <w:tr w:rsidR="008117EE" w:rsidRPr="008117EE" w14:paraId="506ADD6D" w14:textId="77777777" w:rsidTr="001D3861">
        <w:tc>
          <w:tcPr>
            <w:tcW w:w="1218" w:type="dxa"/>
            <w:hideMark/>
          </w:tcPr>
          <w:p w14:paraId="5B650B70" w14:textId="440A983B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  <w:hideMark/>
          </w:tcPr>
          <w:p w14:paraId="4E74B455" w14:textId="50D37395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443482.99</w:t>
            </w:r>
          </w:p>
        </w:tc>
        <w:tc>
          <w:tcPr>
            <w:tcW w:w="4226" w:type="dxa"/>
            <w:hideMark/>
          </w:tcPr>
          <w:p w14:paraId="6E370940" w14:textId="11C9BAC8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1236791.00</w:t>
            </w:r>
          </w:p>
        </w:tc>
      </w:tr>
      <w:tr w:rsidR="008117EE" w:rsidRPr="008117EE" w14:paraId="44EFE533" w14:textId="77777777" w:rsidTr="001D3861">
        <w:tc>
          <w:tcPr>
            <w:tcW w:w="1218" w:type="dxa"/>
            <w:hideMark/>
          </w:tcPr>
          <w:p w14:paraId="2EBD7E22" w14:textId="7C565E6F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  <w:hideMark/>
          </w:tcPr>
          <w:p w14:paraId="369CA888" w14:textId="5C94B4D8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443502.99</w:t>
            </w:r>
          </w:p>
        </w:tc>
        <w:tc>
          <w:tcPr>
            <w:tcW w:w="4226" w:type="dxa"/>
            <w:hideMark/>
          </w:tcPr>
          <w:p w14:paraId="32FA3C81" w14:textId="75F9FA30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1236818.00</w:t>
            </w:r>
          </w:p>
        </w:tc>
      </w:tr>
      <w:tr w:rsidR="008117EE" w:rsidRPr="008117EE" w14:paraId="184CF4C0" w14:textId="77777777" w:rsidTr="001D3861">
        <w:tc>
          <w:tcPr>
            <w:tcW w:w="1218" w:type="dxa"/>
            <w:hideMark/>
          </w:tcPr>
          <w:p w14:paraId="4238A22E" w14:textId="2492E805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  <w:hideMark/>
          </w:tcPr>
          <w:p w14:paraId="11B29196" w14:textId="3710EB5A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443641.99</w:t>
            </w:r>
          </w:p>
        </w:tc>
        <w:tc>
          <w:tcPr>
            <w:tcW w:w="4226" w:type="dxa"/>
            <w:hideMark/>
          </w:tcPr>
          <w:p w14:paraId="0A87D6ED" w14:textId="6B29FB58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1236774.00</w:t>
            </w:r>
          </w:p>
        </w:tc>
      </w:tr>
      <w:tr w:rsidR="008117EE" w:rsidRPr="008117EE" w14:paraId="68EDAFA6" w14:textId="77777777" w:rsidTr="001D3861">
        <w:tc>
          <w:tcPr>
            <w:tcW w:w="1218" w:type="dxa"/>
            <w:hideMark/>
          </w:tcPr>
          <w:p w14:paraId="5B563B7F" w14:textId="3C7D9DDB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  <w:hideMark/>
          </w:tcPr>
          <w:p w14:paraId="1635577F" w14:textId="2233CC7E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443727.99</w:t>
            </w:r>
          </w:p>
        </w:tc>
        <w:tc>
          <w:tcPr>
            <w:tcW w:w="4226" w:type="dxa"/>
            <w:hideMark/>
          </w:tcPr>
          <w:p w14:paraId="176A6D3E" w14:textId="76CB9E2E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1236728.00</w:t>
            </w:r>
          </w:p>
        </w:tc>
      </w:tr>
      <w:tr w:rsidR="008117EE" w:rsidRPr="008117EE" w14:paraId="46C26999" w14:textId="77777777" w:rsidTr="001D3861">
        <w:tc>
          <w:tcPr>
            <w:tcW w:w="1218" w:type="dxa"/>
            <w:hideMark/>
          </w:tcPr>
          <w:p w14:paraId="01786221" w14:textId="5EFDB93E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  <w:hideMark/>
          </w:tcPr>
          <w:p w14:paraId="025931E8" w14:textId="29B091CE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443747.99</w:t>
            </w:r>
          </w:p>
        </w:tc>
        <w:tc>
          <w:tcPr>
            <w:tcW w:w="4226" w:type="dxa"/>
            <w:hideMark/>
          </w:tcPr>
          <w:p w14:paraId="32DC4150" w14:textId="37F9E9B8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1236713.00</w:t>
            </w:r>
          </w:p>
        </w:tc>
      </w:tr>
      <w:tr w:rsidR="008117EE" w:rsidRPr="008117EE" w14:paraId="7F0BCEDA" w14:textId="77777777" w:rsidTr="001D3861">
        <w:tc>
          <w:tcPr>
            <w:tcW w:w="1218" w:type="dxa"/>
            <w:hideMark/>
          </w:tcPr>
          <w:p w14:paraId="2B59E15F" w14:textId="403E64BC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  <w:hideMark/>
          </w:tcPr>
          <w:p w14:paraId="3227BFF2" w14:textId="2C578645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443809.99</w:t>
            </w:r>
          </w:p>
        </w:tc>
        <w:tc>
          <w:tcPr>
            <w:tcW w:w="4226" w:type="dxa"/>
            <w:hideMark/>
          </w:tcPr>
          <w:p w14:paraId="39FB76DD" w14:textId="47D8F033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1236744.00</w:t>
            </w:r>
          </w:p>
        </w:tc>
      </w:tr>
      <w:tr w:rsidR="008117EE" w:rsidRPr="008117EE" w14:paraId="5B79E4FF" w14:textId="77777777" w:rsidTr="001D3861">
        <w:tc>
          <w:tcPr>
            <w:tcW w:w="1218" w:type="dxa"/>
            <w:hideMark/>
          </w:tcPr>
          <w:p w14:paraId="030B87D8" w14:textId="20FE4437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  <w:hideMark/>
          </w:tcPr>
          <w:p w14:paraId="6C672CAD" w14:textId="6D791B95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443843.99</w:t>
            </w:r>
          </w:p>
        </w:tc>
        <w:tc>
          <w:tcPr>
            <w:tcW w:w="4226" w:type="dxa"/>
            <w:hideMark/>
          </w:tcPr>
          <w:p w14:paraId="4D29E66E" w14:textId="344D2994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1236772.00</w:t>
            </w:r>
          </w:p>
        </w:tc>
      </w:tr>
      <w:tr w:rsidR="008117EE" w:rsidRPr="008117EE" w14:paraId="5BAF19D6" w14:textId="77777777" w:rsidTr="001D3861">
        <w:tc>
          <w:tcPr>
            <w:tcW w:w="1218" w:type="dxa"/>
            <w:hideMark/>
          </w:tcPr>
          <w:p w14:paraId="6E52FF13" w14:textId="48F2A5C8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  <w:hideMark/>
          </w:tcPr>
          <w:p w14:paraId="01106016" w14:textId="5B1D4613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443861.99</w:t>
            </w:r>
          </w:p>
        </w:tc>
        <w:tc>
          <w:tcPr>
            <w:tcW w:w="4226" w:type="dxa"/>
            <w:hideMark/>
          </w:tcPr>
          <w:p w14:paraId="6C42D9EC" w14:textId="255D45EA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1236761.00</w:t>
            </w:r>
          </w:p>
        </w:tc>
      </w:tr>
      <w:tr w:rsidR="008117EE" w:rsidRPr="008117EE" w14:paraId="1D49DF40" w14:textId="77777777" w:rsidTr="001D3861">
        <w:tc>
          <w:tcPr>
            <w:tcW w:w="1218" w:type="dxa"/>
            <w:hideMark/>
          </w:tcPr>
          <w:p w14:paraId="677F09B8" w14:textId="3FD1E6D0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1" w:type="dxa"/>
            <w:hideMark/>
          </w:tcPr>
          <w:p w14:paraId="0FA4D607" w14:textId="30CF7871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443913.99</w:t>
            </w:r>
          </w:p>
        </w:tc>
        <w:tc>
          <w:tcPr>
            <w:tcW w:w="4226" w:type="dxa"/>
            <w:hideMark/>
          </w:tcPr>
          <w:p w14:paraId="41B37986" w14:textId="67225D04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1236762.00</w:t>
            </w:r>
          </w:p>
        </w:tc>
      </w:tr>
      <w:tr w:rsidR="008117EE" w:rsidRPr="008117EE" w14:paraId="75819D3F" w14:textId="77777777" w:rsidTr="001D3861">
        <w:tc>
          <w:tcPr>
            <w:tcW w:w="1218" w:type="dxa"/>
            <w:hideMark/>
          </w:tcPr>
          <w:p w14:paraId="36065E5C" w14:textId="2C17FF3E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1" w:type="dxa"/>
            <w:hideMark/>
          </w:tcPr>
          <w:p w14:paraId="2D5ECD89" w14:textId="52980C75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443957.99</w:t>
            </w:r>
          </w:p>
        </w:tc>
        <w:tc>
          <w:tcPr>
            <w:tcW w:w="4226" w:type="dxa"/>
            <w:hideMark/>
          </w:tcPr>
          <w:p w14:paraId="28FFB9A4" w14:textId="05DBC86C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1236795.00</w:t>
            </w:r>
          </w:p>
        </w:tc>
      </w:tr>
      <w:tr w:rsidR="008117EE" w:rsidRPr="008117EE" w14:paraId="674F527B" w14:textId="77777777" w:rsidTr="001D3861">
        <w:tc>
          <w:tcPr>
            <w:tcW w:w="1218" w:type="dxa"/>
            <w:hideMark/>
          </w:tcPr>
          <w:p w14:paraId="087A5D78" w14:textId="504DD21A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1" w:type="dxa"/>
            <w:hideMark/>
          </w:tcPr>
          <w:p w14:paraId="59608781" w14:textId="1CB93B0A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443972.99</w:t>
            </w:r>
          </w:p>
        </w:tc>
        <w:tc>
          <w:tcPr>
            <w:tcW w:w="4226" w:type="dxa"/>
            <w:hideMark/>
          </w:tcPr>
          <w:p w14:paraId="673B4191" w14:textId="5D28E516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1236826.00</w:t>
            </w:r>
          </w:p>
        </w:tc>
      </w:tr>
      <w:tr w:rsidR="008117EE" w:rsidRPr="008117EE" w14:paraId="0BDA01D3" w14:textId="77777777" w:rsidTr="001D3861">
        <w:tc>
          <w:tcPr>
            <w:tcW w:w="1218" w:type="dxa"/>
            <w:hideMark/>
          </w:tcPr>
          <w:p w14:paraId="691C2DB8" w14:textId="06BABACC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1" w:type="dxa"/>
            <w:hideMark/>
          </w:tcPr>
          <w:p w14:paraId="7912E167" w14:textId="4EB9F62A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443989.12</w:t>
            </w:r>
          </w:p>
        </w:tc>
        <w:tc>
          <w:tcPr>
            <w:tcW w:w="4226" w:type="dxa"/>
            <w:hideMark/>
          </w:tcPr>
          <w:p w14:paraId="645E2C65" w14:textId="6FB84A02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1236842.58</w:t>
            </w:r>
          </w:p>
        </w:tc>
      </w:tr>
      <w:tr w:rsidR="008117EE" w:rsidRPr="008117EE" w14:paraId="4B2F3F7C" w14:textId="77777777" w:rsidTr="001D3861">
        <w:tc>
          <w:tcPr>
            <w:tcW w:w="1218" w:type="dxa"/>
            <w:hideMark/>
          </w:tcPr>
          <w:p w14:paraId="4584BB0B" w14:textId="607F61CC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1" w:type="dxa"/>
            <w:hideMark/>
          </w:tcPr>
          <w:p w14:paraId="1008621A" w14:textId="1D813586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444008.99</w:t>
            </w:r>
          </w:p>
        </w:tc>
        <w:tc>
          <w:tcPr>
            <w:tcW w:w="4226" w:type="dxa"/>
            <w:hideMark/>
          </w:tcPr>
          <w:p w14:paraId="2CA82F67" w14:textId="6FAED923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1236863.00</w:t>
            </w:r>
          </w:p>
        </w:tc>
      </w:tr>
      <w:tr w:rsidR="008117EE" w:rsidRPr="008117EE" w14:paraId="781D00C1" w14:textId="77777777" w:rsidTr="001D3861">
        <w:tc>
          <w:tcPr>
            <w:tcW w:w="1218" w:type="dxa"/>
            <w:hideMark/>
          </w:tcPr>
          <w:p w14:paraId="6EA3534F" w14:textId="51A7B0EB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1" w:type="dxa"/>
            <w:hideMark/>
          </w:tcPr>
          <w:p w14:paraId="0ABFE0AF" w14:textId="5B9B38E5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444049.99</w:t>
            </w:r>
          </w:p>
        </w:tc>
        <w:tc>
          <w:tcPr>
            <w:tcW w:w="4226" w:type="dxa"/>
            <w:hideMark/>
          </w:tcPr>
          <w:p w14:paraId="7E1B4B19" w14:textId="4A6A68D3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1236938.00</w:t>
            </w:r>
          </w:p>
        </w:tc>
      </w:tr>
      <w:tr w:rsidR="008117EE" w:rsidRPr="008117EE" w14:paraId="68F1745C" w14:textId="77777777" w:rsidTr="001D3861">
        <w:tc>
          <w:tcPr>
            <w:tcW w:w="1218" w:type="dxa"/>
            <w:hideMark/>
          </w:tcPr>
          <w:p w14:paraId="0BB2E3ED" w14:textId="2ACC5808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01" w:type="dxa"/>
            <w:hideMark/>
          </w:tcPr>
          <w:p w14:paraId="68DEBFA8" w14:textId="1FF1590D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444056.99</w:t>
            </w:r>
          </w:p>
        </w:tc>
        <w:tc>
          <w:tcPr>
            <w:tcW w:w="4226" w:type="dxa"/>
            <w:hideMark/>
          </w:tcPr>
          <w:p w14:paraId="446B7197" w14:textId="473B99D2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1236953.00</w:t>
            </w:r>
          </w:p>
        </w:tc>
      </w:tr>
      <w:tr w:rsidR="008117EE" w:rsidRPr="008117EE" w14:paraId="4C43A7D1" w14:textId="77777777" w:rsidTr="001D3861">
        <w:tc>
          <w:tcPr>
            <w:tcW w:w="1218" w:type="dxa"/>
            <w:hideMark/>
          </w:tcPr>
          <w:p w14:paraId="1209EAB5" w14:textId="206B8D71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01" w:type="dxa"/>
            <w:hideMark/>
          </w:tcPr>
          <w:p w14:paraId="217DC9D8" w14:textId="6CABF6FC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444072.99</w:t>
            </w:r>
          </w:p>
        </w:tc>
        <w:tc>
          <w:tcPr>
            <w:tcW w:w="4226" w:type="dxa"/>
            <w:hideMark/>
          </w:tcPr>
          <w:p w14:paraId="71B51DC3" w14:textId="5431F6E6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1236984.00</w:t>
            </w:r>
          </w:p>
        </w:tc>
      </w:tr>
      <w:tr w:rsidR="008117EE" w:rsidRPr="008117EE" w14:paraId="68FE03CE" w14:textId="77777777" w:rsidTr="001D3861">
        <w:tc>
          <w:tcPr>
            <w:tcW w:w="1218" w:type="dxa"/>
            <w:hideMark/>
          </w:tcPr>
          <w:p w14:paraId="5A89DF01" w14:textId="07B1F84F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01" w:type="dxa"/>
            <w:hideMark/>
          </w:tcPr>
          <w:p w14:paraId="763D20A5" w14:textId="0EA68604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444027.99</w:t>
            </w:r>
          </w:p>
        </w:tc>
        <w:tc>
          <w:tcPr>
            <w:tcW w:w="4226" w:type="dxa"/>
            <w:hideMark/>
          </w:tcPr>
          <w:p w14:paraId="221A60BD" w14:textId="520344C4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1237020.00</w:t>
            </w:r>
          </w:p>
        </w:tc>
      </w:tr>
      <w:tr w:rsidR="008117EE" w:rsidRPr="008117EE" w14:paraId="5DE54C43" w14:textId="77777777" w:rsidTr="001D3861">
        <w:tc>
          <w:tcPr>
            <w:tcW w:w="1218" w:type="dxa"/>
            <w:hideMark/>
          </w:tcPr>
          <w:p w14:paraId="73E4EB2C" w14:textId="46663EC4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901" w:type="dxa"/>
            <w:hideMark/>
          </w:tcPr>
          <w:p w14:paraId="301EE20F" w14:textId="402A4EB7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443973.99</w:t>
            </w:r>
          </w:p>
        </w:tc>
        <w:tc>
          <w:tcPr>
            <w:tcW w:w="4226" w:type="dxa"/>
            <w:hideMark/>
          </w:tcPr>
          <w:p w14:paraId="2BD322A8" w14:textId="3FD7FF63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1237058.00</w:t>
            </w:r>
          </w:p>
        </w:tc>
      </w:tr>
      <w:tr w:rsidR="008117EE" w:rsidRPr="008117EE" w14:paraId="672AC348" w14:textId="77777777" w:rsidTr="001D3861">
        <w:tc>
          <w:tcPr>
            <w:tcW w:w="1218" w:type="dxa"/>
            <w:hideMark/>
          </w:tcPr>
          <w:p w14:paraId="40ABA040" w14:textId="684263B0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901" w:type="dxa"/>
            <w:hideMark/>
          </w:tcPr>
          <w:p w14:paraId="132F7F09" w14:textId="0AA08B3B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443979.99</w:t>
            </w:r>
          </w:p>
        </w:tc>
        <w:tc>
          <w:tcPr>
            <w:tcW w:w="4226" w:type="dxa"/>
            <w:hideMark/>
          </w:tcPr>
          <w:p w14:paraId="20293032" w14:textId="3908575C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1237132.00</w:t>
            </w:r>
          </w:p>
        </w:tc>
      </w:tr>
      <w:tr w:rsidR="008117EE" w:rsidRPr="008117EE" w14:paraId="07CABE03" w14:textId="77777777" w:rsidTr="001D3861">
        <w:tc>
          <w:tcPr>
            <w:tcW w:w="1218" w:type="dxa"/>
            <w:hideMark/>
          </w:tcPr>
          <w:p w14:paraId="6E92882E" w14:textId="3F1C94C4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901" w:type="dxa"/>
            <w:hideMark/>
          </w:tcPr>
          <w:p w14:paraId="067F438D" w14:textId="4E0E5D82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444006.20</w:t>
            </w:r>
          </w:p>
        </w:tc>
        <w:tc>
          <w:tcPr>
            <w:tcW w:w="4226" w:type="dxa"/>
            <w:hideMark/>
          </w:tcPr>
          <w:p w14:paraId="5B4F2EFE" w14:textId="0908E79A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1237157.34</w:t>
            </w:r>
          </w:p>
        </w:tc>
      </w:tr>
      <w:tr w:rsidR="008117EE" w:rsidRPr="008117EE" w14:paraId="21FC5DAE" w14:textId="77777777" w:rsidTr="001D3861">
        <w:tc>
          <w:tcPr>
            <w:tcW w:w="1218" w:type="dxa"/>
            <w:hideMark/>
          </w:tcPr>
          <w:p w14:paraId="07E8369C" w14:textId="4AC7040D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901" w:type="dxa"/>
            <w:hideMark/>
          </w:tcPr>
          <w:p w14:paraId="7283B704" w14:textId="43B2B275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444017.49</w:t>
            </w:r>
          </w:p>
        </w:tc>
        <w:tc>
          <w:tcPr>
            <w:tcW w:w="4226" w:type="dxa"/>
            <w:hideMark/>
          </w:tcPr>
          <w:p w14:paraId="42110512" w14:textId="59114D07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1237158.47</w:t>
            </w:r>
          </w:p>
        </w:tc>
      </w:tr>
      <w:tr w:rsidR="008117EE" w:rsidRPr="008117EE" w14:paraId="7811EF5D" w14:textId="77777777" w:rsidTr="001D3861">
        <w:tc>
          <w:tcPr>
            <w:tcW w:w="1218" w:type="dxa"/>
            <w:hideMark/>
          </w:tcPr>
          <w:p w14:paraId="69A2A364" w14:textId="2B29F131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901" w:type="dxa"/>
            <w:hideMark/>
          </w:tcPr>
          <w:p w14:paraId="1F632299" w14:textId="180FE89C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443982.93</w:t>
            </w:r>
          </w:p>
        </w:tc>
        <w:tc>
          <w:tcPr>
            <w:tcW w:w="4226" w:type="dxa"/>
            <w:hideMark/>
          </w:tcPr>
          <w:p w14:paraId="3933174E" w14:textId="0F100DC8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1237199.16</w:t>
            </w:r>
          </w:p>
        </w:tc>
      </w:tr>
      <w:tr w:rsidR="008117EE" w:rsidRPr="008117EE" w14:paraId="3044C167" w14:textId="77777777" w:rsidTr="001D3861">
        <w:tc>
          <w:tcPr>
            <w:tcW w:w="1218" w:type="dxa"/>
            <w:hideMark/>
          </w:tcPr>
          <w:p w14:paraId="6318AF6E" w14:textId="30A68B81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901" w:type="dxa"/>
            <w:hideMark/>
          </w:tcPr>
          <w:p w14:paraId="450EF77C" w14:textId="199E5D99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443962.49</w:t>
            </w:r>
          </w:p>
        </w:tc>
        <w:tc>
          <w:tcPr>
            <w:tcW w:w="4226" w:type="dxa"/>
            <w:hideMark/>
          </w:tcPr>
          <w:p w14:paraId="6A3938CB" w14:textId="2F72F89F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1237178.15</w:t>
            </w:r>
          </w:p>
        </w:tc>
      </w:tr>
      <w:tr w:rsidR="008117EE" w:rsidRPr="008117EE" w14:paraId="11D2728B" w14:textId="77777777" w:rsidTr="001D3861">
        <w:tc>
          <w:tcPr>
            <w:tcW w:w="1218" w:type="dxa"/>
            <w:hideMark/>
          </w:tcPr>
          <w:p w14:paraId="58BC5758" w14:textId="1433AE9A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901" w:type="dxa"/>
            <w:hideMark/>
          </w:tcPr>
          <w:p w14:paraId="4C6FBD62" w14:textId="1E92D42F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443952.99</w:t>
            </w:r>
          </w:p>
        </w:tc>
        <w:tc>
          <w:tcPr>
            <w:tcW w:w="4226" w:type="dxa"/>
            <w:hideMark/>
          </w:tcPr>
          <w:p w14:paraId="75C14073" w14:textId="72F830C6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1237189.00</w:t>
            </w:r>
          </w:p>
        </w:tc>
      </w:tr>
      <w:tr w:rsidR="008117EE" w:rsidRPr="008117EE" w14:paraId="220FD354" w14:textId="77777777" w:rsidTr="001D3861">
        <w:tc>
          <w:tcPr>
            <w:tcW w:w="1218" w:type="dxa"/>
            <w:hideMark/>
          </w:tcPr>
          <w:p w14:paraId="5180EE3A" w14:textId="1ADEE147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901" w:type="dxa"/>
            <w:hideMark/>
          </w:tcPr>
          <w:p w14:paraId="5A3FF598" w14:textId="6E74C2C7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443876.99</w:t>
            </w:r>
          </w:p>
        </w:tc>
        <w:tc>
          <w:tcPr>
            <w:tcW w:w="4226" w:type="dxa"/>
            <w:hideMark/>
          </w:tcPr>
          <w:p w14:paraId="62BDAFD8" w14:textId="7E228881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1237254.00</w:t>
            </w:r>
          </w:p>
        </w:tc>
      </w:tr>
      <w:tr w:rsidR="008117EE" w:rsidRPr="008117EE" w14:paraId="08A017AE" w14:textId="77777777" w:rsidTr="001D3861">
        <w:tc>
          <w:tcPr>
            <w:tcW w:w="1218" w:type="dxa"/>
            <w:hideMark/>
          </w:tcPr>
          <w:p w14:paraId="542AF988" w14:textId="3FDD3EC6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901" w:type="dxa"/>
            <w:hideMark/>
          </w:tcPr>
          <w:p w14:paraId="0FB3C335" w14:textId="060A3F6D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443861.99</w:t>
            </w:r>
          </w:p>
        </w:tc>
        <w:tc>
          <w:tcPr>
            <w:tcW w:w="4226" w:type="dxa"/>
            <w:hideMark/>
          </w:tcPr>
          <w:p w14:paraId="7E5471D6" w14:textId="114A200E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1237288.00</w:t>
            </w:r>
          </w:p>
        </w:tc>
      </w:tr>
      <w:tr w:rsidR="008117EE" w:rsidRPr="008117EE" w14:paraId="22680159" w14:textId="77777777" w:rsidTr="001D3861">
        <w:tc>
          <w:tcPr>
            <w:tcW w:w="1218" w:type="dxa"/>
            <w:hideMark/>
          </w:tcPr>
          <w:p w14:paraId="00B92849" w14:textId="4F7AF807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901" w:type="dxa"/>
            <w:hideMark/>
          </w:tcPr>
          <w:p w14:paraId="5A4B233A" w14:textId="364FFA07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443833.99</w:t>
            </w:r>
          </w:p>
        </w:tc>
        <w:tc>
          <w:tcPr>
            <w:tcW w:w="4226" w:type="dxa"/>
            <w:hideMark/>
          </w:tcPr>
          <w:p w14:paraId="0F935672" w14:textId="3328561D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1237304.00</w:t>
            </w:r>
          </w:p>
        </w:tc>
      </w:tr>
      <w:tr w:rsidR="008117EE" w:rsidRPr="008117EE" w14:paraId="56096988" w14:textId="77777777" w:rsidTr="001D3861">
        <w:tc>
          <w:tcPr>
            <w:tcW w:w="1218" w:type="dxa"/>
            <w:hideMark/>
          </w:tcPr>
          <w:p w14:paraId="0B087413" w14:textId="199C884D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901" w:type="dxa"/>
            <w:hideMark/>
          </w:tcPr>
          <w:p w14:paraId="5E59ADFB" w14:textId="30E15799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443815.99</w:t>
            </w:r>
          </w:p>
        </w:tc>
        <w:tc>
          <w:tcPr>
            <w:tcW w:w="4226" w:type="dxa"/>
            <w:hideMark/>
          </w:tcPr>
          <w:p w14:paraId="31744F0D" w14:textId="69C0E997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1237314.00</w:t>
            </w:r>
          </w:p>
        </w:tc>
      </w:tr>
      <w:tr w:rsidR="008117EE" w:rsidRPr="008117EE" w14:paraId="4DB10CC6" w14:textId="77777777" w:rsidTr="001D3861">
        <w:tc>
          <w:tcPr>
            <w:tcW w:w="1218" w:type="dxa"/>
            <w:hideMark/>
          </w:tcPr>
          <w:p w14:paraId="42226F02" w14:textId="0B0C6E84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901" w:type="dxa"/>
            <w:hideMark/>
          </w:tcPr>
          <w:p w14:paraId="3E096915" w14:textId="32D409C4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443806.99</w:t>
            </w:r>
          </w:p>
        </w:tc>
        <w:tc>
          <w:tcPr>
            <w:tcW w:w="4226" w:type="dxa"/>
            <w:hideMark/>
          </w:tcPr>
          <w:p w14:paraId="0A111DCE" w14:textId="65719AE5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1237312.00</w:t>
            </w:r>
          </w:p>
        </w:tc>
      </w:tr>
      <w:tr w:rsidR="008117EE" w:rsidRPr="008117EE" w14:paraId="5C059593" w14:textId="77777777" w:rsidTr="001D3861">
        <w:tc>
          <w:tcPr>
            <w:tcW w:w="1218" w:type="dxa"/>
            <w:hideMark/>
          </w:tcPr>
          <w:p w14:paraId="1C43F6D3" w14:textId="67FD7BFD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901" w:type="dxa"/>
            <w:hideMark/>
          </w:tcPr>
          <w:p w14:paraId="7660CFE5" w14:textId="168EA856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443770.99</w:t>
            </w:r>
          </w:p>
        </w:tc>
        <w:tc>
          <w:tcPr>
            <w:tcW w:w="4226" w:type="dxa"/>
            <w:hideMark/>
          </w:tcPr>
          <w:p w14:paraId="7B147CD3" w14:textId="209C57B1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1237351.00</w:t>
            </w:r>
          </w:p>
        </w:tc>
      </w:tr>
      <w:tr w:rsidR="008117EE" w:rsidRPr="008117EE" w14:paraId="02704BE7" w14:textId="77777777" w:rsidTr="001D3861">
        <w:tc>
          <w:tcPr>
            <w:tcW w:w="1218" w:type="dxa"/>
            <w:hideMark/>
          </w:tcPr>
          <w:p w14:paraId="5D480A08" w14:textId="3E3FC0E9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901" w:type="dxa"/>
            <w:hideMark/>
          </w:tcPr>
          <w:p w14:paraId="2FB5C8BF" w14:textId="40C478B9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443748.99</w:t>
            </w:r>
          </w:p>
        </w:tc>
        <w:tc>
          <w:tcPr>
            <w:tcW w:w="4226" w:type="dxa"/>
            <w:hideMark/>
          </w:tcPr>
          <w:p w14:paraId="6BE31A2E" w14:textId="6CF402FA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1237364.00</w:t>
            </w:r>
          </w:p>
        </w:tc>
      </w:tr>
      <w:tr w:rsidR="008117EE" w:rsidRPr="008117EE" w14:paraId="485A36CB" w14:textId="77777777" w:rsidTr="001D3861">
        <w:tc>
          <w:tcPr>
            <w:tcW w:w="1218" w:type="dxa"/>
            <w:hideMark/>
          </w:tcPr>
          <w:p w14:paraId="291C93B1" w14:textId="28B50995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901" w:type="dxa"/>
            <w:hideMark/>
          </w:tcPr>
          <w:p w14:paraId="485ABEAD" w14:textId="04A70350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443705.99</w:t>
            </w:r>
          </w:p>
        </w:tc>
        <w:tc>
          <w:tcPr>
            <w:tcW w:w="4226" w:type="dxa"/>
            <w:hideMark/>
          </w:tcPr>
          <w:p w14:paraId="5C51C75E" w14:textId="4E442E4C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1237376.00</w:t>
            </w:r>
          </w:p>
        </w:tc>
      </w:tr>
      <w:tr w:rsidR="008117EE" w:rsidRPr="008117EE" w14:paraId="22AB2596" w14:textId="77777777" w:rsidTr="001D3861">
        <w:tc>
          <w:tcPr>
            <w:tcW w:w="1218" w:type="dxa"/>
            <w:hideMark/>
          </w:tcPr>
          <w:p w14:paraId="47F4D4D3" w14:textId="26D47BD3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901" w:type="dxa"/>
            <w:hideMark/>
          </w:tcPr>
          <w:p w14:paraId="16957CA5" w14:textId="2F9EF94A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443629.99</w:t>
            </w:r>
          </w:p>
        </w:tc>
        <w:tc>
          <w:tcPr>
            <w:tcW w:w="4226" w:type="dxa"/>
            <w:hideMark/>
          </w:tcPr>
          <w:p w14:paraId="7FDB7F2F" w14:textId="085AE4CE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1237408.00</w:t>
            </w:r>
          </w:p>
        </w:tc>
      </w:tr>
      <w:tr w:rsidR="008117EE" w:rsidRPr="008117EE" w14:paraId="647E610F" w14:textId="77777777" w:rsidTr="001D3861">
        <w:tc>
          <w:tcPr>
            <w:tcW w:w="1218" w:type="dxa"/>
            <w:hideMark/>
          </w:tcPr>
          <w:p w14:paraId="1ACDBA8B" w14:textId="39972DBA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901" w:type="dxa"/>
            <w:hideMark/>
          </w:tcPr>
          <w:p w14:paraId="617A322C" w14:textId="678A72FB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443603.99</w:t>
            </w:r>
          </w:p>
        </w:tc>
        <w:tc>
          <w:tcPr>
            <w:tcW w:w="4226" w:type="dxa"/>
            <w:hideMark/>
          </w:tcPr>
          <w:p w14:paraId="27E3AD5C" w14:textId="0F2038D9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1237378.00</w:t>
            </w:r>
          </w:p>
        </w:tc>
      </w:tr>
      <w:tr w:rsidR="008117EE" w:rsidRPr="008117EE" w14:paraId="1B655374" w14:textId="77777777" w:rsidTr="001D3861">
        <w:tc>
          <w:tcPr>
            <w:tcW w:w="1218" w:type="dxa"/>
            <w:hideMark/>
          </w:tcPr>
          <w:p w14:paraId="5F5E76F5" w14:textId="234EAECE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901" w:type="dxa"/>
            <w:hideMark/>
          </w:tcPr>
          <w:p w14:paraId="46066E2B" w14:textId="130EF427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443570.99</w:t>
            </w:r>
          </w:p>
        </w:tc>
        <w:tc>
          <w:tcPr>
            <w:tcW w:w="4226" w:type="dxa"/>
            <w:hideMark/>
          </w:tcPr>
          <w:p w14:paraId="7FBD474D" w14:textId="3D79E938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1237353.00</w:t>
            </w:r>
          </w:p>
        </w:tc>
      </w:tr>
      <w:tr w:rsidR="008117EE" w:rsidRPr="008117EE" w14:paraId="1F0099F4" w14:textId="77777777" w:rsidTr="001D3861">
        <w:tc>
          <w:tcPr>
            <w:tcW w:w="1218" w:type="dxa"/>
            <w:hideMark/>
          </w:tcPr>
          <w:p w14:paraId="193F53FF" w14:textId="34916132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901" w:type="dxa"/>
            <w:hideMark/>
          </w:tcPr>
          <w:p w14:paraId="2D8622B9" w14:textId="712ECE6D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443560.99</w:t>
            </w:r>
          </w:p>
        </w:tc>
        <w:tc>
          <w:tcPr>
            <w:tcW w:w="4226" w:type="dxa"/>
            <w:hideMark/>
          </w:tcPr>
          <w:p w14:paraId="0DEED8D2" w14:textId="6E4F9D52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1237324.00</w:t>
            </w:r>
          </w:p>
        </w:tc>
      </w:tr>
      <w:tr w:rsidR="008117EE" w:rsidRPr="008117EE" w14:paraId="07F5681F" w14:textId="77777777" w:rsidTr="001D3861">
        <w:tc>
          <w:tcPr>
            <w:tcW w:w="1218" w:type="dxa"/>
            <w:hideMark/>
          </w:tcPr>
          <w:p w14:paraId="751ED8D0" w14:textId="368A7B26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901" w:type="dxa"/>
            <w:hideMark/>
          </w:tcPr>
          <w:p w14:paraId="3B70A617" w14:textId="0732D06D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443571.99</w:t>
            </w:r>
          </w:p>
        </w:tc>
        <w:tc>
          <w:tcPr>
            <w:tcW w:w="4226" w:type="dxa"/>
            <w:hideMark/>
          </w:tcPr>
          <w:p w14:paraId="6BA08403" w14:textId="1E953D82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1237295.00</w:t>
            </w:r>
          </w:p>
        </w:tc>
      </w:tr>
      <w:tr w:rsidR="008117EE" w:rsidRPr="008117EE" w14:paraId="42A47122" w14:textId="77777777" w:rsidTr="001D3861">
        <w:tc>
          <w:tcPr>
            <w:tcW w:w="1218" w:type="dxa"/>
            <w:hideMark/>
          </w:tcPr>
          <w:p w14:paraId="6CA818A5" w14:textId="726F1436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901" w:type="dxa"/>
            <w:hideMark/>
          </w:tcPr>
          <w:p w14:paraId="07C6524E" w14:textId="5B2BCE2C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443611.99</w:t>
            </w:r>
          </w:p>
        </w:tc>
        <w:tc>
          <w:tcPr>
            <w:tcW w:w="4226" w:type="dxa"/>
            <w:hideMark/>
          </w:tcPr>
          <w:p w14:paraId="5E501E3A" w14:textId="7354D19F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1237254.00</w:t>
            </w:r>
          </w:p>
        </w:tc>
      </w:tr>
      <w:tr w:rsidR="008117EE" w:rsidRPr="008117EE" w14:paraId="2F84C207" w14:textId="77777777" w:rsidTr="001D3861">
        <w:tc>
          <w:tcPr>
            <w:tcW w:w="1218" w:type="dxa"/>
            <w:hideMark/>
          </w:tcPr>
          <w:p w14:paraId="39950BEE" w14:textId="0964F9EF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901" w:type="dxa"/>
            <w:hideMark/>
          </w:tcPr>
          <w:p w14:paraId="25F7767D" w14:textId="60FA0153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443613.99</w:t>
            </w:r>
          </w:p>
        </w:tc>
        <w:tc>
          <w:tcPr>
            <w:tcW w:w="4226" w:type="dxa"/>
            <w:hideMark/>
          </w:tcPr>
          <w:p w14:paraId="218968C3" w14:textId="2F1CEEF4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1237205.00</w:t>
            </w:r>
          </w:p>
        </w:tc>
      </w:tr>
      <w:tr w:rsidR="008117EE" w:rsidRPr="008117EE" w14:paraId="57D2105A" w14:textId="77777777" w:rsidTr="001D3861">
        <w:tc>
          <w:tcPr>
            <w:tcW w:w="1218" w:type="dxa"/>
            <w:hideMark/>
          </w:tcPr>
          <w:p w14:paraId="1314616F" w14:textId="38DA92CB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901" w:type="dxa"/>
            <w:hideMark/>
          </w:tcPr>
          <w:p w14:paraId="0FEA9F77" w14:textId="54D386EC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443598.99</w:t>
            </w:r>
          </w:p>
        </w:tc>
        <w:tc>
          <w:tcPr>
            <w:tcW w:w="4226" w:type="dxa"/>
            <w:hideMark/>
          </w:tcPr>
          <w:p w14:paraId="36F45E4A" w14:textId="64512D5D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1237182.00</w:t>
            </w:r>
          </w:p>
        </w:tc>
      </w:tr>
      <w:tr w:rsidR="008117EE" w:rsidRPr="008117EE" w14:paraId="3235C85F" w14:textId="77777777" w:rsidTr="001D3861">
        <w:tc>
          <w:tcPr>
            <w:tcW w:w="1218" w:type="dxa"/>
            <w:hideMark/>
          </w:tcPr>
          <w:p w14:paraId="30CA33DF" w14:textId="337A1C7D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901" w:type="dxa"/>
            <w:hideMark/>
          </w:tcPr>
          <w:p w14:paraId="5834D06C" w14:textId="16EF7754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443565.99</w:t>
            </w:r>
          </w:p>
        </w:tc>
        <w:tc>
          <w:tcPr>
            <w:tcW w:w="4226" w:type="dxa"/>
            <w:hideMark/>
          </w:tcPr>
          <w:p w14:paraId="7D2C93FA" w14:textId="4A3A5465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1237196.00</w:t>
            </w:r>
          </w:p>
        </w:tc>
      </w:tr>
      <w:tr w:rsidR="008117EE" w:rsidRPr="008117EE" w14:paraId="29687A5D" w14:textId="77777777" w:rsidTr="001D3861">
        <w:tc>
          <w:tcPr>
            <w:tcW w:w="1218" w:type="dxa"/>
            <w:hideMark/>
          </w:tcPr>
          <w:p w14:paraId="5454A360" w14:textId="1DC906FF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901" w:type="dxa"/>
            <w:hideMark/>
          </w:tcPr>
          <w:p w14:paraId="4E0C82ED" w14:textId="549DBF08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443495.99</w:t>
            </w:r>
          </w:p>
        </w:tc>
        <w:tc>
          <w:tcPr>
            <w:tcW w:w="4226" w:type="dxa"/>
            <w:hideMark/>
          </w:tcPr>
          <w:p w14:paraId="51078AE6" w14:textId="6A969351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1237222.00</w:t>
            </w:r>
          </w:p>
        </w:tc>
      </w:tr>
      <w:tr w:rsidR="008117EE" w:rsidRPr="008117EE" w14:paraId="74966478" w14:textId="77777777" w:rsidTr="001D3861">
        <w:tc>
          <w:tcPr>
            <w:tcW w:w="1218" w:type="dxa"/>
            <w:hideMark/>
          </w:tcPr>
          <w:p w14:paraId="282B0F56" w14:textId="344AAA68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901" w:type="dxa"/>
            <w:hideMark/>
          </w:tcPr>
          <w:p w14:paraId="16F83002" w14:textId="2E00D5DF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443450.99</w:t>
            </w:r>
          </w:p>
        </w:tc>
        <w:tc>
          <w:tcPr>
            <w:tcW w:w="4226" w:type="dxa"/>
            <w:hideMark/>
          </w:tcPr>
          <w:p w14:paraId="4A56876E" w14:textId="7CA99425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1237217.00</w:t>
            </w:r>
          </w:p>
        </w:tc>
      </w:tr>
      <w:tr w:rsidR="008117EE" w:rsidRPr="008117EE" w14:paraId="3B3B7408" w14:textId="77777777" w:rsidTr="001D3861">
        <w:tc>
          <w:tcPr>
            <w:tcW w:w="1218" w:type="dxa"/>
            <w:hideMark/>
          </w:tcPr>
          <w:p w14:paraId="489943CF" w14:textId="2FB10CEA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901" w:type="dxa"/>
            <w:hideMark/>
          </w:tcPr>
          <w:p w14:paraId="3ACB2B8D" w14:textId="341BA569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443400.99</w:t>
            </w:r>
          </w:p>
        </w:tc>
        <w:tc>
          <w:tcPr>
            <w:tcW w:w="4226" w:type="dxa"/>
            <w:hideMark/>
          </w:tcPr>
          <w:p w14:paraId="1F52816A" w14:textId="1EB9F46C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1237213.00</w:t>
            </w:r>
          </w:p>
        </w:tc>
      </w:tr>
      <w:tr w:rsidR="008117EE" w:rsidRPr="008117EE" w14:paraId="416F398B" w14:textId="77777777" w:rsidTr="001D3861">
        <w:tc>
          <w:tcPr>
            <w:tcW w:w="1218" w:type="dxa"/>
            <w:hideMark/>
          </w:tcPr>
          <w:p w14:paraId="72DF3D68" w14:textId="34EC138E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901" w:type="dxa"/>
            <w:hideMark/>
          </w:tcPr>
          <w:p w14:paraId="7943AB33" w14:textId="0AE239C0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443326.99</w:t>
            </w:r>
          </w:p>
        </w:tc>
        <w:tc>
          <w:tcPr>
            <w:tcW w:w="4226" w:type="dxa"/>
            <w:hideMark/>
          </w:tcPr>
          <w:p w14:paraId="340BBD70" w14:textId="36072D4E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1237207.00</w:t>
            </w:r>
          </w:p>
        </w:tc>
      </w:tr>
      <w:tr w:rsidR="008117EE" w:rsidRPr="008117EE" w14:paraId="792A605A" w14:textId="77777777" w:rsidTr="001D3861">
        <w:tc>
          <w:tcPr>
            <w:tcW w:w="1218" w:type="dxa"/>
            <w:hideMark/>
          </w:tcPr>
          <w:p w14:paraId="62FF6AC0" w14:textId="62B9A27E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901" w:type="dxa"/>
            <w:hideMark/>
          </w:tcPr>
          <w:p w14:paraId="7BAF3F1C" w14:textId="1B17CA94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443347.99</w:t>
            </w:r>
          </w:p>
        </w:tc>
        <w:tc>
          <w:tcPr>
            <w:tcW w:w="4226" w:type="dxa"/>
            <w:hideMark/>
          </w:tcPr>
          <w:p w14:paraId="0D14FC94" w14:textId="32617764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1237194.00</w:t>
            </w:r>
          </w:p>
        </w:tc>
      </w:tr>
      <w:tr w:rsidR="008117EE" w:rsidRPr="008117EE" w14:paraId="1D2790A2" w14:textId="77777777" w:rsidTr="001D3861">
        <w:tc>
          <w:tcPr>
            <w:tcW w:w="1218" w:type="dxa"/>
            <w:hideMark/>
          </w:tcPr>
          <w:p w14:paraId="69BF4B70" w14:textId="61BA3746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901" w:type="dxa"/>
            <w:hideMark/>
          </w:tcPr>
          <w:p w14:paraId="6ABDF382" w14:textId="2CD53E7E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443396.99</w:t>
            </w:r>
          </w:p>
        </w:tc>
        <w:tc>
          <w:tcPr>
            <w:tcW w:w="4226" w:type="dxa"/>
            <w:hideMark/>
          </w:tcPr>
          <w:p w14:paraId="1433AAAE" w14:textId="0D4550DE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1237144.00</w:t>
            </w:r>
          </w:p>
        </w:tc>
      </w:tr>
      <w:tr w:rsidR="008117EE" w:rsidRPr="008117EE" w14:paraId="0232E3A7" w14:textId="77777777" w:rsidTr="001D3861">
        <w:tc>
          <w:tcPr>
            <w:tcW w:w="1218" w:type="dxa"/>
            <w:hideMark/>
          </w:tcPr>
          <w:p w14:paraId="11E44BE7" w14:textId="18356117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901" w:type="dxa"/>
            <w:hideMark/>
          </w:tcPr>
          <w:p w14:paraId="7E40A778" w14:textId="1E8A1D01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443389.05</w:t>
            </w:r>
          </w:p>
        </w:tc>
        <w:tc>
          <w:tcPr>
            <w:tcW w:w="4226" w:type="dxa"/>
            <w:hideMark/>
          </w:tcPr>
          <w:p w14:paraId="11659C89" w14:textId="6B80286E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1237013.84</w:t>
            </w:r>
          </w:p>
        </w:tc>
      </w:tr>
      <w:tr w:rsidR="008117EE" w:rsidRPr="008117EE" w14:paraId="1B9788B8" w14:textId="77777777" w:rsidTr="001D3861">
        <w:tc>
          <w:tcPr>
            <w:tcW w:w="1218" w:type="dxa"/>
            <w:hideMark/>
          </w:tcPr>
          <w:p w14:paraId="755433C3" w14:textId="3183DA93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901" w:type="dxa"/>
            <w:hideMark/>
          </w:tcPr>
          <w:p w14:paraId="3A52C597" w14:textId="034F5B4F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443381.99</w:t>
            </w:r>
          </w:p>
        </w:tc>
        <w:tc>
          <w:tcPr>
            <w:tcW w:w="4226" w:type="dxa"/>
            <w:hideMark/>
          </w:tcPr>
          <w:p w14:paraId="1473051B" w14:textId="2E78282F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1236898.00</w:t>
            </w:r>
          </w:p>
        </w:tc>
      </w:tr>
    </w:tbl>
    <w:p w14:paraId="34E3AE85" w14:textId="04ABBDCB" w:rsidR="00570C98" w:rsidRPr="008117EE" w:rsidRDefault="00570C98" w:rsidP="00561377">
      <w:pPr>
        <w:jc w:val="center"/>
        <w:rPr>
          <w:rFonts w:ascii="Times New Roman" w:hAnsi="Times New Roman" w:cs="Times New Roman"/>
        </w:rPr>
      </w:pPr>
    </w:p>
    <w:p w14:paraId="4B9CD482" w14:textId="77777777" w:rsidR="00570C98" w:rsidRPr="008117EE" w:rsidRDefault="00570C98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br w:type="page"/>
      </w:r>
    </w:p>
    <w:p w14:paraId="6125DD68" w14:textId="6F1B0928" w:rsidR="00222F89" w:rsidRPr="008117EE" w:rsidRDefault="00570C98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lastRenderedPageBreak/>
        <w:t xml:space="preserve">Д. </w:t>
      </w:r>
      <w:r w:rsidR="001D3861" w:rsidRPr="008117EE">
        <w:rPr>
          <w:rFonts w:ascii="Times New Roman" w:hAnsi="Times New Roman" w:cs="Times New Roman"/>
        </w:rPr>
        <w:t>Яново</w:t>
      </w:r>
    </w:p>
    <w:p w14:paraId="149EA35B" w14:textId="5ACE5CC1" w:rsidR="00570C98" w:rsidRPr="008117EE" w:rsidRDefault="0065623B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1280A51" wp14:editId="475FA0A7">
            <wp:extent cx="5934075" cy="5962650"/>
            <wp:effectExtent l="0" t="0" r="9525" b="0"/>
            <wp:docPr id="11" name="Рисунок 11" descr="Z:\Дима2017\Шураев\РАБОТА\Мурыгинское ГП\денис\ГраницыМурыгинское сп\схемы\яно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Дима2017\Шураев\РАБОТА\Мурыгинское ГП\денис\ГраницыМурыгинское сп\схемы\янов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8" b="23837"/>
                    <a:stretch/>
                  </pic:blipFill>
                  <pic:spPr bwMode="auto">
                    <a:xfrm>
                      <a:off x="0" y="0"/>
                      <a:ext cx="593407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59FA075C" w14:textId="77777777" w:rsidTr="001D3861">
        <w:trPr>
          <w:trHeight w:val="254"/>
        </w:trPr>
        <w:tc>
          <w:tcPr>
            <w:tcW w:w="1218" w:type="dxa"/>
            <w:vMerge w:val="restart"/>
          </w:tcPr>
          <w:p w14:paraId="601BB72F" w14:textId="77777777" w:rsidR="00570C98" w:rsidRPr="008117EE" w:rsidRDefault="00570C98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224F5EF1" w14:textId="77777777" w:rsidR="00570C98" w:rsidRPr="008117EE" w:rsidRDefault="00570C98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592232DA" w14:textId="77777777" w:rsidTr="001D3861">
        <w:trPr>
          <w:trHeight w:val="353"/>
        </w:trPr>
        <w:tc>
          <w:tcPr>
            <w:tcW w:w="1218" w:type="dxa"/>
            <w:vMerge/>
          </w:tcPr>
          <w:p w14:paraId="67F93D05" w14:textId="77777777" w:rsidR="00570C98" w:rsidRPr="008117EE" w:rsidRDefault="00570C98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5FA6D888" w14:textId="77777777" w:rsidR="00570C98" w:rsidRPr="008117EE" w:rsidRDefault="00570C98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1ECDD2F1" w14:textId="77777777" w:rsidR="00570C98" w:rsidRPr="008117EE" w:rsidRDefault="00570C98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67047D87" w14:textId="77777777" w:rsidTr="001D3861">
        <w:tc>
          <w:tcPr>
            <w:tcW w:w="1218" w:type="dxa"/>
            <w:hideMark/>
          </w:tcPr>
          <w:p w14:paraId="42C85F8A" w14:textId="792755AF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hideMark/>
          </w:tcPr>
          <w:p w14:paraId="1C06001D" w14:textId="5F74B69C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444795.99</w:t>
            </w:r>
          </w:p>
        </w:tc>
        <w:tc>
          <w:tcPr>
            <w:tcW w:w="4226" w:type="dxa"/>
            <w:hideMark/>
          </w:tcPr>
          <w:p w14:paraId="2D3F0DE3" w14:textId="41EE8858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1237744.00</w:t>
            </w:r>
          </w:p>
        </w:tc>
      </w:tr>
      <w:tr w:rsidR="008117EE" w:rsidRPr="008117EE" w14:paraId="0C92D072" w14:textId="77777777" w:rsidTr="001D3861">
        <w:tc>
          <w:tcPr>
            <w:tcW w:w="1218" w:type="dxa"/>
            <w:hideMark/>
          </w:tcPr>
          <w:p w14:paraId="3250897F" w14:textId="2790E4E8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hideMark/>
          </w:tcPr>
          <w:p w14:paraId="56B7A4BA" w14:textId="3108AB06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444792.99</w:t>
            </w:r>
          </w:p>
        </w:tc>
        <w:tc>
          <w:tcPr>
            <w:tcW w:w="4226" w:type="dxa"/>
            <w:hideMark/>
          </w:tcPr>
          <w:p w14:paraId="5E375A5F" w14:textId="70F63E63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1237773.00</w:t>
            </w:r>
          </w:p>
        </w:tc>
      </w:tr>
      <w:tr w:rsidR="008117EE" w:rsidRPr="008117EE" w14:paraId="66E3D1E5" w14:textId="77777777" w:rsidTr="001D3861">
        <w:tc>
          <w:tcPr>
            <w:tcW w:w="1218" w:type="dxa"/>
            <w:hideMark/>
          </w:tcPr>
          <w:p w14:paraId="77536866" w14:textId="53DFFD13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hideMark/>
          </w:tcPr>
          <w:p w14:paraId="55D8F9BA" w14:textId="4322D4D6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444784.99</w:t>
            </w:r>
          </w:p>
        </w:tc>
        <w:tc>
          <w:tcPr>
            <w:tcW w:w="4226" w:type="dxa"/>
            <w:hideMark/>
          </w:tcPr>
          <w:p w14:paraId="7FF14B54" w14:textId="4058001A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1237869.00</w:t>
            </w:r>
          </w:p>
        </w:tc>
      </w:tr>
      <w:tr w:rsidR="008117EE" w:rsidRPr="008117EE" w14:paraId="4C47EA19" w14:textId="77777777" w:rsidTr="001D3861">
        <w:tc>
          <w:tcPr>
            <w:tcW w:w="1218" w:type="dxa"/>
            <w:hideMark/>
          </w:tcPr>
          <w:p w14:paraId="4CF82C1C" w14:textId="6694283D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hideMark/>
          </w:tcPr>
          <w:p w14:paraId="67C119EB" w14:textId="7A2C1913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444787.99</w:t>
            </w:r>
          </w:p>
        </w:tc>
        <w:tc>
          <w:tcPr>
            <w:tcW w:w="4226" w:type="dxa"/>
            <w:hideMark/>
          </w:tcPr>
          <w:p w14:paraId="760C2DDA" w14:textId="694BD3F0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1237942.00</w:t>
            </w:r>
          </w:p>
        </w:tc>
      </w:tr>
      <w:tr w:rsidR="008117EE" w:rsidRPr="008117EE" w14:paraId="1A236546" w14:textId="77777777" w:rsidTr="001D3861">
        <w:tc>
          <w:tcPr>
            <w:tcW w:w="1218" w:type="dxa"/>
            <w:hideMark/>
          </w:tcPr>
          <w:p w14:paraId="7DEC9C1E" w14:textId="5497573B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  <w:hideMark/>
          </w:tcPr>
          <w:p w14:paraId="792E1F55" w14:textId="3D2C9E7C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444592.99</w:t>
            </w:r>
          </w:p>
        </w:tc>
        <w:tc>
          <w:tcPr>
            <w:tcW w:w="4226" w:type="dxa"/>
            <w:hideMark/>
          </w:tcPr>
          <w:p w14:paraId="79750A91" w14:textId="7A317EEB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1237886.00</w:t>
            </w:r>
          </w:p>
        </w:tc>
      </w:tr>
      <w:tr w:rsidR="008117EE" w:rsidRPr="008117EE" w14:paraId="3FDC32EB" w14:textId="77777777" w:rsidTr="001D3861">
        <w:tc>
          <w:tcPr>
            <w:tcW w:w="1218" w:type="dxa"/>
            <w:hideMark/>
          </w:tcPr>
          <w:p w14:paraId="5AF0E700" w14:textId="207F047B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  <w:hideMark/>
          </w:tcPr>
          <w:p w14:paraId="66DACA28" w14:textId="5AB4CDB6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444542.99</w:t>
            </w:r>
          </w:p>
        </w:tc>
        <w:tc>
          <w:tcPr>
            <w:tcW w:w="4226" w:type="dxa"/>
            <w:hideMark/>
          </w:tcPr>
          <w:p w14:paraId="728A5498" w14:textId="155ECD27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1237872.00</w:t>
            </w:r>
          </w:p>
        </w:tc>
      </w:tr>
      <w:tr w:rsidR="008117EE" w:rsidRPr="008117EE" w14:paraId="3198FBF3" w14:textId="77777777" w:rsidTr="001D3861">
        <w:tc>
          <w:tcPr>
            <w:tcW w:w="1218" w:type="dxa"/>
            <w:hideMark/>
          </w:tcPr>
          <w:p w14:paraId="7D9A4A31" w14:textId="67F5EF00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  <w:hideMark/>
          </w:tcPr>
          <w:p w14:paraId="231D3E6D" w14:textId="5E0BD290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444256.60</w:t>
            </w:r>
          </w:p>
        </w:tc>
        <w:tc>
          <w:tcPr>
            <w:tcW w:w="4226" w:type="dxa"/>
            <w:hideMark/>
          </w:tcPr>
          <w:p w14:paraId="33F0A28E" w14:textId="54CFA418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1237790.68</w:t>
            </w:r>
          </w:p>
        </w:tc>
      </w:tr>
      <w:tr w:rsidR="008117EE" w:rsidRPr="008117EE" w14:paraId="35E85158" w14:textId="77777777" w:rsidTr="001D3861">
        <w:tc>
          <w:tcPr>
            <w:tcW w:w="1218" w:type="dxa"/>
            <w:hideMark/>
          </w:tcPr>
          <w:p w14:paraId="5506755D" w14:textId="21C15B00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  <w:hideMark/>
          </w:tcPr>
          <w:p w14:paraId="73D153B0" w14:textId="7A4A3197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444218.99</w:t>
            </w:r>
          </w:p>
        </w:tc>
        <w:tc>
          <w:tcPr>
            <w:tcW w:w="4226" w:type="dxa"/>
            <w:hideMark/>
          </w:tcPr>
          <w:p w14:paraId="40847E26" w14:textId="16F5ADFF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1237780.00</w:t>
            </w:r>
          </w:p>
        </w:tc>
      </w:tr>
      <w:tr w:rsidR="008117EE" w:rsidRPr="008117EE" w14:paraId="0074FBEF" w14:textId="77777777" w:rsidTr="001D3861">
        <w:tc>
          <w:tcPr>
            <w:tcW w:w="1218" w:type="dxa"/>
            <w:hideMark/>
          </w:tcPr>
          <w:p w14:paraId="2C857922" w14:textId="083186F5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  <w:hideMark/>
          </w:tcPr>
          <w:p w14:paraId="1784D0DD" w14:textId="4BAA4C54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444032.99</w:t>
            </w:r>
          </w:p>
        </w:tc>
        <w:tc>
          <w:tcPr>
            <w:tcW w:w="4226" w:type="dxa"/>
            <w:hideMark/>
          </w:tcPr>
          <w:p w14:paraId="5D4D7B03" w14:textId="10C9D0BC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1237988.00</w:t>
            </w:r>
          </w:p>
        </w:tc>
      </w:tr>
      <w:tr w:rsidR="008117EE" w:rsidRPr="008117EE" w14:paraId="57ABFA26" w14:textId="77777777" w:rsidTr="001D3861">
        <w:tc>
          <w:tcPr>
            <w:tcW w:w="1218" w:type="dxa"/>
            <w:hideMark/>
          </w:tcPr>
          <w:p w14:paraId="22F1AB23" w14:textId="67109160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  <w:hideMark/>
          </w:tcPr>
          <w:p w14:paraId="2C3F10BE" w14:textId="58A73940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443924.99</w:t>
            </w:r>
          </w:p>
        </w:tc>
        <w:tc>
          <w:tcPr>
            <w:tcW w:w="4226" w:type="dxa"/>
            <w:hideMark/>
          </w:tcPr>
          <w:p w14:paraId="0A7222C1" w14:textId="5F6C5155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1238108.00</w:t>
            </w:r>
          </w:p>
        </w:tc>
      </w:tr>
      <w:tr w:rsidR="008117EE" w:rsidRPr="008117EE" w14:paraId="0619EE4D" w14:textId="77777777" w:rsidTr="001D3861">
        <w:tc>
          <w:tcPr>
            <w:tcW w:w="1218" w:type="dxa"/>
            <w:hideMark/>
          </w:tcPr>
          <w:p w14:paraId="7BA8768E" w14:textId="167BAE62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  <w:hideMark/>
          </w:tcPr>
          <w:p w14:paraId="08D91994" w14:textId="502364F5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443902.99</w:t>
            </w:r>
          </w:p>
        </w:tc>
        <w:tc>
          <w:tcPr>
            <w:tcW w:w="4226" w:type="dxa"/>
            <w:hideMark/>
          </w:tcPr>
          <w:p w14:paraId="0BB6FD23" w14:textId="0398BCB3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1238105.00</w:t>
            </w:r>
          </w:p>
        </w:tc>
      </w:tr>
      <w:tr w:rsidR="008117EE" w:rsidRPr="008117EE" w14:paraId="33777FCC" w14:textId="77777777" w:rsidTr="001D3861">
        <w:tc>
          <w:tcPr>
            <w:tcW w:w="1218" w:type="dxa"/>
            <w:hideMark/>
          </w:tcPr>
          <w:p w14:paraId="2BD7B77F" w14:textId="3164E189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  <w:hideMark/>
          </w:tcPr>
          <w:p w14:paraId="0DA74D78" w14:textId="094477A5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443874.99</w:t>
            </w:r>
          </w:p>
        </w:tc>
        <w:tc>
          <w:tcPr>
            <w:tcW w:w="4226" w:type="dxa"/>
            <w:hideMark/>
          </w:tcPr>
          <w:p w14:paraId="6653AF43" w14:textId="2168E394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1238074.00</w:t>
            </w:r>
          </w:p>
        </w:tc>
      </w:tr>
      <w:tr w:rsidR="008117EE" w:rsidRPr="008117EE" w14:paraId="7CD0DCAF" w14:textId="77777777" w:rsidTr="001D3861">
        <w:tc>
          <w:tcPr>
            <w:tcW w:w="1218" w:type="dxa"/>
            <w:hideMark/>
          </w:tcPr>
          <w:p w14:paraId="0A6E8284" w14:textId="30F89C12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  <w:hideMark/>
          </w:tcPr>
          <w:p w14:paraId="4C91A76B" w14:textId="1D445CD0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443759.99</w:t>
            </w:r>
          </w:p>
        </w:tc>
        <w:tc>
          <w:tcPr>
            <w:tcW w:w="4226" w:type="dxa"/>
            <w:hideMark/>
          </w:tcPr>
          <w:p w14:paraId="0AD086D2" w14:textId="183F9BCD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1237897.00</w:t>
            </w:r>
          </w:p>
        </w:tc>
      </w:tr>
      <w:tr w:rsidR="008117EE" w:rsidRPr="008117EE" w14:paraId="79BE0CDD" w14:textId="77777777" w:rsidTr="001D3861">
        <w:tc>
          <w:tcPr>
            <w:tcW w:w="1218" w:type="dxa"/>
            <w:hideMark/>
          </w:tcPr>
          <w:p w14:paraId="73AF20D4" w14:textId="1260B51F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  <w:hideMark/>
          </w:tcPr>
          <w:p w14:paraId="208B5D94" w14:textId="642BE147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443695.99</w:t>
            </w:r>
          </w:p>
        </w:tc>
        <w:tc>
          <w:tcPr>
            <w:tcW w:w="4226" w:type="dxa"/>
            <w:hideMark/>
          </w:tcPr>
          <w:p w14:paraId="1D91B449" w14:textId="59D7AA01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1237612.00</w:t>
            </w:r>
          </w:p>
        </w:tc>
      </w:tr>
      <w:tr w:rsidR="008117EE" w:rsidRPr="008117EE" w14:paraId="7E2D87C1" w14:textId="77777777" w:rsidTr="001D3861">
        <w:tc>
          <w:tcPr>
            <w:tcW w:w="1218" w:type="dxa"/>
            <w:hideMark/>
          </w:tcPr>
          <w:p w14:paraId="0B006AE8" w14:textId="78DA4893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  <w:hideMark/>
          </w:tcPr>
          <w:p w14:paraId="2A11FA0F" w14:textId="6C9D3D0A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443676.15</w:t>
            </w:r>
          </w:p>
        </w:tc>
        <w:tc>
          <w:tcPr>
            <w:tcW w:w="4226" w:type="dxa"/>
            <w:hideMark/>
          </w:tcPr>
          <w:p w14:paraId="0EB2D8A2" w14:textId="7333F4AB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1237586.11</w:t>
            </w:r>
          </w:p>
        </w:tc>
      </w:tr>
      <w:tr w:rsidR="008117EE" w:rsidRPr="008117EE" w14:paraId="289F0CCF" w14:textId="77777777" w:rsidTr="001D3861">
        <w:tc>
          <w:tcPr>
            <w:tcW w:w="1218" w:type="dxa"/>
            <w:hideMark/>
          </w:tcPr>
          <w:p w14:paraId="33BDED34" w14:textId="0A88C71A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1" w:type="dxa"/>
            <w:hideMark/>
          </w:tcPr>
          <w:p w14:paraId="1841A18F" w14:textId="1F9B0BF8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443372.06</w:t>
            </w:r>
          </w:p>
        </w:tc>
        <w:tc>
          <w:tcPr>
            <w:tcW w:w="4226" w:type="dxa"/>
            <w:hideMark/>
          </w:tcPr>
          <w:p w14:paraId="28DFB13C" w14:textId="6366967D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1237706.76</w:t>
            </w:r>
          </w:p>
        </w:tc>
      </w:tr>
      <w:tr w:rsidR="008117EE" w:rsidRPr="008117EE" w14:paraId="4416254D" w14:textId="77777777" w:rsidTr="001D3861">
        <w:tc>
          <w:tcPr>
            <w:tcW w:w="1218" w:type="dxa"/>
            <w:hideMark/>
          </w:tcPr>
          <w:p w14:paraId="78BB3C02" w14:textId="5B4D0983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1" w:type="dxa"/>
            <w:hideMark/>
          </w:tcPr>
          <w:p w14:paraId="41FA1EA0" w14:textId="0ECB87F2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443352.62</w:t>
            </w:r>
          </w:p>
        </w:tc>
        <w:tc>
          <w:tcPr>
            <w:tcW w:w="4226" w:type="dxa"/>
            <w:hideMark/>
          </w:tcPr>
          <w:p w14:paraId="3375AA61" w14:textId="5B88B6AB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1237621.31</w:t>
            </w:r>
          </w:p>
        </w:tc>
      </w:tr>
      <w:tr w:rsidR="008117EE" w:rsidRPr="008117EE" w14:paraId="3FB62635" w14:textId="77777777" w:rsidTr="001D3861">
        <w:tc>
          <w:tcPr>
            <w:tcW w:w="1218" w:type="dxa"/>
            <w:hideMark/>
          </w:tcPr>
          <w:p w14:paraId="20A1E18D" w14:textId="484062B9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1" w:type="dxa"/>
            <w:hideMark/>
          </w:tcPr>
          <w:p w14:paraId="7D56AB3F" w14:textId="616DA10B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443234.19</w:t>
            </w:r>
          </w:p>
        </w:tc>
        <w:tc>
          <w:tcPr>
            <w:tcW w:w="4226" w:type="dxa"/>
            <w:hideMark/>
          </w:tcPr>
          <w:p w14:paraId="00F4859A" w14:textId="2868BF4E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1237522.68</w:t>
            </w:r>
          </w:p>
        </w:tc>
      </w:tr>
      <w:tr w:rsidR="008117EE" w:rsidRPr="008117EE" w14:paraId="7701C809" w14:textId="77777777" w:rsidTr="001D3861">
        <w:tc>
          <w:tcPr>
            <w:tcW w:w="1218" w:type="dxa"/>
            <w:hideMark/>
          </w:tcPr>
          <w:p w14:paraId="49E4A11C" w14:textId="27E2E736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1" w:type="dxa"/>
            <w:hideMark/>
          </w:tcPr>
          <w:p w14:paraId="63059D04" w14:textId="393B6852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443397.48</w:t>
            </w:r>
          </w:p>
        </w:tc>
        <w:tc>
          <w:tcPr>
            <w:tcW w:w="4226" w:type="dxa"/>
            <w:hideMark/>
          </w:tcPr>
          <w:p w14:paraId="6965873B" w14:textId="0E253C5C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1237446.28</w:t>
            </w:r>
          </w:p>
        </w:tc>
      </w:tr>
      <w:tr w:rsidR="008117EE" w:rsidRPr="008117EE" w14:paraId="3629ACAC" w14:textId="77777777" w:rsidTr="001D3861">
        <w:tc>
          <w:tcPr>
            <w:tcW w:w="1218" w:type="dxa"/>
            <w:hideMark/>
          </w:tcPr>
          <w:p w14:paraId="1A63E6CD" w14:textId="3DFAFA05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1" w:type="dxa"/>
            <w:hideMark/>
          </w:tcPr>
          <w:p w14:paraId="0599FEBF" w14:textId="701C0A4D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443443.92</w:t>
            </w:r>
          </w:p>
        </w:tc>
        <w:tc>
          <w:tcPr>
            <w:tcW w:w="4226" w:type="dxa"/>
            <w:hideMark/>
          </w:tcPr>
          <w:p w14:paraId="7FCEA8AB" w14:textId="4627945F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1237378.12</w:t>
            </w:r>
          </w:p>
        </w:tc>
      </w:tr>
      <w:tr w:rsidR="008117EE" w:rsidRPr="008117EE" w14:paraId="1AAD3B11" w14:textId="77777777" w:rsidTr="001D3861">
        <w:tc>
          <w:tcPr>
            <w:tcW w:w="1218" w:type="dxa"/>
            <w:hideMark/>
          </w:tcPr>
          <w:p w14:paraId="77D20265" w14:textId="32D17D44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1" w:type="dxa"/>
            <w:hideMark/>
          </w:tcPr>
          <w:p w14:paraId="4EB2DA92" w14:textId="2D5C543A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443560.99</w:t>
            </w:r>
          </w:p>
        </w:tc>
        <w:tc>
          <w:tcPr>
            <w:tcW w:w="4226" w:type="dxa"/>
            <w:hideMark/>
          </w:tcPr>
          <w:p w14:paraId="3E77F2DF" w14:textId="14B97815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1237324.00</w:t>
            </w:r>
          </w:p>
        </w:tc>
      </w:tr>
      <w:tr w:rsidR="008117EE" w:rsidRPr="008117EE" w14:paraId="063A7CD4" w14:textId="77777777" w:rsidTr="001D3861">
        <w:tc>
          <w:tcPr>
            <w:tcW w:w="1218" w:type="dxa"/>
            <w:hideMark/>
          </w:tcPr>
          <w:p w14:paraId="02BFBDCB" w14:textId="074B12F2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01" w:type="dxa"/>
            <w:hideMark/>
          </w:tcPr>
          <w:p w14:paraId="10E0B438" w14:textId="574E8E08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443570.99</w:t>
            </w:r>
          </w:p>
        </w:tc>
        <w:tc>
          <w:tcPr>
            <w:tcW w:w="4226" w:type="dxa"/>
            <w:hideMark/>
          </w:tcPr>
          <w:p w14:paraId="176E86EA" w14:textId="02220FFA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1237353.00</w:t>
            </w:r>
          </w:p>
        </w:tc>
      </w:tr>
      <w:tr w:rsidR="008117EE" w:rsidRPr="008117EE" w14:paraId="7A4FC2DA" w14:textId="77777777" w:rsidTr="001D3861">
        <w:tc>
          <w:tcPr>
            <w:tcW w:w="1218" w:type="dxa"/>
            <w:hideMark/>
          </w:tcPr>
          <w:p w14:paraId="0CD37EE0" w14:textId="71C5B9A0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01" w:type="dxa"/>
            <w:hideMark/>
          </w:tcPr>
          <w:p w14:paraId="28B71125" w14:textId="47D98DE3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443603.99</w:t>
            </w:r>
          </w:p>
        </w:tc>
        <w:tc>
          <w:tcPr>
            <w:tcW w:w="4226" w:type="dxa"/>
            <w:hideMark/>
          </w:tcPr>
          <w:p w14:paraId="12199402" w14:textId="27E814EF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1237378.00</w:t>
            </w:r>
          </w:p>
        </w:tc>
      </w:tr>
      <w:tr w:rsidR="008117EE" w:rsidRPr="008117EE" w14:paraId="1C954483" w14:textId="77777777" w:rsidTr="001D3861">
        <w:tc>
          <w:tcPr>
            <w:tcW w:w="1218" w:type="dxa"/>
            <w:hideMark/>
          </w:tcPr>
          <w:p w14:paraId="60F312E3" w14:textId="4C3FB8FF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01" w:type="dxa"/>
            <w:hideMark/>
          </w:tcPr>
          <w:p w14:paraId="68288BAB" w14:textId="44BCE188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443629.99</w:t>
            </w:r>
          </w:p>
        </w:tc>
        <w:tc>
          <w:tcPr>
            <w:tcW w:w="4226" w:type="dxa"/>
            <w:hideMark/>
          </w:tcPr>
          <w:p w14:paraId="76830CF7" w14:textId="2E79B8E1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1237408.00</w:t>
            </w:r>
          </w:p>
        </w:tc>
      </w:tr>
      <w:tr w:rsidR="008117EE" w:rsidRPr="008117EE" w14:paraId="769930F7" w14:textId="77777777" w:rsidTr="001D3861">
        <w:tc>
          <w:tcPr>
            <w:tcW w:w="1218" w:type="dxa"/>
            <w:hideMark/>
          </w:tcPr>
          <w:p w14:paraId="257214E8" w14:textId="04A45F78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901" w:type="dxa"/>
            <w:hideMark/>
          </w:tcPr>
          <w:p w14:paraId="2498CE6B" w14:textId="65E7711C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443705.99</w:t>
            </w:r>
          </w:p>
        </w:tc>
        <w:tc>
          <w:tcPr>
            <w:tcW w:w="4226" w:type="dxa"/>
            <w:hideMark/>
          </w:tcPr>
          <w:p w14:paraId="153392F3" w14:textId="2CDFC393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1237376.00</w:t>
            </w:r>
          </w:p>
        </w:tc>
      </w:tr>
      <w:tr w:rsidR="008117EE" w:rsidRPr="008117EE" w14:paraId="208D2E7D" w14:textId="77777777" w:rsidTr="001D3861">
        <w:tc>
          <w:tcPr>
            <w:tcW w:w="1218" w:type="dxa"/>
            <w:hideMark/>
          </w:tcPr>
          <w:p w14:paraId="6DF878E0" w14:textId="0FB2357E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901" w:type="dxa"/>
            <w:hideMark/>
          </w:tcPr>
          <w:p w14:paraId="70422108" w14:textId="151622C9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443748.99</w:t>
            </w:r>
          </w:p>
        </w:tc>
        <w:tc>
          <w:tcPr>
            <w:tcW w:w="4226" w:type="dxa"/>
            <w:hideMark/>
          </w:tcPr>
          <w:p w14:paraId="33FA3342" w14:textId="1B7F7157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1237364.00</w:t>
            </w:r>
          </w:p>
        </w:tc>
      </w:tr>
      <w:tr w:rsidR="008117EE" w:rsidRPr="008117EE" w14:paraId="6DBEE05D" w14:textId="77777777" w:rsidTr="001D3861">
        <w:tc>
          <w:tcPr>
            <w:tcW w:w="1218" w:type="dxa"/>
            <w:hideMark/>
          </w:tcPr>
          <w:p w14:paraId="633D3E23" w14:textId="45F3AB43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901" w:type="dxa"/>
            <w:hideMark/>
          </w:tcPr>
          <w:p w14:paraId="3F859E8E" w14:textId="3D573533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443770.99</w:t>
            </w:r>
          </w:p>
        </w:tc>
        <w:tc>
          <w:tcPr>
            <w:tcW w:w="4226" w:type="dxa"/>
            <w:hideMark/>
          </w:tcPr>
          <w:p w14:paraId="04207F43" w14:textId="11397D93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1237351.00</w:t>
            </w:r>
          </w:p>
        </w:tc>
      </w:tr>
      <w:tr w:rsidR="008117EE" w:rsidRPr="008117EE" w14:paraId="7878E41C" w14:textId="77777777" w:rsidTr="001D3861">
        <w:tc>
          <w:tcPr>
            <w:tcW w:w="1218" w:type="dxa"/>
            <w:hideMark/>
          </w:tcPr>
          <w:p w14:paraId="4EB2445F" w14:textId="5C12FB09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901" w:type="dxa"/>
            <w:hideMark/>
          </w:tcPr>
          <w:p w14:paraId="27F5E2A1" w14:textId="1DAE4199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443806.99</w:t>
            </w:r>
          </w:p>
        </w:tc>
        <w:tc>
          <w:tcPr>
            <w:tcW w:w="4226" w:type="dxa"/>
            <w:hideMark/>
          </w:tcPr>
          <w:p w14:paraId="1F040678" w14:textId="344CF045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1237312.00</w:t>
            </w:r>
          </w:p>
        </w:tc>
      </w:tr>
      <w:tr w:rsidR="008117EE" w:rsidRPr="008117EE" w14:paraId="66421D3A" w14:textId="77777777" w:rsidTr="001D3861">
        <w:tc>
          <w:tcPr>
            <w:tcW w:w="1218" w:type="dxa"/>
            <w:hideMark/>
          </w:tcPr>
          <w:p w14:paraId="50D4010E" w14:textId="4D46C4A4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901" w:type="dxa"/>
            <w:hideMark/>
          </w:tcPr>
          <w:p w14:paraId="70394BBA" w14:textId="2BD146EF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443815.99</w:t>
            </w:r>
          </w:p>
        </w:tc>
        <w:tc>
          <w:tcPr>
            <w:tcW w:w="4226" w:type="dxa"/>
            <w:hideMark/>
          </w:tcPr>
          <w:p w14:paraId="611B1003" w14:textId="55BDB28F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1237314.00</w:t>
            </w:r>
          </w:p>
        </w:tc>
      </w:tr>
      <w:tr w:rsidR="008117EE" w:rsidRPr="008117EE" w14:paraId="35350C7B" w14:textId="77777777" w:rsidTr="001D3861">
        <w:tc>
          <w:tcPr>
            <w:tcW w:w="1218" w:type="dxa"/>
            <w:hideMark/>
          </w:tcPr>
          <w:p w14:paraId="1168279E" w14:textId="3CB6DF33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901" w:type="dxa"/>
            <w:hideMark/>
          </w:tcPr>
          <w:p w14:paraId="63C4A14D" w14:textId="07DE0E56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443833.99</w:t>
            </w:r>
          </w:p>
        </w:tc>
        <w:tc>
          <w:tcPr>
            <w:tcW w:w="4226" w:type="dxa"/>
            <w:hideMark/>
          </w:tcPr>
          <w:p w14:paraId="096CFD10" w14:textId="521BA159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1237304.00</w:t>
            </w:r>
          </w:p>
        </w:tc>
      </w:tr>
      <w:tr w:rsidR="008117EE" w:rsidRPr="008117EE" w14:paraId="48395D4C" w14:textId="77777777" w:rsidTr="001D3861">
        <w:tc>
          <w:tcPr>
            <w:tcW w:w="1218" w:type="dxa"/>
            <w:hideMark/>
          </w:tcPr>
          <w:p w14:paraId="4F2C90F7" w14:textId="53DABBEE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901" w:type="dxa"/>
            <w:hideMark/>
          </w:tcPr>
          <w:p w14:paraId="7BC23C1A" w14:textId="096C4802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443861.99</w:t>
            </w:r>
          </w:p>
        </w:tc>
        <w:tc>
          <w:tcPr>
            <w:tcW w:w="4226" w:type="dxa"/>
            <w:hideMark/>
          </w:tcPr>
          <w:p w14:paraId="6588B29F" w14:textId="6B2B2DDF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1237288.00</w:t>
            </w:r>
          </w:p>
        </w:tc>
      </w:tr>
      <w:tr w:rsidR="008117EE" w:rsidRPr="008117EE" w14:paraId="5163B978" w14:textId="77777777" w:rsidTr="001D3861">
        <w:tc>
          <w:tcPr>
            <w:tcW w:w="1218" w:type="dxa"/>
            <w:hideMark/>
          </w:tcPr>
          <w:p w14:paraId="5BBCF6C9" w14:textId="755B1617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901" w:type="dxa"/>
            <w:hideMark/>
          </w:tcPr>
          <w:p w14:paraId="7B54767A" w14:textId="2B7CD5B8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443876.99</w:t>
            </w:r>
          </w:p>
        </w:tc>
        <w:tc>
          <w:tcPr>
            <w:tcW w:w="4226" w:type="dxa"/>
            <w:hideMark/>
          </w:tcPr>
          <w:p w14:paraId="72521104" w14:textId="30B574AC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1237254.00</w:t>
            </w:r>
          </w:p>
        </w:tc>
      </w:tr>
      <w:tr w:rsidR="008117EE" w:rsidRPr="008117EE" w14:paraId="157514DC" w14:textId="77777777" w:rsidTr="001D3861">
        <w:tc>
          <w:tcPr>
            <w:tcW w:w="1218" w:type="dxa"/>
            <w:hideMark/>
          </w:tcPr>
          <w:p w14:paraId="79CF0389" w14:textId="72E10E22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901" w:type="dxa"/>
            <w:hideMark/>
          </w:tcPr>
          <w:p w14:paraId="15C7A1E6" w14:textId="6D5D032C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443952.99</w:t>
            </w:r>
          </w:p>
        </w:tc>
        <w:tc>
          <w:tcPr>
            <w:tcW w:w="4226" w:type="dxa"/>
            <w:hideMark/>
          </w:tcPr>
          <w:p w14:paraId="269AA33D" w14:textId="206AF154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1237189.00</w:t>
            </w:r>
          </w:p>
        </w:tc>
      </w:tr>
      <w:tr w:rsidR="008117EE" w:rsidRPr="008117EE" w14:paraId="51CEAA79" w14:textId="77777777" w:rsidTr="001D3861">
        <w:tc>
          <w:tcPr>
            <w:tcW w:w="1218" w:type="dxa"/>
            <w:hideMark/>
          </w:tcPr>
          <w:p w14:paraId="47ADEA27" w14:textId="6B30BF0A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901" w:type="dxa"/>
            <w:hideMark/>
          </w:tcPr>
          <w:p w14:paraId="75FCB6C7" w14:textId="39300FFB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443962.49</w:t>
            </w:r>
          </w:p>
        </w:tc>
        <w:tc>
          <w:tcPr>
            <w:tcW w:w="4226" w:type="dxa"/>
            <w:hideMark/>
          </w:tcPr>
          <w:p w14:paraId="7AFCDD9C" w14:textId="0CCD5A80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1237178.15</w:t>
            </w:r>
          </w:p>
        </w:tc>
      </w:tr>
      <w:tr w:rsidR="008117EE" w:rsidRPr="008117EE" w14:paraId="74B9353A" w14:textId="77777777" w:rsidTr="001D3861">
        <w:tc>
          <w:tcPr>
            <w:tcW w:w="1218" w:type="dxa"/>
            <w:hideMark/>
          </w:tcPr>
          <w:p w14:paraId="006EC717" w14:textId="02DFECB5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901" w:type="dxa"/>
            <w:hideMark/>
          </w:tcPr>
          <w:p w14:paraId="34D87CBF" w14:textId="0972B608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443982.93</w:t>
            </w:r>
          </w:p>
        </w:tc>
        <w:tc>
          <w:tcPr>
            <w:tcW w:w="4226" w:type="dxa"/>
            <w:hideMark/>
          </w:tcPr>
          <w:p w14:paraId="7036787D" w14:textId="67D45194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1237199.16</w:t>
            </w:r>
          </w:p>
        </w:tc>
      </w:tr>
      <w:tr w:rsidR="008117EE" w:rsidRPr="008117EE" w14:paraId="268D391B" w14:textId="77777777" w:rsidTr="001D3861">
        <w:tc>
          <w:tcPr>
            <w:tcW w:w="1218" w:type="dxa"/>
            <w:hideMark/>
          </w:tcPr>
          <w:p w14:paraId="003BE431" w14:textId="605C597A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901" w:type="dxa"/>
            <w:hideMark/>
          </w:tcPr>
          <w:p w14:paraId="14ADD17E" w14:textId="535A1DE8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444017.49</w:t>
            </w:r>
          </w:p>
        </w:tc>
        <w:tc>
          <w:tcPr>
            <w:tcW w:w="4226" w:type="dxa"/>
            <w:hideMark/>
          </w:tcPr>
          <w:p w14:paraId="6B4A9043" w14:textId="2CC73639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1237158.47</w:t>
            </w:r>
          </w:p>
        </w:tc>
      </w:tr>
      <w:tr w:rsidR="008117EE" w:rsidRPr="008117EE" w14:paraId="6AFCCED0" w14:textId="77777777" w:rsidTr="001D3861">
        <w:tc>
          <w:tcPr>
            <w:tcW w:w="1218" w:type="dxa"/>
            <w:hideMark/>
          </w:tcPr>
          <w:p w14:paraId="12D499E7" w14:textId="222F1BBE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901" w:type="dxa"/>
            <w:hideMark/>
          </w:tcPr>
          <w:p w14:paraId="0120E546" w14:textId="5C034714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444006.20</w:t>
            </w:r>
          </w:p>
        </w:tc>
        <w:tc>
          <w:tcPr>
            <w:tcW w:w="4226" w:type="dxa"/>
            <w:hideMark/>
          </w:tcPr>
          <w:p w14:paraId="6608644D" w14:textId="70FA43F4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1237157.34</w:t>
            </w:r>
          </w:p>
        </w:tc>
      </w:tr>
      <w:tr w:rsidR="008117EE" w:rsidRPr="008117EE" w14:paraId="50A8F877" w14:textId="77777777" w:rsidTr="001D3861">
        <w:tc>
          <w:tcPr>
            <w:tcW w:w="1218" w:type="dxa"/>
            <w:hideMark/>
          </w:tcPr>
          <w:p w14:paraId="7F96FBFE" w14:textId="4D86CF93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901" w:type="dxa"/>
            <w:hideMark/>
          </w:tcPr>
          <w:p w14:paraId="5E4E37FB" w14:textId="7DB61EF5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443979.99</w:t>
            </w:r>
          </w:p>
        </w:tc>
        <w:tc>
          <w:tcPr>
            <w:tcW w:w="4226" w:type="dxa"/>
            <w:hideMark/>
          </w:tcPr>
          <w:p w14:paraId="79C689FF" w14:textId="63E294EC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1237132.00</w:t>
            </w:r>
          </w:p>
        </w:tc>
      </w:tr>
      <w:tr w:rsidR="008117EE" w:rsidRPr="008117EE" w14:paraId="6255EEC4" w14:textId="77777777" w:rsidTr="001D3861">
        <w:tc>
          <w:tcPr>
            <w:tcW w:w="1218" w:type="dxa"/>
            <w:hideMark/>
          </w:tcPr>
          <w:p w14:paraId="7D50DEBE" w14:textId="4437655C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901" w:type="dxa"/>
            <w:hideMark/>
          </w:tcPr>
          <w:p w14:paraId="227E2659" w14:textId="367B91BB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443973.99</w:t>
            </w:r>
          </w:p>
        </w:tc>
        <w:tc>
          <w:tcPr>
            <w:tcW w:w="4226" w:type="dxa"/>
            <w:hideMark/>
          </w:tcPr>
          <w:p w14:paraId="5C91D99B" w14:textId="387D4D21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1237058.00</w:t>
            </w:r>
          </w:p>
        </w:tc>
      </w:tr>
      <w:tr w:rsidR="008117EE" w:rsidRPr="008117EE" w14:paraId="32250979" w14:textId="77777777" w:rsidTr="001D3861">
        <w:tc>
          <w:tcPr>
            <w:tcW w:w="1218" w:type="dxa"/>
            <w:hideMark/>
          </w:tcPr>
          <w:p w14:paraId="15B5BEC8" w14:textId="65335CD9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901" w:type="dxa"/>
            <w:hideMark/>
          </w:tcPr>
          <w:p w14:paraId="7864AF82" w14:textId="3DAC3970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444027.99</w:t>
            </w:r>
          </w:p>
        </w:tc>
        <w:tc>
          <w:tcPr>
            <w:tcW w:w="4226" w:type="dxa"/>
            <w:hideMark/>
          </w:tcPr>
          <w:p w14:paraId="49ADF88D" w14:textId="732AB421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1237020.00</w:t>
            </w:r>
          </w:p>
        </w:tc>
      </w:tr>
      <w:tr w:rsidR="008117EE" w:rsidRPr="008117EE" w14:paraId="14D89F88" w14:textId="77777777" w:rsidTr="001D3861">
        <w:tc>
          <w:tcPr>
            <w:tcW w:w="1218" w:type="dxa"/>
            <w:hideMark/>
          </w:tcPr>
          <w:p w14:paraId="51E92F0A" w14:textId="55EB55D8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901" w:type="dxa"/>
            <w:hideMark/>
          </w:tcPr>
          <w:p w14:paraId="79BE626E" w14:textId="52F773DB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444072.99</w:t>
            </w:r>
          </w:p>
        </w:tc>
        <w:tc>
          <w:tcPr>
            <w:tcW w:w="4226" w:type="dxa"/>
            <w:hideMark/>
          </w:tcPr>
          <w:p w14:paraId="17D300F6" w14:textId="662E033B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1236984.00</w:t>
            </w:r>
          </w:p>
        </w:tc>
      </w:tr>
      <w:tr w:rsidR="008117EE" w:rsidRPr="008117EE" w14:paraId="218E5B5E" w14:textId="77777777" w:rsidTr="001D3861">
        <w:tc>
          <w:tcPr>
            <w:tcW w:w="1218" w:type="dxa"/>
            <w:hideMark/>
          </w:tcPr>
          <w:p w14:paraId="556CE6CB" w14:textId="1A8D2BFB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901" w:type="dxa"/>
            <w:hideMark/>
          </w:tcPr>
          <w:p w14:paraId="4DDED109" w14:textId="1F32C668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444103.99</w:t>
            </w:r>
          </w:p>
        </w:tc>
        <w:tc>
          <w:tcPr>
            <w:tcW w:w="4226" w:type="dxa"/>
            <w:hideMark/>
          </w:tcPr>
          <w:p w14:paraId="7806378F" w14:textId="607D3FC3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1236965.00</w:t>
            </w:r>
          </w:p>
        </w:tc>
      </w:tr>
      <w:tr w:rsidR="008117EE" w:rsidRPr="008117EE" w14:paraId="71FE1C95" w14:textId="77777777" w:rsidTr="001D3861">
        <w:tc>
          <w:tcPr>
            <w:tcW w:w="1218" w:type="dxa"/>
            <w:hideMark/>
          </w:tcPr>
          <w:p w14:paraId="6D53E6B5" w14:textId="75284C88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901" w:type="dxa"/>
            <w:hideMark/>
          </w:tcPr>
          <w:p w14:paraId="46C6AB7C" w14:textId="5B085FD0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444149.99</w:t>
            </w:r>
          </w:p>
        </w:tc>
        <w:tc>
          <w:tcPr>
            <w:tcW w:w="4226" w:type="dxa"/>
            <w:hideMark/>
          </w:tcPr>
          <w:p w14:paraId="4EAD8618" w14:textId="1047D2A6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1236935.00</w:t>
            </w:r>
          </w:p>
        </w:tc>
      </w:tr>
      <w:tr w:rsidR="008117EE" w:rsidRPr="008117EE" w14:paraId="40403FC7" w14:textId="77777777" w:rsidTr="001D3861">
        <w:tc>
          <w:tcPr>
            <w:tcW w:w="1218" w:type="dxa"/>
            <w:hideMark/>
          </w:tcPr>
          <w:p w14:paraId="3C9B867A" w14:textId="06B822DA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901" w:type="dxa"/>
            <w:hideMark/>
          </w:tcPr>
          <w:p w14:paraId="3582C406" w14:textId="4B90382D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444151.88</w:t>
            </w:r>
          </w:p>
        </w:tc>
        <w:tc>
          <w:tcPr>
            <w:tcW w:w="4226" w:type="dxa"/>
            <w:hideMark/>
          </w:tcPr>
          <w:p w14:paraId="74A6DB84" w14:textId="6D50CA63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1236945.80</w:t>
            </w:r>
          </w:p>
        </w:tc>
      </w:tr>
      <w:tr w:rsidR="008117EE" w:rsidRPr="008117EE" w14:paraId="2038232C" w14:textId="77777777" w:rsidTr="001D3861">
        <w:tc>
          <w:tcPr>
            <w:tcW w:w="1218" w:type="dxa"/>
            <w:hideMark/>
          </w:tcPr>
          <w:p w14:paraId="7BDB93A0" w14:textId="41A2081D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901" w:type="dxa"/>
            <w:hideMark/>
          </w:tcPr>
          <w:p w14:paraId="31BB5544" w14:textId="1FD7F02D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444151.88</w:t>
            </w:r>
          </w:p>
        </w:tc>
        <w:tc>
          <w:tcPr>
            <w:tcW w:w="4226" w:type="dxa"/>
            <w:hideMark/>
          </w:tcPr>
          <w:p w14:paraId="7AC2DA28" w14:textId="531100F0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1236963.04</w:t>
            </w:r>
          </w:p>
        </w:tc>
      </w:tr>
      <w:tr w:rsidR="008117EE" w:rsidRPr="008117EE" w14:paraId="763016CC" w14:textId="77777777" w:rsidTr="001D3861">
        <w:tc>
          <w:tcPr>
            <w:tcW w:w="1218" w:type="dxa"/>
            <w:hideMark/>
          </w:tcPr>
          <w:p w14:paraId="24AA2587" w14:textId="03C381B5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901" w:type="dxa"/>
            <w:hideMark/>
          </w:tcPr>
          <w:p w14:paraId="2E6E7E04" w14:textId="68C559D3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444158.23</w:t>
            </w:r>
          </w:p>
        </w:tc>
        <w:tc>
          <w:tcPr>
            <w:tcW w:w="4226" w:type="dxa"/>
            <w:hideMark/>
          </w:tcPr>
          <w:p w14:paraId="5FE52E5A" w14:textId="71B66152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1236970.98</w:t>
            </w:r>
          </w:p>
        </w:tc>
      </w:tr>
      <w:tr w:rsidR="008117EE" w:rsidRPr="008117EE" w14:paraId="1A9354FE" w14:textId="77777777" w:rsidTr="001D3861">
        <w:tc>
          <w:tcPr>
            <w:tcW w:w="1218" w:type="dxa"/>
            <w:hideMark/>
          </w:tcPr>
          <w:p w14:paraId="2DE783BA" w14:textId="7F97A092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901" w:type="dxa"/>
            <w:hideMark/>
          </w:tcPr>
          <w:p w14:paraId="25B5348A" w14:textId="22E17E72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444179.71</w:t>
            </w:r>
          </w:p>
        </w:tc>
        <w:tc>
          <w:tcPr>
            <w:tcW w:w="4226" w:type="dxa"/>
            <w:hideMark/>
          </w:tcPr>
          <w:p w14:paraId="33AD4DED" w14:textId="42747376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1236981.15</w:t>
            </w:r>
          </w:p>
        </w:tc>
      </w:tr>
      <w:tr w:rsidR="008117EE" w:rsidRPr="008117EE" w14:paraId="4442F90B" w14:textId="77777777" w:rsidTr="001D3861">
        <w:tc>
          <w:tcPr>
            <w:tcW w:w="1218" w:type="dxa"/>
            <w:hideMark/>
          </w:tcPr>
          <w:p w14:paraId="21304A39" w14:textId="71F556B7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901" w:type="dxa"/>
            <w:hideMark/>
          </w:tcPr>
          <w:p w14:paraId="549C3E27" w14:textId="3AB267B4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444230.51</w:t>
            </w:r>
          </w:p>
        </w:tc>
        <w:tc>
          <w:tcPr>
            <w:tcW w:w="4226" w:type="dxa"/>
            <w:hideMark/>
          </w:tcPr>
          <w:p w14:paraId="09094905" w14:textId="077BA96B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1237014.26</w:t>
            </w:r>
          </w:p>
        </w:tc>
      </w:tr>
      <w:tr w:rsidR="008117EE" w:rsidRPr="008117EE" w14:paraId="460F9A9E" w14:textId="77777777" w:rsidTr="001D3861">
        <w:tc>
          <w:tcPr>
            <w:tcW w:w="1218" w:type="dxa"/>
            <w:hideMark/>
          </w:tcPr>
          <w:p w14:paraId="5858E5A0" w14:textId="7CD053AC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901" w:type="dxa"/>
            <w:hideMark/>
          </w:tcPr>
          <w:p w14:paraId="656E01AA" w14:textId="71236595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444244.13</w:t>
            </w:r>
          </w:p>
        </w:tc>
        <w:tc>
          <w:tcPr>
            <w:tcW w:w="4226" w:type="dxa"/>
            <w:hideMark/>
          </w:tcPr>
          <w:p w14:paraId="4842CF18" w14:textId="03F69FC2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1237014.94</w:t>
            </w:r>
          </w:p>
        </w:tc>
      </w:tr>
      <w:tr w:rsidR="008117EE" w:rsidRPr="008117EE" w14:paraId="385C2D92" w14:textId="77777777" w:rsidTr="001D3861">
        <w:tc>
          <w:tcPr>
            <w:tcW w:w="1218" w:type="dxa"/>
            <w:hideMark/>
          </w:tcPr>
          <w:p w14:paraId="5FAB8380" w14:textId="7C209BA4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901" w:type="dxa"/>
            <w:hideMark/>
          </w:tcPr>
          <w:p w14:paraId="51E0B91D" w14:textId="351F8D45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444256.39</w:t>
            </w:r>
          </w:p>
        </w:tc>
        <w:tc>
          <w:tcPr>
            <w:tcW w:w="4226" w:type="dxa"/>
            <w:hideMark/>
          </w:tcPr>
          <w:p w14:paraId="352A71CA" w14:textId="18445353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1237013.12</w:t>
            </w:r>
          </w:p>
        </w:tc>
      </w:tr>
      <w:tr w:rsidR="008117EE" w:rsidRPr="008117EE" w14:paraId="2C4E7D07" w14:textId="77777777" w:rsidTr="001D3861">
        <w:tc>
          <w:tcPr>
            <w:tcW w:w="1218" w:type="dxa"/>
            <w:hideMark/>
          </w:tcPr>
          <w:p w14:paraId="434D160D" w14:textId="1E220919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901" w:type="dxa"/>
            <w:hideMark/>
          </w:tcPr>
          <w:p w14:paraId="7F53CCA8" w14:textId="62A4CC44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444263.11</w:t>
            </w:r>
          </w:p>
        </w:tc>
        <w:tc>
          <w:tcPr>
            <w:tcW w:w="4226" w:type="dxa"/>
            <w:hideMark/>
          </w:tcPr>
          <w:p w14:paraId="4CDF445D" w14:textId="305B4FE7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1237009.75</w:t>
            </w:r>
          </w:p>
        </w:tc>
      </w:tr>
      <w:tr w:rsidR="008117EE" w:rsidRPr="008117EE" w14:paraId="2FED835F" w14:textId="77777777" w:rsidTr="001D3861">
        <w:tc>
          <w:tcPr>
            <w:tcW w:w="1218" w:type="dxa"/>
            <w:hideMark/>
          </w:tcPr>
          <w:p w14:paraId="5A1F35D5" w14:textId="55E2EB01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901" w:type="dxa"/>
            <w:hideMark/>
          </w:tcPr>
          <w:p w14:paraId="7A61005F" w14:textId="2BEF579A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444265.38</w:t>
            </w:r>
          </w:p>
        </w:tc>
        <w:tc>
          <w:tcPr>
            <w:tcW w:w="4226" w:type="dxa"/>
            <w:hideMark/>
          </w:tcPr>
          <w:p w14:paraId="76582E1A" w14:textId="66616624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1237005.21</w:t>
            </w:r>
          </w:p>
        </w:tc>
      </w:tr>
      <w:tr w:rsidR="008117EE" w:rsidRPr="008117EE" w14:paraId="526BE7DE" w14:textId="77777777" w:rsidTr="001D3861">
        <w:tc>
          <w:tcPr>
            <w:tcW w:w="1218" w:type="dxa"/>
            <w:hideMark/>
          </w:tcPr>
          <w:p w14:paraId="45D5AAF4" w14:textId="0BB75A71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901" w:type="dxa"/>
            <w:hideMark/>
          </w:tcPr>
          <w:p w14:paraId="310C2B82" w14:textId="126104D2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444265.38</w:t>
            </w:r>
          </w:p>
        </w:tc>
        <w:tc>
          <w:tcPr>
            <w:tcW w:w="4226" w:type="dxa"/>
            <w:hideMark/>
          </w:tcPr>
          <w:p w14:paraId="3AEDDE0A" w14:textId="13532CE5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1237001.12</w:t>
            </w:r>
          </w:p>
        </w:tc>
      </w:tr>
      <w:tr w:rsidR="008117EE" w:rsidRPr="008117EE" w14:paraId="3A008E40" w14:textId="77777777" w:rsidTr="001D3861">
        <w:tc>
          <w:tcPr>
            <w:tcW w:w="1218" w:type="dxa"/>
            <w:hideMark/>
          </w:tcPr>
          <w:p w14:paraId="10AB1F5F" w14:textId="5EB06560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901" w:type="dxa"/>
            <w:hideMark/>
          </w:tcPr>
          <w:p w14:paraId="0FDF2C52" w14:textId="70E7EA67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444260.61</w:t>
            </w:r>
          </w:p>
        </w:tc>
        <w:tc>
          <w:tcPr>
            <w:tcW w:w="4226" w:type="dxa"/>
            <w:hideMark/>
          </w:tcPr>
          <w:p w14:paraId="7FB41117" w14:textId="1FC33E69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1236991.14</w:t>
            </w:r>
          </w:p>
        </w:tc>
      </w:tr>
      <w:tr w:rsidR="008117EE" w:rsidRPr="008117EE" w14:paraId="6146C534" w14:textId="77777777" w:rsidTr="001D3861">
        <w:tc>
          <w:tcPr>
            <w:tcW w:w="1218" w:type="dxa"/>
            <w:hideMark/>
          </w:tcPr>
          <w:p w14:paraId="425E007F" w14:textId="045242F2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901" w:type="dxa"/>
            <w:hideMark/>
          </w:tcPr>
          <w:p w14:paraId="2B45DA69" w14:textId="1E60B52F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444261.52</w:t>
            </w:r>
          </w:p>
        </w:tc>
        <w:tc>
          <w:tcPr>
            <w:tcW w:w="4226" w:type="dxa"/>
            <w:hideMark/>
          </w:tcPr>
          <w:p w14:paraId="31D8B28E" w14:textId="2AF42BAE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1236988.42</w:t>
            </w:r>
          </w:p>
        </w:tc>
      </w:tr>
      <w:tr w:rsidR="008117EE" w:rsidRPr="008117EE" w14:paraId="3CF929CD" w14:textId="77777777" w:rsidTr="001D3861">
        <w:tc>
          <w:tcPr>
            <w:tcW w:w="1218" w:type="dxa"/>
            <w:hideMark/>
          </w:tcPr>
          <w:p w14:paraId="73085100" w14:textId="4EFB813E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901" w:type="dxa"/>
            <w:hideMark/>
          </w:tcPr>
          <w:p w14:paraId="21186988" w14:textId="2DC58C5A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444263.33</w:t>
            </w:r>
          </w:p>
        </w:tc>
        <w:tc>
          <w:tcPr>
            <w:tcW w:w="4226" w:type="dxa"/>
            <w:hideMark/>
          </w:tcPr>
          <w:p w14:paraId="40955C0D" w14:textId="18A2C6CE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1236987.51</w:t>
            </w:r>
          </w:p>
        </w:tc>
      </w:tr>
      <w:tr w:rsidR="008117EE" w:rsidRPr="008117EE" w14:paraId="6DC7B091" w14:textId="77777777" w:rsidTr="001D3861">
        <w:tc>
          <w:tcPr>
            <w:tcW w:w="1218" w:type="dxa"/>
            <w:hideMark/>
          </w:tcPr>
          <w:p w14:paraId="3DC57776" w14:textId="34121B01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3901" w:type="dxa"/>
            <w:hideMark/>
          </w:tcPr>
          <w:p w14:paraId="5B84C979" w14:textId="42108E45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444266.74</w:t>
            </w:r>
          </w:p>
        </w:tc>
        <w:tc>
          <w:tcPr>
            <w:tcW w:w="4226" w:type="dxa"/>
            <w:hideMark/>
          </w:tcPr>
          <w:p w14:paraId="10321E79" w14:textId="6D1309A4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1236987.51</w:t>
            </w:r>
          </w:p>
        </w:tc>
      </w:tr>
      <w:tr w:rsidR="008117EE" w:rsidRPr="008117EE" w14:paraId="575A6AB4" w14:textId="77777777" w:rsidTr="001D3861">
        <w:tc>
          <w:tcPr>
            <w:tcW w:w="1218" w:type="dxa"/>
            <w:hideMark/>
          </w:tcPr>
          <w:p w14:paraId="20CD95C0" w14:textId="72969548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3901" w:type="dxa"/>
            <w:hideMark/>
          </w:tcPr>
          <w:p w14:paraId="09F6AFF5" w14:textId="491F63CB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444270.83</w:t>
            </w:r>
          </w:p>
        </w:tc>
        <w:tc>
          <w:tcPr>
            <w:tcW w:w="4226" w:type="dxa"/>
            <w:hideMark/>
          </w:tcPr>
          <w:p w14:paraId="57C90F3D" w14:textId="59173530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1236989.10</w:t>
            </w:r>
          </w:p>
        </w:tc>
      </w:tr>
      <w:tr w:rsidR="008117EE" w:rsidRPr="008117EE" w14:paraId="6A92141C" w14:textId="77777777" w:rsidTr="001D3861">
        <w:tc>
          <w:tcPr>
            <w:tcW w:w="1218" w:type="dxa"/>
          </w:tcPr>
          <w:p w14:paraId="422A36B8" w14:textId="011A58DB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3901" w:type="dxa"/>
          </w:tcPr>
          <w:p w14:paraId="68821672" w14:textId="6ACF8580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444280.14</w:t>
            </w:r>
          </w:p>
        </w:tc>
        <w:tc>
          <w:tcPr>
            <w:tcW w:w="4226" w:type="dxa"/>
          </w:tcPr>
          <w:p w14:paraId="61A3F8F1" w14:textId="36416554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1236997.04</w:t>
            </w:r>
          </w:p>
        </w:tc>
      </w:tr>
      <w:tr w:rsidR="008117EE" w:rsidRPr="008117EE" w14:paraId="0EDD9614" w14:textId="77777777" w:rsidTr="001D3861">
        <w:tc>
          <w:tcPr>
            <w:tcW w:w="1218" w:type="dxa"/>
          </w:tcPr>
          <w:p w14:paraId="5222C9DD" w14:textId="65D32C65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901" w:type="dxa"/>
          </w:tcPr>
          <w:p w14:paraId="1BA6F6E8" w14:textId="715B0232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444309.42</w:t>
            </w:r>
          </w:p>
        </w:tc>
        <w:tc>
          <w:tcPr>
            <w:tcW w:w="4226" w:type="dxa"/>
          </w:tcPr>
          <w:p w14:paraId="6F5AF107" w14:textId="4B701A65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1237009.75</w:t>
            </w:r>
          </w:p>
        </w:tc>
      </w:tr>
      <w:tr w:rsidR="008117EE" w:rsidRPr="008117EE" w14:paraId="3A58DC3F" w14:textId="77777777" w:rsidTr="001D3861">
        <w:tc>
          <w:tcPr>
            <w:tcW w:w="1218" w:type="dxa"/>
          </w:tcPr>
          <w:p w14:paraId="105BF20D" w14:textId="7E063C7E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3901" w:type="dxa"/>
          </w:tcPr>
          <w:p w14:paraId="32618453" w14:textId="504BA549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444321.37</w:t>
            </w:r>
          </w:p>
        </w:tc>
        <w:tc>
          <w:tcPr>
            <w:tcW w:w="4226" w:type="dxa"/>
          </w:tcPr>
          <w:p w14:paraId="621E2AB2" w14:textId="0110B093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1237020.85</w:t>
            </w:r>
          </w:p>
        </w:tc>
      </w:tr>
      <w:tr w:rsidR="008117EE" w:rsidRPr="008117EE" w14:paraId="4170627B" w14:textId="77777777" w:rsidTr="001D3861">
        <w:tc>
          <w:tcPr>
            <w:tcW w:w="1218" w:type="dxa"/>
          </w:tcPr>
          <w:p w14:paraId="3B1DEFE3" w14:textId="0F7EF316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3901" w:type="dxa"/>
          </w:tcPr>
          <w:p w14:paraId="06889FED" w14:textId="144043C6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444329.55</w:t>
            </w:r>
          </w:p>
        </w:tc>
        <w:tc>
          <w:tcPr>
            <w:tcW w:w="4226" w:type="dxa"/>
          </w:tcPr>
          <w:p w14:paraId="426BED03" w14:textId="0074BFED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1237022.89</w:t>
            </w:r>
          </w:p>
        </w:tc>
      </w:tr>
      <w:tr w:rsidR="008117EE" w:rsidRPr="008117EE" w14:paraId="312868CC" w14:textId="77777777" w:rsidTr="001D3861">
        <w:tc>
          <w:tcPr>
            <w:tcW w:w="1218" w:type="dxa"/>
          </w:tcPr>
          <w:p w14:paraId="0185259E" w14:textId="76492E8D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3901" w:type="dxa"/>
          </w:tcPr>
          <w:p w14:paraId="6C00E2A8" w14:textId="708BCC42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444343.62</w:t>
            </w:r>
          </w:p>
        </w:tc>
        <w:tc>
          <w:tcPr>
            <w:tcW w:w="4226" w:type="dxa"/>
          </w:tcPr>
          <w:p w14:paraId="79043313" w14:textId="3E27F58A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1237020.62</w:t>
            </w:r>
          </w:p>
        </w:tc>
      </w:tr>
      <w:tr w:rsidR="008117EE" w:rsidRPr="008117EE" w14:paraId="18A93841" w14:textId="77777777" w:rsidTr="001D3861">
        <w:tc>
          <w:tcPr>
            <w:tcW w:w="1218" w:type="dxa"/>
          </w:tcPr>
          <w:p w14:paraId="39E3D00F" w14:textId="2EDFE6FD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3901" w:type="dxa"/>
          </w:tcPr>
          <w:p w14:paraId="73B1A23E" w14:textId="5EAD40ED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444337.72</w:t>
            </w:r>
          </w:p>
        </w:tc>
        <w:tc>
          <w:tcPr>
            <w:tcW w:w="4226" w:type="dxa"/>
          </w:tcPr>
          <w:p w14:paraId="00AA19B7" w14:textId="37A0B175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1237011.77</w:t>
            </w:r>
          </w:p>
        </w:tc>
      </w:tr>
      <w:tr w:rsidR="008117EE" w:rsidRPr="008117EE" w14:paraId="41D808A4" w14:textId="77777777" w:rsidTr="001D3861">
        <w:tc>
          <w:tcPr>
            <w:tcW w:w="1218" w:type="dxa"/>
          </w:tcPr>
          <w:p w14:paraId="60521F5C" w14:textId="17D04529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3901" w:type="dxa"/>
          </w:tcPr>
          <w:p w14:paraId="4989ED01" w14:textId="2BF9F79C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444346.58</w:t>
            </w:r>
          </w:p>
        </w:tc>
        <w:tc>
          <w:tcPr>
            <w:tcW w:w="4226" w:type="dxa"/>
          </w:tcPr>
          <w:p w14:paraId="4B561E5F" w14:textId="2F9CDA9D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1237010.41</w:t>
            </w:r>
          </w:p>
        </w:tc>
      </w:tr>
      <w:tr w:rsidR="008117EE" w:rsidRPr="008117EE" w14:paraId="2B183EC2" w14:textId="77777777" w:rsidTr="001D3861">
        <w:tc>
          <w:tcPr>
            <w:tcW w:w="1218" w:type="dxa"/>
          </w:tcPr>
          <w:p w14:paraId="14926E2E" w14:textId="5C2C7264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3901" w:type="dxa"/>
          </w:tcPr>
          <w:p w14:paraId="50999FDE" w14:textId="302D3EF8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444359.52</w:t>
            </w:r>
          </w:p>
        </w:tc>
        <w:tc>
          <w:tcPr>
            <w:tcW w:w="4226" w:type="dxa"/>
          </w:tcPr>
          <w:p w14:paraId="3096FA97" w14:textId="52D5855C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1237016.08</w:t>
            </w:r>
          </w:p>
        </w:tc>
      </w:tr>
      <w:tr w:rsidR="008117EE" w:rsidRPr="008117EE" w14:paraId="66C90AB3" w14:textId="77777777" w:rsidTr="001D3861">
        <w:tc>
          <w:tcPr>
            <w:tcW w:w="1218" w:type="dxa"/>
          </w:tcPr>
          <w:p w14:paraId="3435C250" w14:textId="49AC6A11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3901" w:type="dxa"/>
          </w:tcPr>
          <w:p w14:paraId="0D6C39FA" w14:textId="766DDD5F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444380.86</w:t>
            </w:r>
          </w:p>
        </w:tc>
        <w:tc>
          <w:tcPr>
            <w:tcW w:w="4226" w:type="dxa"/>
          </w:tcPr>
          <w:p w14:paraId="0BF8E72B" w14:textId="6FD2857D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1237028.79</w:t>
            </w:r>
          </w:p>
        </w:tc>
      </w:tr>
      <w:tr w:rsidR="008117EE" w:rsidRPr="008117EE" w14:paraId="15D0B1ED" w14:textId="77777777" w:rsidTr="001D3861">
        <w:tc>
          <w:tcPr>
            <w:tcW w:w="1218" w:type="dxa"/>
          </w:tcPr>
          <w:p w14:paraId="33C6DDC1" w14:textId="02469630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3901" w:type="dxa"/>
          </w:tcPr>
          <w:p w14:paraId="6F3614CB" w14:textId="68FC4EAE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444392.95</w:t>
            </w:r>
          </w:p>
        </w:tc>
        <w:tc>
          <w:tcPr>
            <w:tcW w:w="4226" w:type="dxa"/>
          </w:tcPr>
          <w:p w14:paraId="08C8AE3B" w14:textId="32635F9A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1237041.18</w:t>
            </w:r>
          </w:p>
        </w:tc>
      </w:tr>
      <w:tr w:rsidR="008117EE" w:rsidRPr="008117EE" w14:paraId="097C7BAC" w14:textId="77777777" w:rsidTr="001D3861">
        <w:tc>
          <w:tcPr>
            <w:tcW w:w="1218" w:type="dxa"/>
          </w:tcPr>
          <w:p w14:paraId="255CFD26" w14:textId="07A127EA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3901" w:type="dxa"/>
          </w:tcPr>
          <w:p w14:paraId="7B686DAC" w14:textId="4C84F8D9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444404.97</w:t>
            </w:r>
          </w:p>
        </w:tc>
        <w:tc>
          <w:tcPr>
            <w:tcW w:w="4226" w:type="dxa"/>
          </w:tcPr>
          <w:p w14:paraId="70445BA3" w14:textId="244B898E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1237037.78</w:t>
            </w:r>
          </w:p>
        </w:tc>
      </w:tr>
      <w:tr w:rsidR="008117EE" w:rsidRPr="008117EE" w14:paraId="5F167570" w14:textId="77777777" w:rsidTr="001D3861">
        <w:tc>
          <w:tcPr>
            <w:tcW w:w="1218" w:type="dxa"/>
          </w:tcPr>
          <w:p w14:paraId="708371A5" w14:textId="7BA42A57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3901" w:type="dxa"/>
          </w:tcPr>
          <w:p w14:paraId="7DABAABE" w14:textId="63F957F2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444410.64</w:t>
            </w:r>
          </w:p>
        </w:tc>
        <w:tc>
          <w:tcPr>
            <w:tcW w:w="4226" w:type="dxa"/>
          </w:tcPr>
          <w:p w14:paraId="3DC23921" w14:textId="6FAFC0FE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1237039.82</w:t>
            </w:r>
          </w:p>
        </w:tc>
      </w:tr>
      <w:tr w:rsidR="008117EE" w:rsidRPr="008117EE" w14:paraId="479A31DB" w14:textId="77777777" w:rsidTr="001D3861">
        <w:tc>
          <w:tcPr>
            <w:tcW w:w="1218" w:type="dxa"/>
          </w:tcPr>
          <w:p w14:paraId="6BDC55DA" w14:textId="01776B70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3901" w:type="dxa"/>
          </w:tcPr>
          <w:p w14:paraId="7ED67B63" w14:textId="5D616919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444435.60</w:t>
            </w:r>
          </w:p>
        </w:tc>
        <w:tc>
          <w:tcPr>
            <w:tcW w:w="4226" w:type="dxa"/>
          </w:tcPr>
          <w:p w14:paraId="05487416" w14:textId="7D09D3DF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1237056.84</w:t>
            </w:r>
          </w:p>
        </w:tc>
      </w:tr>
      <w:tr w:rsidR="008117EE" w:rsidRPr="008117EE" w14:paraId="5E51463A" w14:textId="77777777" w:rsidTr="001D3861">
        <w:tc>
          <w:tcPr>
            <w:tcW w:w="1218" w:type="dxa"/>
          </w:tcPr>
          <w:p w14:paraId="02E79E62" w14:textId="6F001112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3901" w:type="dxa"/>
          </w:tcPr>
          <w:p w14:paraId="0AB3CD6D" w14:textId="709BDAA5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444437.19</w:t>
            </w:r>
          </w:p>
        </w:tc>
        <w:tc>
          <w:tcPr>
            <w:tcW w:w="4226" w:type="dxa"/>
          </w:tcPr>
          <w:p w14:paraId="2EDC8E71" w14:textId="261FD691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1237060.70</w:t>
            </w:r>
          </w:p>
        </w:tc>
      </w:tr>
      <w:tr w:rsidR="008117EE" w:rsidRPr="008117EE" w14:paraId="5D602DBD" w14:textId="77777777" w:rsidTr="001D3861">
        <w:tc>
          <w:tcPr>
            <w:tcW w:w="1218" w:type="dxa"/>
          </w:tcPr>
          <w:p w14:paraId="35E101D6" w14:textId="4DC7A6D7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3901" w:type="dxa"/>
          </w:tcPr>
          <w:p w14:paraId="14105193" w14:textId="7F58779E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444436.74</w:t>
            </w:r>
          </w:p>
        </w:tc>
        <w:tc>
          <w:tcPr>
            <w:tcW w:w="4226" w:type="dxa"/>
          </w:tcPr>
          <w:p w14:paraId="51163E48" w14:textId="7FF1EFB7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1237063.87</w:t>
            </w:r>
          </w:p>
        </w:tc>
      </w:tr>
      <w:tr w:rsidR="008117EE" w:rsidRPr="008117EE" w14:paraId="20680E03" w14:textId="77777777" w:rsidTr="001D3861">
        <w:tc>
          <w:tcPr>
            <w:tcW w:w="1218" w:type="dxa"/>
          </w:tcPr>
          <w:p w14:paraId="1DA2603E" w14:textId="52EE4734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3901" w:type="dxa"/>
          </w:tcPr>
          <w:p w14:paraId="7952F1C7" w14:textId="1A2E85FC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444431.75</w:t>
            </w:r>
          </w:p>
        </w:tc>
        <w:tc>
          <w:tcPr>
            <w:tcW w:w="4226" w:type="dxa"/>
          </w:tcPr>
          <w:p w14:paraId="7E125587" w14:textId="05D6E433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1237072.27</w:t>
            </w:r>
          </w:p>
        </w:tc>
      </w:tr>
      <w:tr w:rsidR="008117EE" w:rsidRPr="008117EE" w14:paraId="544E6AFC" w14:textId="77777777" w:rsidTr="001D3861">
        <w:tc>
          <w:tcPr>
            <w:tcW w:w="1218" w:type="dxa"/>
          </w:tcPr>
          <w:p w14:paraId="1F245857" w14:textId="5F6B242E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3901" w:type="dxa"/>
          </w:tcPr>
          <w:p w14:paraId="505DCF61" w14:textId="2C57E25D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444431.52</w:t>
            </w:r>
          </w:p>
        </w:tc>
        <w:tc>
          <w:tcPr>
            <w:tcW w:w="4226" w:type="dxa"/>
          </w:tcPr>
          <w:p w14:paraId="39E9AAE8" w14:textId="4293C19B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1237079.30</w:t>
            </w:r>
          </w:p>
        </w:tc>
      </w:tr>
      <w:tr w:rsidR="008117EE" w:rsidRPr="008117EE" w14:paraId="33CCD834" w14:textId="77777777" w:rsidTr="001D3861">
        <w:tc>
          <w:tcPr>
            <w:tcW w:w="1218" w:type="dxa"/>
          </w:tcPr>
          <w:p w14:paraId="7E6892CC" w14:textId="548F1DED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3901" w:type="dxa"/>
          </w:tcPr>
          <w:p w14:paraId="0CD488AF" w14:textId="117C018A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444437.19</w:t>
            </w:r>
          </w:p>
        </w:tc>
        <w:tc>
          <w:tcPr>
            <w:tcW w:w="4226" w:type="dxa"/>
          </w:tcPr>
          <w:p w14:paraId="508C5CB1" w14:textId="5D53C8F2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1237083.39</w:t>
            </w:r>
          </w:p>
        </w:tc>
      </w:tr>
      <w:tr w:rsidR="008117EE" w:rsidRPr="008117EE" w14:paraId="20B502F6" w14:textId="77777777" w:rsidTr="001D3861">
        <w:tc>
          <w:tcPr>
            <w:tcW w:w="1218" w:type="dxa"/>
          </w:tcPr>
          <w:p w14:paraId="579AA8D9" w14:textId="5B3F678A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3901" w:type="dxa"/>
          </w:tcPr>
          <w:p w14:paraId="634C7667" w14:textId="2A74009C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444447.63</w:t>
            </w:r>
          </w:p>
        </w:tc>
        <w:tc>
          <w:tcPr>
            <w:tcW w:w="4226" w:type="dxa"/>
          </w:tcPr>
          <w:p w14:paraId="07674B00" w14:textId="3F483498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1237083.84</w:t>
            </w:r>
          </w:p>
        </w:tc>
      </w:tr>
      <w:tr w:rsidR="008117EE" w:rsidRPr="008117EE" w14:paraId="67950A3A" w14:textId="77777777" w:rsidTr="001D3861">
        <w:tc>
          <w:tcPr>
            <w:tcW w:w="1218" w:type="dxa"/>
          </w:tcPr>
          <w:p w14:paraId="28145280" w14:textId="5BB62EC8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3901" w:type="dxa"/>
          </w:tcPr>
          <w:p w14:paraId="2EADAEAD" w14:textId="772D9515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444452.17</w:t>
            </w:r>
          </w:p>
        </w:tc>
        <w:tc>
          <w:tcPr>
            <w:tcW w:w="4226" w:type="dxa"/>
          </w:tcPr>
          <w:p w14:paraId="5812E2D6" w14:textId="2ABD2C15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1237082.25</w:t>
            </w:r>
          </w:p>
        </w:tc>
      </w:tr>
      <w:tr w:rsidR="008117EE" w:rsidRPr="008117EE" w14:paraId="1EF69255" w14:textId="77777777" w:rsidTr="001D3861">
        <w:tc>
          <w:tcPr>
            <w:tcW w:w="1218" w:type="dxa"/>
          </w:tcPr>
          <w:p w14:paraId="2B2E7EDD" w14:textId="7458928E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3901" w:type="dxa"/>
          </w:tcPr>
          <w:p w14:paraId="31C5A699" w14:textId="04FB3CF6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444455.35</w:t>
            </w:r>
          </w:p>
        </w:tc>
        <w:tc>
          <w:tcPr>
            <w:tcW w:w="4226" w:type="dxa"/>
          </w:tcPr>
          <w:p w14:paraId="06950BE9" w14:textId="355E6815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1237075.45</w:t>
            </w:r>
          </w:p>
        </w:tc>
      </w:tr>
      <w:tr w:rsidR="008117EE" w:rsidRPr="008117EE" w14:paraId="5025FAF9" w14:textId="77777777" w:rsidTr="001D3861">
        <w:tc>
          <w:tcPr>
            <w:tcW w:w="1218" w:type="dxa"/>
          </w:tcPr>
          <w:p w14:paraId="52F74B63" w14:textId="5C19F7B9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3901" w:type="dxa"/>
          </w:tcPr>
          <w:p w14:paraId="7414073A" w14:textId="6B41692B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444459.20</w:t>
            </w:r>
          </w:p>
        </w:tc>
        <w:tc>
          <w:tcPr>
            <w:tcW w:w="4226" w:type="dxa"/>
          </w:tcPr>
          <w:p w14:paraId="3F663C59" w14:textId="476C8537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1237074.08</w:t>
            </w:r>
          </w:p>
        </w:tc>
      </w:tr>
      <w:tr w:rsidR="008117EE" w:rsidRPr="008117EE" w14:paraId="6D95360E" w14:textId="77777777" w:rsidTr="001D3861">
        <w:tc>
          <w:tcPr>
            <w:tcW w:w="1218" w:type="dxa"/>
          </w:tcPr>
          <w:p w14:paraId="16E4A240" w14:textId="1047A3A9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3901" w:type="dxa"/>
          </w:tcPr>
          <w:p w14:paraId="5C312ACB" w14:textId="275E4584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444463.74</w:t>
            </w:r>
          </w:p>
        </w:tc>
        <w:tc>
          <w:tcPr>
            <w:tcW w:w="4226" w:type="dxa"/>
          </w:tcPr>
          <w:p w14:paraId="65439AC4" w14:textId="669D987E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1237075.22</w:t>
            </w:r>
          </w:p>
        </w:tc>
      </w:tr>
      <w:tr w:rsidR="008117EE" w:rsidRPr="008117EE" w14:paraId="705AB553" w14:textId="77777777" w:rsidTr="001D3861">
        <w:tc>
          <w:tcPr>
            <w:tcW w:w="1218" w:type="dxa"/>
          </w:tcPr>
          <w:p w14:paraId="0A5BA8FD" w14:textId="62EB224B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3901" w:type="dxa"/>
          </w:tcPr>
          <w:p w14:paraId="796EB2A5" w14:textId="718F7BB9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444470.32</w:t>
            </w:r>
          </w:p>
        </w:tc>
        <w:tc>
          <w:tcPr>
            <w:tcW w:w="4226" w:type="dxa"/>
          </w:tcPr>
          <w:p w14:paraId="26C861BF" w14:textId="288A584D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1237078.85</w:t>
            </w:r>
          </w:p>
        </w:tc>
      </w:tr>
      <w:tr w:rsidR="008117EE" w:rsidRPr="008117EE" w14:paraId="5EDBCA6C" w14:textId="77777777" w:rsidTr="001D3861">
        <w:tc>
          <w:tcPr>
            <w:tcW w:w="1218" w:type="dxa"/>
          </w:tcPr>
          <w:p w14:paraId="71E0EB15" w14:textId="30F171D1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3901" w:type="dxa"/>
          </w:tcPr>
          <w:p w14:paraId="5CA78953" w14:textId="39A83DF0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444474.86</w:t>
            </w:r>
          </w:p>
        </w:tc>
        <w:tc>
          <w:tcPr>
            <w:tcW w:w="4226" w:type="dxa"/>
          </w:tcPr>
          <w:p w14:paraId="224C295E" w14:textId="065CDFF5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1237091.56</w:t>
            </w:r>
          </w:p>
        </w:tc>
      </w:tr>
      <w:tr w:rsidR="008117EE" w:rsidRPr="008117EE" w14:paraId="29E9C7BE" w14:textId="77777777" w:rsidTr="001D3861">
        <w:tc>
          <w:tcPr>
            <w:tcW w:w="1218" w:type="dxa"/>
          </w:tcPr>
          <w:p w14:paraId="24907B01" w14:textId="08A08930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3901" w:type="dxa"/>
          </w:tcPr>
          <w:p w14:paraId="55CB9E0B" w14:textId="11BB9CA7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444472.82</w:t>
            </w:r>
          </w:p>
        </w:tc>
        <w:tc>
          <w:tcPr>
            <w:tcW w:w="4226" w:type="dxa"/>
          </w:tcPr>
          <w:p w14:paraId="7F7AED2D" w14:textId="65757E92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1237129.68</w:t>
            </w:r>
          </w:p>
        </w:tc>
      </w:tr>
      <w:tr w:rsidR="008117EE" w:rsidRPr="008117EE" w14:paraId="7C8D2E5F" w14:textId="77777777" w:rsidTr="001D3861">
        <w:tc>
          <w:tcPr>
            <w:tcW w:w="1218" w:type="dxa"/>
          </w:tcPr>
          <w:p w14:paraId="7137D832" w14:textId="4F38DBC9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3901" w:type="dxa"/>
          </w:tcPr>
          <w:p w14:paraId="066DE4C3" w14:textId="53548FCD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444476.67</w:t>
            </w:r>
          </w:p>
        </w:tc>
        <w:tc>
          <w:tcPr>
            <w:tcW w:w="4226" w:type="dxa"/>
          </w:tcPr>
          <w:p w14:paraId="40EDC436" w14:textId="6E1D86E2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1237146.69</w:t>
            </w:r>
          </w:p>
        </w:tc>
      </w:tr>
      <w:tr w:rsidR="008117EE" w:rsidRPr="008117EE" w14:paraId="6DD016A0" w14:textId="77777777" w:rsidTr="001D3861">
        <w:tc>
          <w:tcPr>
            <w:tcW w:w="1218" w:type="dxa"/>
          </w:tcPr>
          <w:p w14:paraId="328C4986" w14:textId="6300F88D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3901" w:type="dxa"/>
          </w:tcPr>
          <w:p w14:paraId="4AED5732" w14:textId="374C1FCD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444481.89</w:t>
            </w:r>
          </w:p>
        </w:tc>
        <w:tc>
          <w:tcPr>
            <w:tcW w:w="4226" w:type="dxa"/>
          </w:tcPr>
          <w:p w14:paraId="0E36F7E0" w14:textId="7E6CC87F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1237162.58</w:t>
            </w:r>
          </w:p>
        </w:tc>
      </w:tr>
      <w:tr w:rsidR="008117EE" w:rsidRPr="008117EE" w14:paraId="0AD90C2E" w14:textId="77777777" w:rsidTr="001D3861">
        <w:tc>
          <w:tcPr>
            <w:tcW w:w="1218" w:type="dxa"/>
          </w:tcPr>
          <w:p w14:paraId="73D832CD" w14:textId="43B4F888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3901" w:type="dxa"/>
          </w:tcPr>
          <w:p w14:paraId="4821DAC5" w14:textId="10AF5F9D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444496.98</w:t>
            </w:r>
          </w:p>
        </w:tc>
        <w:tc>
          <w:tcPr>
            <w:tcW w:w="4226" w:type="dxa"/>
          </w:tcPr>
          <w:p w14:paraId="55D29633" w14:textId="32F3B439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1237185.07</w:t>
            </w:r>
          </w:p>
        </w:tc>
      </w:tr>
      <w:tr w:rsidR="008117EE" w:rsidRPr="008117EE" w14:paraId="0E98CD95" w14:textId="77777777" w:rsidTr="001D3861">
        <w:tc>
          <w:tcPr>
            <w:tcW w:w="1218" w:type="dxa"/>
          </w:tcPr>
          <w:p w14:paraId="4E8969E4" w14:textId="17137D16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3901" w:type="dxa"/>
          </w:tcPr>
          <w:p w14:paraId="08B032F6" w14:textId="61B2720F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444513.31</w:t>
            </w:r>
          </w:p>
        </w:tc>
        <w:tc>
          <w:tcPr>
            <w:tcW w:w="4226" w:type="dxa"/>
          </w:tcPr>
          <w:p w14:paraId="6A9FC6C1" w14:textId="15CE84B7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1237218.80</w:t>
            </w:r>
          </w:p>
        </w:tc>
      </w:tr>
      <w:tr w:rsidR="008117EE" w:rsidRPr="008117EE" w14:paraId="0EC727BD" w14:textId="77777777" w:rsidTr="001D3861">
        <w:tc>
          <w:tcPr>
            <w:tcW w:w="1218" w:type="dxa"/>
          </w:tcPr>
          <w:p w14:paraId="00F04021" w14:textId="094C2766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3901" w:type="dxa"/>
          </w:tcPr>
          <w:p w14:paraId="1BD8DB3D" w14:textId="49902E33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444521.05</w:t>
            </w:r>
          </w:p>
        </w:tc>
        <w:tc>
          <w:tcPr>
            <w:tcW w:w="4226" w:type="dxa"/>
          </w:tcPr>
          <w:p w14:paraId="695F798E" w14:textId="3B493292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1237255.88</w:t>
            </w:r>
          </w:p>
        </w:tc>
      </w:tr>
      <w:tr w:rsidR="008117EE" w:rsidRPr="008117EE" w14:paraId="61208CE6" w14:textId="77777777" w:rsidTr="001D3861">
        <w:tc>
          <w:tcPr>
            <w:tcW w:w="1218" w:type="dxa"/>
          </w:tcPr>
          <w:p w14:paraId="66D5C783" w14:textId="38CA3783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3901" w:type="dxa"/>
          </w:tcPr>
          <w:p w14:paraId="3253CAC7" w14:textId="40C05BE8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444524.78</w:t>
            </w:r>
          </w:p>
        </w:tc>
        <w:tc>
          <w:tcPr>
            <w:tcW w:w="4226" w:type="dxa"/>
          </w:tcPr>
          <w:p w14:paraId="5396F422" w14:textId="2E92996A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1237299.56</w:t>
            </w:r>
          </w:p>
        </w:tc>
      </w:tr>
      <w:tr w:rsidR="008117EE" w:rsidRPr="008117EE" w14:paraId="58CD2B0B" w14:textId="77777777" w:rsidTr="001D3861">
        <w:tc>
          <w:tcPr>
            <w:tcW w:w="1218" w:type="dxa"/>
          </w:tcPr>
          <w:p w14:paraId="75DDDBF5" w14:textId="51F921FB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3901" w:type="dxa"/>
          </w:tcPr>
          <w:p w14:paraId="5B4C424F" w14:textId="5D9983FB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444606.68</w:t>
            </w:r>
          </w:p>
        </w:tc>
        <w:tc>
          <w:tcPr>
            <w:tcW w:w="4226" w:type="dxa"/>
          </w:tcPr>
          <w:p w14:paraId="1798B7BA" w14:textId="6569204E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1237331.73</w:t>
            </w:r>
          </w:p>
        </w:tc>
      </w:tr>
      <w:tr w:rsidR="008117EE" w:rsidRPr="008117EE" w14:paraId="1AD2FF36" w14:textId="77777777" w:rsidTr="001D3861">
        <w:tc>
          <w:tcPr>
            <w:tcW w:w="1218" w:type="dxa"/>
          </w:tcPr>
          <w:p w14:paraId="54CA71A1" w14:textId="2B958CBD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3901" w:type="dxa"/>
          </w:tcPr>
          <w:p w14:paraId="75761DBA" w14:textId="23450B80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444628.34</w:t>
            </w:r>
          </w:p>
        </w:tc>
        <w:tc>
          <w:tcPr>
            <w:tcW w:w="4226" w:type="dxa"/>
          </w:tcPr>
          <w:p w14:paraId="4F5F6C85" w14:textId="2AD6E300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1237244.53</w:t>
            </w:r>
          </w:p>
        </w:tc>
      </w:tr>
      <w:tr w:rsidR="008117EE" w:rsidRPr="008117EE" w14:paraId="21F1550B" w14:textId="77777777" w:rsidTr="001D3861">
        <w:tc>
          <w:tcPr>
            <w:tcW w:w="1218" w:type="dxa"/>
          </w:tcPr>
          <w:p w14:paraId="4D7D47D6" w14:textId="42584590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3901" w:type="dxa"/>
          </w:tcPr>
          <w:p w14:paraId="5A39C2CB" w14:textId="4F71727D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444570.96</w:t>
            </w:r>
          </w:p>
        </w:tc>
        <w:tc>
          <w:tcPr>
            <w:tcW w:w="4226" w:type="dxa"/>
          </w:tcPr>
          <w:p w14:paraId="74F2CEB8" w14:textId="4E4202B2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1237208.33</w:t>
            </w:r>
          </w:p>
        </w:tc>
      </w:tr>
      <w:tr w:rsidR="008117EE" w:rsidRPr="008117EE" w14:paraId="3E60EC8D" w14:textId="77777777" w:rsidTr="001D3861">
        <w:tc>
          <w:tcPr>
            <w:tcW w:w="1218" w:type="dxa"/>
          </w:tcPr>
          <w:p w14:paraId="4ACF24EC" w14:textId="275FC4A0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3901" w:type="dxa"/>
          </w:tcPr>
          <w:p w14:paraId="07C85FF5" w14:textId="2006FB14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444545.99</w:t>
            </w:r>
          </w:p>
        </w:tc>
        <w:tc>
          <w:tcPr>
            <w:tcW w:w="4226" w:type="dxa"/>
          </w:tcPr>
          <w:p w14:paraId="2D15F4E6" w14:textId="46DAF6A5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1237190.00</w:t>
            </w:r>
          </w:p>
        </w:tc>
      </w:tr>
      <w:tr w:rsidR="008117EE" w:rsidRPr="008117EE" w14:paraId="50A3C989" w14:textId="77777777" w:rsidTr="001D3861">
        <w:tc>
          <w:tcPr>
            <w:tcW w:w="1218" w:type="dxa"/>
          </w:tcPr>
          <w:p w14:paraId="29E4C4C4" w14:textId="36777E83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3901" w:type="dxa"/>
          </w:tcPr>
          <w:p w14:paraId="485D64CD" w14:textId="213D3717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444612.99</w:t>
            </w:r>
          </w:p>
        </w:tc>
        <w:tc>
          <w:tcPr>
            <w:tcW w:w="4226" w:type="dxa"/>
          </w:tcPr>
          <w:p w14:paraId="41F0DEE5" w14:textId="44773C7B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1236975.00</w:t>
            </w:r>
          </w:p>
        </w:tc>
      </w:tr>
      <w:tr w:rsidR="008117EE" w:rsidRPr="008117EE" w14:paraId="73F2BA72" w14:textId="77777777" w:rsidTr="001D3861">
        <w:tc>
          <w:tcPr>
            <w:tcW w:w="1218" w:type="dxa"/>
          </w:tcPr>
          <w:p w14:paraId="7EC23EC0" w14:textId="41E7A78B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3901" w:type="dxa"/>
          </w:tcPr>
          <w:p w14:paraId="7CEE36AB" w14:textId="6F134A32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444671.72</w:t>
            </w:r>
          </w:p>
        </w:tc>
        <w:tc>
          <w:tcPr>
            <w:tcW w:w="4226" w:type="dxa"/>
          </w:tcPr>
          <w:p w14:paraId="59B4461D" w14:textId="52126409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1237006.38</w:t>
            </w:r>
          </w:p>
        </w:tc>
      </w:tr>
      <w:tr w:rsidR="008117EE" w:rsidRPr="008117EE" w14:paraId="5C2F3059" w14:textId="77777777" w:rsidTr="001D3861">
        <w:tc>
          <w:tcPr>
            <w:tcW w:w="1218" w:type="dxa"/>
          </w:tcPr>
          <w:p w14:paraId="55A40685" w14:textId="195EABA3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3901" w:type="dxa"/>
          </w:tcPr>
          <w:p w14:paraId="109B0272" w14:textId="5FEB55DE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444736.12</w:t>
            </w:r>
          </w:p>
        </w:tc>
        <w:tc>
          <w:tcPr>
            <w:tcW w:w="4226" w:type="dxa"/>
          </w:tcPr>
          <w:p w14:paraId="25B998FF" w14:textId="624A14B1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1237084.38</w:t>
            </w:r>
          </w:p>
        </w:tc>
      </w:tr>
      <w:tr w:rsidR="008117EE" w:rsidRPr="008117EE" w14:paraId="7DADDEE5" w14:textId="77777777" w:rsidTr="001D3861">
        <w:tc>
          <w:tcPr>
            <w:tcW w:w="1218" w:type="dxa"/>
          </w:tcPr>
          <w:p w14:paraId="5E77442C" w14:textId="124CF2D4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3901" w:type="dxa"/>
          </w:tcPr>
          <w:p w14:paraId="207F3E41" w14:textId="2D0C5741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444900.21</w:t>
            </w:r>
          </w:p>
        </w:tc>
        <w:tc>
          <w:tcPr>
            <w:tcW w:w="4226" w:type="dxa"/>
          </w:tcPr>
          <w:p w14:paraId="4C83F72A" w14:textId="4D7C20D8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1236957.15</w:t>
            </w:r>
          </w:p>
        </w:tc>
      </w:tr>
      <w:tr w:rsidR="008117EE" w:rsidRPr="008117EE" w14:paraId="6F4E5FFD" w14:textId="77777777" w:rsidTr="001D3861">
        <w:tc>
          <w:tcPr>
            <w:tcW w:w="1218" w:type="dxa"/>
          </w:tcPr>
          <w:p w14:paraId="2DE077B0" w14:textId="2CC56CE4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3901" w:type="dxa"/>
          </w:tcPr>
          <w:p w14:paraId="175C6F62" w14:textId="2CEF2399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445004.99</w:t>
            </w:r>
          </w:p>
        </w:tc>
        <w:tc>
          <w:tcPr>
            <w:tcW w:w="4226" w:type="dxa"/>
          </w:tcPr>
          <w:p w14:paraId="5029D147" w14:textId="6D3563F8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1236869.00</w:t>
            </w:r>
          </w:p>
        </w:tc>
      </w:tr>
      <w:tr w:rsidR="008117EE" w:rsidRPr="008117EE" w14:paraId="09661B36" w14:textId="77777777" w:rsidTr="001D3861">
        <w:tc>
          <w:tcPr>
            <w:tcW w:w="1218" w:type="dxa"/>
          </w:tcPr>
          <w:p w14:paraId="3CDB6981" w14:textId="2D2E9812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901" w:type="dxa"/>
          </w:tcPr>
          <w:p w14:paraId="486B5D4B" w14:textId="6F8CBFE1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445059.78</w:t>
            </w:r>
          </w:p>
        </w:tc>
        <w:tc>
          <w:tcPr>
            <w:tcW w:w="4226" w:type="dxa"/>
          </w:tcPr>
          <w:p w14:paraId="59E6E182" w14:textId="05AA16AC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1236971.92</w:t>
            </w:r>
          </w:p>
        </w:tc>
      </w:tr>
      <w:tr w:rsidR="008117EE" w:rsidRPr="008117EE" w14:paraId="2A37418F" w14:textId="77777777" w:rsidTr="001D3861">
        <w:tc>
          <w:tcPr>
            <w:tcW w:w="1218" w:type="dxa"/>
          </w:tcPr>
          <w:p w14:paraId="25DB506C" w14:textId="24DAE384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3901" w:type="dxa"/>
          </w:tcPr>
          <w:p w14:paraId="69A8FC73" w14:textId="7C570D40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445144.99</w:t>
            </w:r>
          </w:p>
        </w:tc>
        <w:tc>
          <w:tcPr>
            <w:tcW w:w="4226" w:type="dxa"/>
          </w:tcPr>
          <w:p w14:paraId="12E9B0FB" w14:textId="32A44956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1237132.00</w:t>
            </w:r>
          </w:p>
        </w:tc>
      </w:tr>
      <w:tr w:rsidR="008117EE" w:rsidRPr="008117EE" w14:paraId="296D673A" w14:textId="77777777" w:rsidTr="001D3861">
        <w:tc>
          <w:tcPr>
            <w:tcW w:w="1218" w:type="dxa"/>
          </w:tcPr>
          <w:p w14:paraId="47A8BD59" w14:textId="651DF695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3901" w:type="dxa"/>
          </w:tcPr>
          <w:p w14:paraId="2F74CC49" w14:textId="49899C27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445128.12</w:t>
            </w:r>
          </w:p>
        </w:tc>
        <w:tc>
          <w:tcPr>
            <w:tcW w:w="4226" w:type="dxa"/>
          </w:tcPr>
          <w:p w14:paraId="2ECDD4E7" w14:textId="3F385ED5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1237147.18</w:t>
            </w:r>
          </w:p>
        </w:tc>
      </w:tr>
      <w:tr w:rsidR="008117EE" w:rsidRPr="008117EE" w14:paraId="635438FE" w14:textId="77777777" w:rsidTr="001D3861">
        <w:tc>
          <w:tcPr>
            <w:tcW w:w="1218" w:type="dxa"/>
          </w:tcPr>
          <w:p w14:paraId="25551D65" w14:textId="311B627C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3901" w:type="dxa"/>
          </w:tcPr>
          <w:p w14:paraId="4D55604A" w14:textId="029DEC58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445144.07</w:t>
            </w:r>
          </w:p>
        </w:tc>
        <w:tc>
          <w:tcPr>
            <w:tcW w:w="4226" w:type="dxa"/>
          </w:tcPr>
          <w:p w14:paraId="5F5BE45A" w14:textId="7F808F68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1237163.79</w:t>
            </w:r>
          </w:p>
        </w:tc>
      </w:tr>
      <w:tr w:rsidR="008117EE" w:rsidRPr="008117EE" w14:paraId="3B5709D6" w14:textId="77777777" w:rsidTr="001D3861">
        <w:tc>
          <w:tcPr>
            <w:tcW w:w="1218" w:type="dxa"/>
          </w:tcPr>
          <w:p w14:paraId="1573F95A" w14:textId="152117EF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3901" w:type="dxa"/>
          </w:tcPr>
          <w:p w14:paraId="1D31B1E9" w14:textId="319FE05A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445088.16</w:t>
            </w:r>
          </w:p>
        </w:tc>
        <w:tc>
          <w:tcPr>
            <w:tcW w:w="4226" w:type="dxa"/>
          </w:tcPr>
          <w:p w14:paraId="168304AC" w14:textId="5D6E9CD5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1237216.42</w:t>
            </w:r>
          </w:p>
        </w:tc>
      </w:tr>
      <w:tr w:rsidR="008117EE" w:rsidRPr="008117EE" w14:paraId="51DB9CE4" w14:textId="77777777" w:rsidTr="001D3861">
        <w:tc>
          <w:tcPr>
            <w:tcW w:w="1218" w:type="dxa"/>
          </w:tcPr>
          <w:p w14:paraId="7F47E3FA" w14:textId="711EADD1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3901" w:type="dxa"/>
          </w:tcPr>
          <w:p w14:paraId="0401E8EE" w14:textId="40FF26B5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445133.28</w:t>
            </w:r>
          </w:p>
        </w:tc>
        <w:tc>
          <w:tcPr>
            <w:tcW w:w="4226" w:type="dxa"/>
          </w:tcPr>
          <w:p w14:paraId="5851B6B8" w14:textId="177CCA4B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1237264.92</w:t>
            </w:r>
          </w:p>
        </w:tc>
      </w:tr>
      <w:tr w:rsidR="008117EE" w:rsidRPr="008117EE" w14:paraId="7AF8C61A" w14:textId="77777777" w:rsidTr="001D3861">
        <w:tc>
          <w:tcPr>
            <w:tcW w:w="1218" w:type="dxa"/>
          </w:tcPr>
          <w:p w14:paraId="6F1FB313" w14:textId="34D4DBBE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3901" w:type="dxa"/>
          </w:tcPr>
          <w:p w14:paraId="2E25C55B" w14:textId="64FECB15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445075.99</w:t>
            </w:r>
          </w:p>
        </w:tc>
        <w:tc>
          <w:tcPr>
            <w:tcW w:w="4226" w:type="dxa"/>
          </w:tcPr>
          <w:p w14:paraId="7A110BA6" w14:textId="1DC1D446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1237322.00</w:t>
            </w:r>
          </w:p>
        </w:tc>
      </w:tr>
      <w:tr w:rsidR="008117EE" w:rsidRPr="008117EE" w14:paraId="5B6D65DF" w14:textId="77777777" w:rsidTr="001D3861">
        <w:tc>
          <w:tcPr>
            <w:tcW w:w="1218" w:type="dxa"/>
          </w:tcPr>
          <w:p w14:paraId="32F7E70C" w14:textId="0EEA0524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3901" w:type="dxa"/>
          </w:tcPr>
          <w:p w14:paraId="6B6777DF" w14:textId="42D3E37C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445151.25</w:t>
            </w:r>
          </w:p>
        </w:tc>
        <w:tc>
          <w:tcPr>
            <w:tcW w:w="4226" w:type="dxa"/>
          </w:tcPr>
          <w:p w14:paraId="7B6E8EE8" w14:textId="55CAE8BB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1237355.69</w:t>
            </w:r>
          </w:p>
        </w:tc>
      </w:tr>
      <w:tr w:rsidR="008117EE" w:rsidRPr="008117EE" w14:paraId="7159C12D" w14:textId="77777777" w:rsidTr="001D3861">
        <w:tc>
          <w:tcPr>
            <w:tcW w:w="1218" w:type="dxa"/>
          </w:tcPr>
          <w:p w14:paraId="3F384A0B" w14:textId="1B54DC74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3901" w:type="dxa"/>
          </w:tcPr>
          <w:p w14:paraId="6D7D6A99" w14:textId="219A006B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445191.70</w:t>
            </w:r>
          </w:p>
        </w:tc>
        <w:tc>
          <w:tcPr>
            <w:tcW w:w="4226" w:type="dxa"/>
          </w:tcPr>
          <w:p w14:paraId="7F6F7148" w14:textId="2C0EDE24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1237351.22</w:t>
            </w:r>
          </w:p>
        </w:tc>
      </w:tr>
      <w:tr w:rsidR="008117EE" w:rsidRPr="008117EE" w14:paraId="2D62BC07" w14:textId="77777777" w:rsidTr="001D3861">
        <w:tc>
          <w:tcPr>
            <w:tcW w:w="1218" w:type="dxa"/>
          </w:tcPr>
          <w:p w14:paraId="431F4DC6" w14:textId="3FD42738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3901" w:type="dxa"/>
          </w:tcPr>
          <w:p w14:paraId="22F78E35" w14:textId="48F15E8B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445219.99</w:t>
            </w:r>
          </w:p>
        </w:tc>
        <w:tc>
          <w:tcPr>
            <w:tcW w:w="4226" w:type="dxa"/>
          </w:tcPr>
          <w:p w14:paraId="0E17429A" w14:textId="6EC4D41C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1237402.00</w:t>
            </w:r>
          </w:p>
        </w:tc>
      </w:tr>
      <w:tr w:rsidR="008117EE" w:rsidRPr="008117EE" w14:paraId="05D35E9A" w14:textId="77777777" w:rsidTr="001D3861">
        <w:tc>
          <w:tcPr>
            <w:tcW w:w="1218" w:type="dxa"/>
          </w:tcPr>
          <w:p w14:paraId="609826B1" w14:textId="18E0ED46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3901" w:type="dxa"/>
          </w:tcPr>
          <w:p w14:paraId="4811381B" w14:textId="07FB5A2B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445231.99</w:t>
            </w:r>
          </w:p>
        </w:tc>
        <w:tc>
          <w:tcPr>
            <w:tcW w:w="4226" w:type="dxa"/>
          </w:tcPr>
          <w:p w14:paraId="57A23B8C" w14:textId="50BEDEE4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1237427.00</w:t>
            </w:r>
          </w:p>
        </w:tc>
      </w:tr>
      <w:tr w:rsidR="008117EE" w:rsidRPr="008117EE" w14:paraId="69D6C975" w14:textId="77777777" w:rsidTr="001D3861">
        <w:tc>
          <w:tcPr>
            <w:tcW w:w="1218" w:type="dxa"/>
          </w:tcPr>
          <w:p w14:paraId="4DA4777C" w14:textId="6FFB7E1E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3901" w:type="dxa"/>
          </w:tcPr>
          <w:p w14:paraId="3988A16B" w14:textId="1E224554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445220.99</w:t>
            </w:r>
          </w:p>
        </w:tc>
        <w:tc>
          <w:tcPr>
            <w:tcW w:w="4226" w:type="dxa"/>
          </w:tcPr>
          <w:p w14:paraId="49A569C0" w14:textId="23CA67BB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1237446.00</w:t>
            </w:r>
          </w:p>
        </w:tc>
      </w:tr>
      <w:tr w:rsidR="008117EE" w:rsidRPr="008117EE" w14:paraId="4106DB2B" w14:textId="77777777" w:rsidTr="001D3861">
        <w:tc>
          <w:tcPr>
            <w:tcW w:w="1218" w:type="dxa"/>
          </w:tcPr>
          <w:p w14:paraId="58B3CECB" w14:textId="3F12E7CC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3901" w:type="dxa"/>
          </w:tcPr>
          <w:p w14:paraId="05112840" w14:textId="53535B85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445241.99</w:t>
            </w:r>
          </w:p>
        </w:tc>
        <w:tc>
          <w:tcPr>
            <w:tcW w:w="4226" w:type="dxa"/>
          </w:tcPr>
          <w:p w14:paraId="7E41E54E" w14:textId="3FEAD210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1237477.00</w:t>
            </w:r>
          </w:p>
        </w:tc>
      </w:tr>
      <w:tr w:rsidR="008117EE" w:rsidRPr="008117EE" w14:paraId="1C6F3CEB" w14:textId="77777777" w:rsidTr="001D3861">
        <w:tc>
          <w:tcPr>
            <w:tcW w:w="1218" w:type="dxa"/>
          </w:tcPr>
          <w:p w14:paraId="41E5D943" w14:textId="7280CA53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3901" w:type="dxa"/>
          </w:tcPr>
          <w:p w14:paraId="29CCBF66" w14:textId="51DED2E1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445231.99</w:t>
            </w:r>
          </w:p>
        </w:tc>
        <w:tc>
          <w:tcPr>
            <w:tcW w:w="4226" w:type="dxa"/>
          </w:tcPr>
          <w:p w14:paraId="2ED780A6" w14:textId="6C4CDDD3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1237520.00</w:t>
            </w:r>
          </w:p>
        </w:tc>
      </w:tr>
      <w:tr w:rsidR="008117EE" w:rsidRPr="008117EE" w14:paraId="3DD7203D" w14:textId="77777777" w:rsidTr="001D3861">
        <w:tc>
          <w:tcPr>
            <w:tcW w:w="1218" w:type="dxa"/>
          </w:tcPr>
          <w:p w14:paraId="5AC55B98" w14:textId="00FCAA71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3901" w:type="dxa"/>
          </w:tcPr>
          <w:p w14:paraId="6057C436" w14:textId="78236233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445171.99</w:t>
            </w:r>
          </w:p>
        </w:tc>
        <w:tc>
          <w:tcPr>
            <w:tcW w:w="4226" w:type="dxa"/>
          </w:tcPr>
          <w:p w14:paraId="220F3E56" w14:textId="007B44BB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1237536.00</w:t>
            </w:r>
          </w:p>
        </w:tc>
      </w:tr>
      <w:tr w:rsidR="008117EE" w:rsidRPr="008117EE" w14:paraId="3AA77C4D" w14:textId="77777777" w:rsidTr="001D3861">
        <w:tc>
          <w:tcPr>
            <w:tcW w:w="1218" w:type="dxa"/>
          </w:tcPr>
          <w:p w14:paraId="64A83B0E" w14:textId="46587C40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3901" w:type="dxa"/>
          </w:tcPr>
          <w:p w14:paraId="24EE7A51" w14:textId="4BA37AC4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445149.99</w:t>
            </w:r>
          </w:p>
        </w:tc>
        <w:tc>
          <w:tcPr>
            <w:tcW w:w="4226" w:type="dxa"/>
          </w:tcPr>
          <w:p w14:paraId="6BD738B6" w14:textId="59A99109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1237566.00</w:t>
            </w:r>
          </w:p>
        </w:tc>
      </w:tr>
      <w:tr w:rsidR="008117EE" w:rsidRPr="008117EE" w14:paraId="44270428" w14:textId="77777777" w:rsidTr="001D3861">
        <w:tc>
          <w:tcPr>
            <w:tcW w:w="1218" w:type="dxa"/>
          </w:tcPr>
          <w:p w14:paraId="0BD38D34" w14:textId="27D74E2C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3901" w:type="dxa"/>
          </w:tcPr>
          <w:p w14:paraId="4DDCAAB4" w14:textId="09DEA715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445117.99</w:t>
            </w:r>
          </w:p>
        </w:tc>
        <w:tc>
          <w:tcPr>
            <w:tcW w:w="4226" w:type="dxa"/>
          </w:tcPr>
          <w:p w14:paraId="258D98AE" w14:textId="3DBC93D7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1237567.00</w:t>
            </w:r>
          </w:p>
        </w:tc>
      </w:tr>
      <w:tr w:rsidR="008117EE" w:rsidRPr="008117EE" w14:paraId="0A87328D" w14:textId="77777777" w:rsidTr="001D3861">
        <w:tc>
          <w:tcPr>
            <w:tcW w:w="1218" w:type="dxa"/>
          </w:tcPr>
          <w:p w14:paraId="6933B13A" w14:textId="7FAB02E4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3901" w:type="dxa"/>
          </w:tcPr>
          <w:p w14:paraId="7F22F85A" w14:textId="5E9AE375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445090.99</w:t>
            </w:r>
          </w:p>
        </w:tc>
        <w:tc>
          <w:tcPr>
            <w:tcW w:w="4226" w:type="dxa"/>
          </w:tcPr>
          <w:p w14:paraId="7B9E7F51" w14:textId="7714D84A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1237588.00</w:t>
            </w:r>
          </w:p>
        </w:tc>
      </w:tr>
      <w:tr w:rsidR="008117EE" w:rsidRPr="008117EE" w14:paraId="3D806C04" w14:textId="77777777" w:rsidTr="001D3861">
        <w:tc>
          <w:tcPr>
            <w:tcW w:w="1218" w:type="dxa"/>
          </w:tcPr>
          <w:p w14:paraId="7603403E" w14:textId="02BCB045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3901" w:type="dxa"/>
          </w:tcPr>
          <w:p w14:paraId="75C48CAC" w14:textId="1BC3003D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445054.99</w:t>
            </w:r>
          </w:p>
        </w:tc>
        <w:tc>
          <w:tcPr>
            <w:tcW w:w="4226" w:type="dxa"/>
          </w:tcPr>
          <w:p w14:paraId="10558FF5" w14:textId="22ECEE58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1237627.00</w:t>
            </w:r>
          </w:p>
        </w:tc>
      </w:tr>
      <w:tr w:rsidR="008117EE" w:rsidRPr="008117EE" w14:paraId="327A1D44" w14:textId="77777777" w:rsidTr="001D3861">
        <w:tc>
          <w:tcPr>
            <w:tcW w:w="1218" w:type="dxa"/>
          </w:tcPr>
          <w:p w14:paraId="4938E6B3" w14:textId="11C1890E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3901" w:type="dxa"/>
          </w:tcPr>
          <w:p w14:paraId="26F72BBC" w14:textId="48B39F46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445039.99</w:t>
            </w:r>
          </w:p>
        </w:tc>
        <w:tc>
          <w:tcPr>
            <w:tcW w:w="4226" w:type="dxa"/>
          </w:tcPr>
          <w:p w14:paraId="73558271" w14:textId="2DF21B52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1237653.00</w:t>
            </w:r>
          </w:p>
        </w:tc>
      </w:tr>
      <w:tr w:rsidR="008117EE" w:rsidRPr="008117EE" w14:paraId="0D897EE2" w14:textId="77777777" w:rsidTr="001D3861">
        <w:tc>
          <w:tcPr>
            <w:tcW w:w="1218" w:type="dxa"/>
          </w:tcPr>
          <w:p w14:paraId="4B794B32" w14:textId="6ED56330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3901" w:type="dxa"/>
          </w:tcPr>
          <w:p w14:paraId="07469BA7" w14:textId="0B4B2665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445022.99</w:t>
            </w:r>
          </w:p>
        </w:tc>
        <w:tc>
          <w:tcPr>
            <w:tcW w:w="4226" w:type="dxa"/>
          </w:tcPr>
          <w:p w14:paraId="3ACE0B04" w14:textId="5D0CB134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1237689.00</w:t>
            </w:r>
          </w:p>
        </w:tc>
      </w:tr>
      <w:tr w:rsidR="008117EE" w:rsidRPr="008117EE" w14:paraId="7F0460B4" w14:textId="77777777" w:rsidTr="001D3861">
        <w:tc>
          <w:tcPr>
            <w:tcW w:w="1218" w:type="dxa"/>
          </w:tcPr>
          <w:p w14:paraId="51E60502" w14:textId="65FED6BE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3901" w:type="dxa"/>
          </w:tcPr>
          <w:p w14:paraId="005B0A0A" w14:textId="7C8132E0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444986.99</w:t>
            </w:r>
          </w:p>
        </w:tc>
        <w:tc>
          <w:tcPr>
            <w:tcW w:w="4226" w:type="dxa"/>
          </w:tcPr>
          <w:p w14:paraId="3F9CD782" w14:textId="0389C53F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1237739.00</w:t>
            </w:r>
          </w:p>
        </w:tc>
      </w:tr>
      <w:tr w:rsidR="008117EE" w:rsidRPr="008117EE" w14:paraId="76055FA0" w14:textId="77777777" w:rsidTr="001D3861">
        <w:tc>
          <w:tcPr>
            <w:tcW w:w="1218" w:type="dxa"/>
          </w:tcPr>
          <w:p w14:paraId="61CB8520" w14:textId="4732686C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3901" w:type="dxa"/>
          </w:tcPr>
          <w:p w14:paraId="57BF03F3" w14:textId="73DCD544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444973.99</w:t>
            </w:r>
          </w:p>
        </w:tc>
        <w:tc>
          <w:tcPr>
            <w:tcW w:w="4226" w:type="dxa"/>
          </w:tcPr>
          <w:p w14:paraId="56076D9F" w14:textId="79EE9054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1237762.00</w:t>
            </w:r>
          </w:p>
        </w:tc>
      </w:tr>
      <w:tr w:rsidR="008117EE" w:rsidRPr="008117EE" w14:paraId="23EF1AB9" w14:textId="77777777" w:rsidTr="001D3861">
        <w:tc>
          <w:tcPr>
            <w:tcW w:w="1218" w:type="dxa"/>
          </w:tcPr>
          <w:p w14:paraId="7CE2843E" w14:textId="26E0E7D3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3901" w:type="dxa"/>
          </w:tcPr>
          <w:p w14:paraId="18F83C08" w14:textId="1D2A6179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444984.99</w:t>
            </w:r>
          </w:p>
        </w:tc>
        <w:tc>
          <w:tcPr>
            <w:tcW w:w="4226" w:type="dxa"/>
          </w:tcPr>
          <w:p w14:paraId="0623BBFA" w14:textId="7DEA0DEF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1237776.00</w:t>
            </w:r>
          </w:p>
        </w:tc>
      </w:tr>
      <w:tr w:rsidR="008117EE" w:rsidRPr="008117EE" w14:paraId="50A76A20" w14:textId="77777777" w:rsidTr="001D3861">
        <w:tc>
          <w:tcPr>
            <w:tcW w:w="1218" w:type="dxa"/>
          </w:tcPr>
          <w:p w14:paraId="79858A2D" w14:textId="419F285D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3901" w:type="dxa"/>
          </w:tcPr>
          <w:p w14:paraId="1312DB62" w14:textId="11DC505B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444960.99</w:t>
            </w:r>
          </w:p>
        </w:tc>
        <w:tc>
          <w:tcPr>
            <w:tcW w:w="4226" w:type="dxa"/>
          </w:tcPr>
          <w:p w14:paraId="5576FBD1" w14:textId="4C035AFF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1237825.00</w:t>
            </w:r>
          </w:p>
        </w:tc>
      </w:tr>
      <w:tr w:rsidR="008117EE" w:rsidRPr="008117EE" w14:paraId="1F372140" w14:textId="77777777" w:rsidTr="001D3861">
        <w:tc>
          <w:tcPr>
            <w:tcW w:w="1218" w:type="dxa"/>
          </w:tcPr>
          <w:p w14:paraId="7E3A94B7" w14:textId="210355D1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3901" w:type="dxa"/>
          </w:tcPr>
          <w:p w14:paraId="28683E52" w14:textId="17FFE3EF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444950.99</w:t>
            </w:r>
          </w:p>
        </w:tc>
        <w:tc>
          <w:tcPr>
            <w:tcW w:w="4226" w:type="dxa"/>
          </w:tcPr>
          <w:p w14:paraId="422BA3C9" w14:textId="4ED7F35B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1237829.00</w:t>
            </w:r>
          </w:p>
        </w:tc>
      </w:tr>
      <w:tr w:rsidR="008117EE" w:rsidRPr="008117EE" w14:paraId="4D803DA2" w14:textId="77777777" w:rsidTr="001D3861">
        <w:tc>
          <w:tcPr>
            <w:tcW w:w="1218" w:type="dxa"/>
          </w:tcPr>
          <w:p w14:paraId="6E4B4672" w14:textId="4BC95B60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3901" w:type="dxa"/>
          </w:tcPr>
          <w:p w14:paraId="58DA7348" w14:textId="06C33E75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444921.99</w:t>
            </w:r>
          </w:p>
        </w:tc>
        <w:tc>
          <w:tcPr>
            <w:tcW w:w="4226" w:type="dxa"/>
          </w:tcPr>
          <w:p w14:paraId="4F857256" w14:textId="0B3FB40C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1237840.00</w:t>
            </w:r>
          </w:p>
        </w:tc>
      </w:tr>
      <w:tr w:rsidR="008117EE" w:rsidRPr="008117EE" w14:paraId="1A23E84D" w14:textId="77777777" w:rsidTr="001D3861">
        <w:tc>
          <w:tcPr>
            <w:tcW w:w="1218" w:type="dxa"/>
          </w:tcPr>
          <w:p w14:paraId="6A712EFB" w14:textId="6E9394E2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3901" w:type="dxa"/>
          </w:tcPr>
          <w:p w14:paraId="132441C8" w14:textId="2EC383CF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444897.99</w:t>
            </w:r>
          </w:p>
        </w:tc>
        <w:tc>
          <w:tcPr>
            <w:tcW w:w="4226" w:type="dxa"/>
          </w:tcPr>
          <w:p w14:paraId="70FC4D07" w14:textId="1DA470A5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1237825.00</w:t>
            </w:r>
          </w:p>
        </w:tc>
      </w:tr>
      <w:tr w:rsidR="008117EE" w:rsidRPr="008117EE" w14:paraId="0B724FD7" w14:textId="77777777" w:rsidTr="001D3861">
        <w:tc>
          <w:tcPr>
            <w:tcW w:w="1218" w:type="dxa"/>
          </w:tcPr>
          <w:p w14:paraId="581A204B" w14:textId="3B6DAF24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3901" w:type="dxa"/>
          </w:tcPr>
          <w:p w14:paraId="7D55C2FF" w14:textId="79E4CF37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444853.34</w:t>
            </w:r>
          </w:p>
        </w:tc>
        <w:tc>
          <w:tcPr>
            <w:tcW w:w="4226" w:type="dxa"/>
          </w:tcPr>
          <w:p w14:paraId="5E26A41A" w14:textId="59EE7AB3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1237789.51</w:t>
            </w:r>
          </w:p>
        </w:tc>
      </w:tr>
      <w:tr w:rsidR="008117EE" w:rsidRPr="008117EE" w14:paraId="2C6B8CB6" w14:textId="77777777" w:rsidTr="001D3861">
        <w:tc>
          <w:tcPr>
            <w:tcW w:w="1218" w:type="dxa"/>
          </w:tcPr>
          <w:p w14:paraId="6AB376EE" w14:textId="3501FB94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3901" w:type="dxa"/>
          </w:tcPr>
          <w:p w14:paraId="01E672A4" w14:textId="281D1EDB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444819.99</w:t>
            </w:r>
          </w:p>
        </w:tc>
        <w:tc>
          <w:tcPr>
            <w:tcW w:w="4226" w:type="dxa"/>
          </w:tcPr>
          <w:p w14:paraId="00C8A4EB" w14:textId="003572FB" w:rsidR="001D3861" w:rsidRPr="008117EE" w:rsidRDefault="001D3861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1237763.00</w:t>
            </w:r>
          </w:p>
        </w:tc>
      </w:tr>
    </w:tbl>
    <w:p w14:paraId="66EC659A" w14:textId="42BC6989" w:rsidR="00570C98" w:rsidRPr="008117EE" w:rsidRDefault="00570C98" w:rsidP="00561377">
      <w:pPr>
        <w:jc w:val="center"/>
        <w:rPr>
          <w:rFonts w:ascii="Times New Roman" w:hAnsi="Times New Roman" w:cs="Times New Roman"/>
        </w:rPr>
      </w:pPr>
    </w:p>
    <w:p w14:paraId="5129870F" w14:textId="1D5C6A62" w:rsidR="00570C98" w:rsidRPr="008117EE" w:rsidRDefault="00570C98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br w:type="page"/>
      </w:r>
      <w:r w:rsidRPr="008117EE">
        <w:rPr>
          <w:rFonts w:ascii="Times New Roman" w:hAnsi="Times New Roman" w:cs="Times New Roman"/>
        </w:rPr>
        <w:lastRenderedPageBreak/>
        <w:t xml:space="preserve">Д. </w:t>
      </w:r>
      <w:r w:rsidR="008D5AF4" w:rsidRPr="008117EE">
        <w:rPr>
          <w:rFonts w:ascii="Times New Roman" w:hAnsi="Times New Roman" w:cs="Times New Roman"/>
        </w:rPr>
        <w:t>Заборье</w:t>
      </w:r>
    </w:p>
    <w:p w14:paraId="47E5D49C" w14:textId="593A5D2C" w:rsidR="00570C98" w:rsidRPr="008117EE" w:rsidRDefault="003721E9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F154790" wp14:editId="137850DA">
            <wp:extent cx="2409825" cy="3923643"/>
            <wp:effectExtent l="0" t="0" r="0" b="127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/>
                    <a:srcRect l="38518" t="23783" r="43640" b="24355"/>
                    <a:stretch/>
                  </pic:blipFill>
                  <pic:spPr bwMode="auto">
                    <a:xfrm>
                      <a:off x="0" y="0"/>
                      <a:ext cx="2412090" cy="392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14C8FCD8" w14:textId="77777777" w:rsidTr="00815CF8">
        <w:trPr>
          <w:trHeight w:val="254"/>
        </w:trPr>
        <w:tc>
          <w:tcPr>
            <w:tcW w:w="1218" w:type="dxa"/>
            <w:vMerge w:val="restart"/>
          </w:tcPr>
          <w:p w14:paraId="1E2BAC16" w14:textId="77777777" w:rsidR="00570C98" w:rsidRPr="008117EE" w:rsidRDefault="00570C98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0C758DAE" w14:textId="77777777" w:rsidR="00570C98" w:rsidRPr="008117EE" w:rsidRDefault="00570C98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496FC53C" w14:textId="77777777" w:rsidTr="00815CF8">
        <w:trPr>
          <w:trHeight w:val="353"/>
        </w:trPr>
        <w:tc>
          <w:tcPr>
            <w:tcW w:w="1218" w:type="dxa"/>
            <w:vMerge/>
          </w:tcPr>
          <w:p w14:paraId="7D989985" w14:textId="77777777" w:rsidR="00570C98" w:rsidRPr="008117EE" w:rsidRDefault="00570C98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62468637" w14:textId="77777777" w:rsidR="00570C98" w:rsidRPr="008117EE" w:rsidRDefault="00570C98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4697D268" w14:textId="77777777" w:rsidR="00570C98" w:rsidRPr="008117EE" w:rsidRDefault="00570C98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6A4392BA" w14:textId="77777777" w:rsidTr="00815CF8">
        <w:tc>
          <w:tcPr>
            <w:tcW w:w="1218" w:type="dxa"/>
            <w:hideMark/>
          </w:tcPr>
          <w:p w14:paraId="7B2CAF2D" w14:textId="6C1B743F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hideMark/>
          </w:tcPr>
          <w:p w14:paraId="7C495A77" w14:textId="7718BD27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444667.99</w:t>
            </w:r>
          </w:p>
        </w:tc>
        <w:tc>
          <w:tcPr>
            <w:tcW w:w="4226" w:type="dxa"/>
            <w:hideMark/>
          </w:tcPr>
          <w:p w14:paraId="25207C0C" w14:textId="06D9212D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1239644.00</w:t>
            </w:r>
          </w:p>
        </w:tc>
      </w:tr>
      <w:tr w:rsidR="008117EE" w:rsidRPr="008117EE" w14:paraId="6649F85B" w14:textId="77777777" w:rsidTr="00815CF8">
        <w:tc>
          <w:tcPr>
            <w:tcW w:w="1218" w:type="dxa"/>
            <w:hideMark/>
          </w:tcPr>
          <w:p w14:paraId="3D60D684" w14:textId="1FA6D42A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hideMark/>
          </w:tcPr>
          <w:p w14:paraId="471263D7" w14:textId="7609B806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444664.99</w:t>
            </w:r>
          </w:p>
        </w:tc>
        <w:tc>
          <w:tcPr>
            <w:tcW w:w="4226" w:type="dxa"/>
            <w:hideMark/>
          </w:tcPr>
          <w:p w14:paraId="278CF970" w14:textId="1EA38B5C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1239887.00</w:t>
            </w:r>
          </w:p>
        </w:tc>
      </w:tr>
      <w:tr w:rsidR="008117EE" w:rsidRPr="008117EE" w14:paraId="094ADB6A" w14:textId="77777777" w:rsidTr="00815CF8">
        <w:tc>
          <w:tcPr>
            <w:tcW w:w="1218" w:type="dxa"/>
            <w:hideMark/>
          </w:tcPr>
          <w:p w14:paraId="3EC99D84" w14:textId="6303FAD0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hideMark/>
          </w:tcPr>
          <w:p w14:paraId="57AC9E5A" w14:textId="3752AA0A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444606.99</w:t>
            </w:r>
          </w:p>
        </w:tc>
        <w:tc>
          <w:tcPr>
            <w:tcW w:w="4226" w:type="dxa"/>
            <w:hideMark/>
          </w:tcPr>
          <w:p w14:paraId="1443D4E4" w14:textId="5F4AD33D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1239876.00</w:t>
            </w:r>
          </w:p>
        </w:tc>
      </w:tr>
      <w:tr w:rsidR="008117EE" w:rsidRPr="008117EE" w14:paraId="36770C6E" w14:textId="77777777" w:rsidTr="00815CF8">
        <w:tc>
          <w:tcPr>
            <w:tcW w:w="1218" w:type="dxa"/>
            <w:hideMark/>
          </w:tcPr>
          <w:p w14:paraId="17D027E9" w14:textId="337574F7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hideMark/>
          </w:tcPr>
          <w:p w14:paraId="2797C42D" w14:textId="0A9FAA19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444598.99</w:t>
            </w:r>
          </w:p>
        </w:tc>
        <w:tc>
          <w:tcPr>
            <w:tcW w:w="4226" w:type="dxa"/>
            <w:hideMark/>
          </w:tcPr>
          <w:p w14:paraId="044DC479" w14:textId="6E566A16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1239900.00</w:t>
            </w:r>
          </w:p>
        </w:tc>
      </w:tr>
      <w:tr w:rsidR="008117EE" w:rsidRPr="008117EE" w14:paraId="52D05214" w14:textId="77777777" w:rsidTr="00815CF8">
        <w:tc>
          <w:tcPr>
            <w:tcW w:w="1218" w:type="dxa"/>
            <w:hideMark/>
          </w:tcPr>
          <w:p w14:paraId="1024B3D4" w14:textId="5BB45054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  <w:hideMark/>
          </w:tcPr>
          <w:p w14:paraId="6B1373A7" w14:textId="0BEDF9F7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444576.99</w:t>
            </w:r>
          </w:p>
        </w:tc>
        <w:tc>
          <w:tcPr>
            <w:tcW w:w="4226" w:type="dxa"/>
            <w:hideMark/>
          </w:tcPr>
          <w:p w14:paraId="6448AAE0" w14:textId="318EAF5A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1239917.00</w:t>
            </w:r>
          </w:p>
        </w:tc>
      </w:tr>
      <w:tr w:rsidR="008117EE" w:rsidRPr="008117EE" w14:paraId="25F84326" w14:textId="77777777" w:rsidTr="00815CF8">
        <w:tc>
          <w:tcPr>
            <w:tcW w:w="1218" w:type="dxa"/>
            <w:hideMark/>
          </w:tcPr>
          <w:p w14:paraId="1CE9A907" w14:textId="2B91B6E3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  <w:hideMark/>
          </w:tcPr>
          <w:p w14:paraId="4B062A43" w14:textId="7EC59CF3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444547.99</w:t>
            </w:r>
          </w:p>
        </w:tc>
        <w:tc>
          <w:tcPr>
            <w:tcW w:w="4226" w:type="dxa"/>
            <w:hideMark/>
          </w:tcPr>
          <w:p w14:paraId="4690396F" w14:textId="23085F85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1239927.00</w:t>
            </w:r>
          </w:p>
        </w:tc>
      </w:tr>
      <w:tr w:rsidR="008117EE" w:rsidRPr="008117EE" w14:paraId="5CC6408B" w14:textId="77777777" w:rsidTr="00815CF8">
        <w:tc>
          <w:tcPr>
            <w:tcW w:w="1218" w:type="dxa"/>
            <w:hideMark/>
          </w:tcPr>
          <w:p w14:paraId="4034CAE4" w14:textId="6421D20C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  <w:hideMark/>
          </w:tcPr>
          <w:p w14:paraId="44586E9C" w14:textId="62A80EEB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444524.99</w:t>
            </w:r>
          </w:p>
        </w:tc>
        <w:tc>
          <w:tcPr>
            <w:tcW w:w="4226" w:type="dxa"/>
            <w:hideMark/>
          </w:tcPr>
          <w:p w14:paraId="0F983216" w14:textId="1C1A3490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1239903.00</w:t>
            </w:r>
          </w:p>
        </w:tc>
      </w:tr>
      <w:tr w:rsidR="008117EE" w:rsidRPr="008117EE" w14:paraId="3D4E8F51" w14:textId="77777777" w:rsidTr="00815CF8">
        <w:tc>
          <w:tcPr>
            <w:tcW w:w="1218" w:type="dxa"/>
            <w:hideMark/>
          </w:tcPr>
          <w:p w14:paraId="3CA70A6F" w14:textId="418D1CA7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  <w:hideMark/>
          </w:tcPr>
          <w:p w14:paraId="6F481A6A" w14:textId="1D88EC35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444527.99</w:t>
            </w:r>
          </w:p>
        </w:tc>
        <w:tc>
          <w:tcPr>
            <w:tcW w:w="4226" w:type="dxa"/>
            <w:hideMark/>
          </w:tcPr>
          <w:p w14:paraId="3C2A4966" w14:textId="5E8C82C8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1239849.00</w:t>
            </w:r>
          </w:p>
        </w:tc>
      </w:tr>
      <w:tr w:rsidR="008117EE" w:rsidRPr="008117EE" w14:paraId="3C2492A0" w14:textId="77777777" w:rsidTr="00815CF8">
        <w:tc>
          <w:tcPr>
            <w:tcW w:w="1218" w:type="dxa"/>
            <w:hideMark/>
          </w:tcPr>
          <w:p w14:paraId="09DCF849" w14:textId="4F22A7E6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  <w:hideMark/>
          </w:tcPr>
          <w:p w14:paraId="7D2DC489" w14:textId="50FAEA10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444513.99</w:t>
            </w:r>
          </w:p>
        </w:tc>
        <w:tc>
          <w:tcPr>
            <w:tcW w:w="4226" w:type="dxa"/>
            <w:hideMark/>
          </w:tcPr>
          <w:p w14:paraId="5FD9A890" w14:textId="1D12723D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1239815.00</w:t>
            </w:r>
          </w:p>
        </w:tc>
      </w:tr>
      <w:tr w:rsidR="008117EE" w:rsidRPr="008117EE" w14:paraId="3CC225C2" w14:textId="77777777" w:rsidTr="00815CF8">
        <w:tc>
          <w:tcPr>
            <w:tcW w:w="1218" w:type="dxa"/>
            <w:hideMark/>
          </w:tcPr>
          <w:p w14:paraId="6219D6B2" w14:textId="31FF80BB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  <w:hideMark/>
          </w:tcPr>
          <w:p w14:paraId="144E4AF3" w14:textId="69F1A65D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444491.99</w:t>
            </w:r>
          </w:p>
        </w:tc>
        <w:tc>
          <w:tcPr>
            <w:tcW w:w="4226" w:type="dxa"/>
            <w:hideMark/>
          </w:tcPr>
          <w:p w14:paraId="1A9E0F6A" w14:textId="600A4F42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1239844.00</w:t>
            </w:r>
          </w:p>
        </w:tc>
      </w:tr>
      <w:tr w:rsidR="008117EE" w:rsidRPr="008117EE" w14:paraId="7B20F5FE" w14:textId="77777777" w:rsidTr="00815CF8">
        <w:tc>
          <w:tcPr>
            <w:tcW w:w="1218" w:type="dxa"/>
            <w:hideMark/>
          </w:tcPr>
          <w:p w14:paraId="7F2F4B8E" w14:textId="4A6BB6A1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  <w:hideMark/>
          </w:tcPr>
          <w:p w14:paraId="54727CBF" w14:textId="3226E51A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444487.99</w:t>
            </w:r>
          </w:p>
        </w:tc>
        <w:tc>
          <w:tcPr>
            <w:tcW w:w="4226" w:type="dxa"/>
            <w:hideMark/>
          </w:tcPr>
          <w:p w14:paraId="47289676" w14:textId="5F896D89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1239881.00</w:t>
            </w:r>
          </w:p>
        </w:tc>
      </w:tr>
      <w:tr w:rsidR="008117EE" w:rsidRPr="008117EE" w14:paraId="41486A12" w14:textId="77777777" w:rsidTr="00815CF8">
        <w:tc>
          <w:tcPr>
            <w:tcW w:w="1218" w:type="dxa"/>
            <w:hideMark/>
          </w:tcPr>
          <w:p w14:paraId="3A8A1C44" w14:textId="36BC3C54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  <w:hideMark/>
          </w:tcPr>
          <w:p w14:paraId="5F6B3471" w14:textId="6C326D37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444466.99</w:t>
            </w:r>
          </w:p>
        </w:tc>
        <w:tc>
          <w:tcPr>
            <w:tcW w:w="4226" w:type="dxa"/>
            <w:hideMark/>
          </w:tcPr>
          <w:p w14:paraId="2EC7C7CA" w14:textId="19B9BBB4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1239891.00</w:t>
            </w:r>
          </w:p>
        </w:tc>
      </w:tr>
      <w:tr w:rsidR="008117EE" w:rsidRPr="008117EE" w14:paraId="3D8E477F" w14:textId="77777777" w:rsidTr="00815CF8">
        <w:tc>
          <w:tcPr>
            <w:tcW w:w="1218" w:type="dxa"/>
            <w:hideMark/>
          </w:tcPr>
          <w:p w14:paraId="121A1EA4" w14:textId="35442B54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  <w:hideMark/>
          </w:tcPr>
          <w:p w14:paraId="0F1634DA" w14:textId="71C4AFB0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444451.99</w:t>
            </w:r>
          </w:p>
        </w:tc>
        <w:tc>
          <w:tcPr>
            <w:tcW w:w="4226" w:type="dxa"/>
            <w:hideMark/>
          </w:tcPr>
          <w:p w14:paraId="61F6364E" w14:textId="6B4BD1B8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1239872.00</w:t>
            </w:r>
          </w:p>
        </w:tc>
      </w:tr>
      <w:tr w:rsidR="008117EE" w:rsidRPr="008117EE" w14:paraId="3A4CDEAD" w14:textId="77777777" w:rsidTr="00815CF8">
        <w:tc>
          <w:tcPr>
            <w:tcW w:w="1218" w:type="dxa"/>
            <w:hideMark/>
          </w:tcPr>
          <w:p w14:paraId="1659A1F7" w14:textId="256F3E2A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  <w:hideMark/>
          </w:tcPr>
          <w:p w14:paraId="07A73782" w14:textId="0A6DCBA3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444448.99</w:t>
            </w:r>
          </w:p>
        </w:tc>
        <w:tc>
          <w:tcPr>
            <w:tcW w:w="4226" w:type="dxa"/>
            <w:hideMark/>
          </w:tcPr>
          <w:p w14:paraId="3509213D" w14:textId="2CE20D36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1239824.00</w:t>
            </w:r>
          </w:p>
        </w:tc>
      </w:tr>
      <w:tr w:rsidR="008117EE" w:rsidRPr="008117EE" w14:paraId="48AC3838" w14:textId="77777777" w:rsidTr="00815CF8">
        <w:tc>
          <w:tcPr>
            <w:tcW w:w="1218" w:type="dxa"/>
            <w:hideMark/>
          </w:tcPr>
          <w:p w14:paraId="3207718F" w14:textId="5C9BB577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  <w:hideMark/>
          </w:tcPr>
          <w:p w14:paraId="629C4534" w14:textId="3C640DEE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444421.99</w:t>
            </w:r>
          </w:p>
        </w:tc>
        <w:tc>
          <w:tcPr>
            <w:tcW w:w="4226" w:type="dxa"/>
            <w:hideMark/>
          </w:tcPr>
          <w:p w14:paraId="2017B5F5" w14:textId="2B9137F9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1239791.00</w:t>
            </w:r>
          </w:p>
        </w:tc>
      </w:tr>
      <w:tr w:rsidR="008117EE" w:rsidRPr="008117EE" w14:paraId="56114FD8" w14:textId="77777777" w:rsidTr="00815CF8">
        <w:tc>
          <w:tcPr>
            <w:tcW w:w="1218" w:type="dxa"/>
            <w:hideMark/>
          </w:tcPr>
          <w:p w14:paraId="11F58960" w14:textId="5F1349F9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1" w:type="dxa"/>
            <w:hideMark/>
          </w:tcPr>
          <w:p w14:paraId="13A3D0DD" w14:textId="4C3FDE1F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444412.99</w:t>
            </w:r>
          </w:p>
        </w:tc>
        <w:tc>
          <w:tcPr>
            <w:tcW w:w="4226" w:type="dxa"/>
            <w:hideMark/>
          </w:tcPr>
          <w:p w14:paraId="0E906F7A" w14:textId="30234131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1239809.00</w:t>
            </w:r>
          </w:p>
        </w:tc>
      </w:tr>
      <w:tr w:rsidR="008117EE" w:rsidRPr="008117EE" w14:paraId="17785E5C" w14:textId="77777777" w:rsidTr="00815CF8">
        <w:tc>
          <w:tcPr>
            <w:tcW w:w="1218" w:type="dxa"/>
            <w:hideMark/>
          </w:tcPr>
          <w:p w14:paraId="7130F7F8" w14:textId="3F613E4C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1" w:type="dxa"/>
            <w:hideMark/>
          </w:tcPr>
          <w:p w14:paraId="7EA5D183" w14:textId="5CAC7DDA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444406.99</w:t>
            </w:r>
          </w:p>
        </w:tc>
        <w:tc>
          <w:tcPr>
            <w:tcW w:w="4226" w:type="dxa"/>
            <w:hideMark/>
          </w:tcPr>
          <w:p w14:paraId="3A638880" w14:textId="1DFADF31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1239860.00</w:t>
            </w:r>
          </w:p>
        </w:tc>
      </w:tr>
      <w:tr w:rsidR="008117EE" w:rsidRPr="008117EE" w14:paraId="6673FE09" w14:textId="77777777" w:rsidTr="00815CF8">
        <w:tc>
          <w:tcPr>
            <w:tcW w:w="1218" w:type="dxa"/>
            <w:hideMark/>
          </w:tcPr>
          <w:p w14:paraId="7FC8AA50" w14:textId="0C55AEB4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1" w:type="dxa"/>
            <w:hideMark/>
          </w:tcPr>
          <w:p w14:paraId="503AB66C" w14:textId="1CFB25EC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444407.99</w:t>
            </w:r>
          </w:p>
        </w:tc>
        <w:tc>
          <w:tcPr>
            <w:tcW w:w="4226" w:type="dxa"/>
            <w:hideMark/>
          </w:tcPr>
          <w:p w14:paraId="777534B5" w14:textId="6427C812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1239901.00</w:t>
            </w:r>
          </w:p>
        </w:tc>
      </w:tr>
      <w:tr w:rsidR="008117EE" w:rsidRPr="008117EE" w14:paraId="5820A691" w14:textId="77777777" w:rsidTr="00815CF8">
        <w:tc>
          <w:tcPr>
            <w:tcW w:w="1218" w:type="dxa"/>
            <w:hideMark/>
          </w:tcPr>
          <w:p w14:paraId="0AE589E5" w14:textId="7DF65F26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1" w:type="dxa"/>
            <w:hideMark/>
          </w:tcPr>
          <w:p w14:paraId="22E7DBE0" w14:textId="63027D75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444359.99</w:t>
            </w:r>
          </w:p>
        </w:tc>
        <w:tc>
          <w:tcPr>
            <w:tcW w:w="4226" w:type="dxa"/>
            <w:hideMark/>
          </w:tcPr>
          <w:p w14:paraId="33EAF75E" w14:textId="501A678D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1239901.00</w:t>
            </w:r>
          </w:p>
        </w:tc>
      </w:tr>
      <w:tr w:rsidR="008117EE" w:rsidRPr="008117EE" w14:paraId="46DFCF38" w14:textId="77777777" w:rsidTr="00815CF8">
        <w:tc>
          <w:tcPr>
            <w:tcW w:w="1218" w:type="dxa"/>
            <w:hideMark/>
          </w:tcPr>
          <w:p w14:paraId="77A2E536" w14:textId="3E49BBA8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1" w:type="dxa"/>
            <w:hideMark/>
          </w:tcPr>
          <w:p w14:paraId="3F402EF8" w14:textId="77D28952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444362.99</w:t>
            </w:r>
          </w:p>
        </w:tc>
        <w:tc>
          <w:tcPr>
            <w:tcW w:w="4226" w:type="dxa"/>
            <w:hideMark/>
          </w:tcPr>
          <w:p w14:paraId="1C56BEBB" w14:textId="6CB10EC7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1239843.00</w:t>
            </w:r>
          </w:p>
        </w:tc>
      </w:tr>
      <w:tr w:rsidR="008117EE" w:rsidRPr="008117EE" w14:paraId="7334555A" w14:textId="77777777" w:rsidTr="00815CF8">
        <w:tc>
          <w:tcPr>
            <w:tcW w:w="1218" w:type="dxa"/>
            <w:hideMark/>
          </w:tcPr>
          <w:p w14:paraId="131D7588" w14:textId="55A43CC4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1" w:type="dxa"/>
            <w:hideMark/>
          </w:tcPr>
          <w:p w14:paraId="6C32A23E" w14:textId="7EF235FC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444357.99</w:t>
            </w:r>
          </w:p>
        </w:tc>
        <w:tc>
          <w:tcPr>
            <w:tcW w:w="4226" w:type="dxa"/>
            <w:hideMark/>
          </w:tcPr>
          <w:p w14:paraId="6D871B6F" w14:textId="0E26A7EF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1239799.00</w:t>
            </w:r>
          </w:p>
        </w:tc>
      </w:tr>
      <w:tr w:rsidR="008117EE" w:rsidRPr="008117EE" w14:paraId="1988B644" w14:textId="77777777" w:rsidTr="00815CF8">
        <w:tc>
          <w:tcPr>
            <w:tcW w:w="1218" w:type="dxa"/>
            <w:hideMark/>
          </w:tcPr>
          <w:p w14:paraId="39BB4A6B" w14:textId="6E75C8D3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01" w:type="dxa"/>
            <w:hideMark/>
          </w:tcPr>
          <w:p w14:paraId="6122B3ED" w14:textId="7C1F492C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444343.99</w:t>
            </w:r>
          </w:p>
        </w:tc>
        <w:tc>
          <w:tcPr>
            <w:tcW w:w="4226" w:type="dxa"/>
            <w:hideMark/>
          </w:tcPr>
          <w:p w14:paraId="0B5D68C3" w14:textId="5BC7C82C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1239808.00</w:t>
            </w:r>
          </w:p>
        </w:tc>
      </w:tr>
      <w:tr w:rsidR="008117EE" w:rsidRPr="008117EE" w14:paraId="7071FB6B" w14:textId="77777777" w:rsidTr="00815CF8">
        <w:tc>
          <w:tcPr>
            <w:tcW w:w="1218" w:type="dxa"/>
            <w:hideMark/>
          </w:tcPr>
          <w:p w14:paraId="2CC515BD" w14:textId="1C3E518A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01" w:type="dxa"/>
            <w:hideMark/>
          </w:tcPr>
          <w:p w14:paraId="1FDFAEA2" w14:textId="0B9283BF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444322.99</w:t>
            </w:r>
          </w:p>
        </w:tc>
        <w:tc>
          <w:tcPr>
            <w:tcW w:w="4226" w:type="dxa"/>
            <w:hideMark/>
          </w:tcPr>
          <w:p w14:paraId="633B2E74" w14:textId="1C7DCE08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1239839.00</w:t>
            </w:r>
          </w:p>
        </w:tc>
      </w:tr>
      <w:tr w:rsidR="008117EE" w:rsidRPr="008117EE" w14:paraId="4DC0DA42" w14:textId="77777777" w:rsidTr="00815CF8">
        <w:tc>
          <w:tcPr>
            <w:tcW w:w="1218" w:type="dxa"/>
            <w:hideMark/>
          </w:tcPr>
          <w:p w14:paraId="5FC72B8F" w14:textId="74EBC1F2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01" w:type="dxa"/>
            <w:hideMark/>
          </w:tcPr>
          <w:p w14:paraId="76DEF82B" w14:textId="25A96D71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444291.99</w:t>
            </w:r>
          </w:p>
        </w:tc>
        <w:tc>
          <w:tcPr>
            <w:tcW w:w="4226" w:type="dxa"/>
            <w:hideMark/>
          </w:tcPr>
          <w:p w14:paraId="62E3870D" w14:textId="5A80E163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1239872.00</w:t>
            </w:r>
          </w:p>
        </w:tc>
      </w:tr>
      <w:tr w:rsidR="008117EE" w:rsidRPr="008117EE" w14:paraId="5A20646A" w14:textId="77777777" w:rsidTr="00815CF8">
        <w:tc>
          <w:tcPr>
            <w:tcW w:w="1218" w:type="dxa"/>
            <w:hideMark/>
          </w:tcPr>
          <w:p w14:paraId="7A81FC53" w14:textId="27A1088F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901" w:type="dxa"/>
            <w:hideMark/>
          </w:tcPr>
          <w:p w14:paraId="67BA0100" w14:textId="007863FF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444261.99</w:t>
            </w:r>
          </w:p>
        </w:tc>
        <w:tc>
          <w:tcPr>
            <w:tcW w:w="4226" w:type="dxa"/>
            <w:hideMark/>
          </w:tcPr>
          <w:p w14:paraId="65C538C9" w14:textId="288F9FB6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1239856.00</w:t>
            </w:r>
          </w:p>
        </w:tc>
      </w:tr>
      <w:tr w:rsidR="008117EE" w:rsidRPr="008117EE" w14:paraId="20BA699F" w14:textId="77777777" w:rsidTr="00815CF8">
        <w:tc>
          <w:tcPr>
            <w:tcW w:w="1218" w:type="dxa"/>
            <w:hideMark/>
          </w:tcPr>
          <w:p w14:paraId="27B917D7" w14:textId="6A1AB113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901" w:type="dxa"/>
            <w:hideMark/>
          </w:tcPr>
          <w:p w14:paraId="02D46B13" w14:textId="58C0E896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444247.99</w:t>
            </w:r>
          </w:p>
        </w:tc>
        <w:tc>
          <w:tcPr>
            <w:tcW w:w="4226" w:type="dxa"/>
            <w:hideMark/>
          </w:tcPr>
          <w:p w14:paraId="2A1C74D2" w14:textId="6B1C1868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1239834.00</w:t>
            </w:r>
          </w:p>
        </w:tc>
      </w:tr>
      <w:tr w:rsidR="008117EE" w:rsidRPr="008117EE" w14:paraId="6C4DB644" w14:textId="77777777" w:rsidTr="00815CF8">
        <w:tc>
          <w:tcPr>
            <w:tcW w:w="1218" w:type="dxa"/>
            <w:hideMark/>
          </w:tcPr>
          <w:p w14:paraId="2A72AE43" w14:textId="6F5766DD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901" w:type="dxa"/>
            <w:hideMark/>
          </w:tcPr>
          <w:p w14:paraId="0C940E58" w14:textId="5CD784E3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444331.99</w:t>
            </w:r>
          </w:p>
        </w:tc>
        <w:tc>
          <w:tcPr>
            <w:tcW w:w="4226" w:type="dxa"/>
            <w:hideMark/>
          </w:tcPr>
          <w:p w14:paraId="26F6FCD1" w14:textId="6E396672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1239777.00</w:t>
            </w:r>
          </w:p>
        </w:tc>
      </w:tr>
      <w:tr w:rsidR="008117EE" w:rsidRPr="008117EE" w14:paraId="633611FC" w14:textId="77777777" w:rsidTr="00815CF8">
        <w:tc>
          <w:tcPr>
            <w:tcW w:w="1218" w:type="dxa"/>
            <w:hideMark/>
          </w:tcPr>
          <w:p w14:paraId="7C562E75" w14:textId="6DEEBFD7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901" w:type="dxa"/>
            <w:hideMark/>
          </w:tcPr>
          <w:p w14:paraId="1141441B" w14:textId="437E2C31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444342.99</w:t>
            </w:r>
          </w:p>
        </w:tc>
        <w:tc>
          <w:tcPr>
            <w:tcW w:w="4226" w:type="dxa"/>
            <w:hideMark/>
          </w:tcPr>
          <w:p w14:paraId="0FDE6E31" w14:textId="6AF16B5E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1239739.00</w:t>
            </w:r>
          </w:p>
        </w:tc>
      </w:tr>
      <w:tr w:rsidR="008117EE" w:rsidRPr="008117EE" w14:paraId="0DC129F5" w14:textId="77777777" w:rsidTr="00815CF8">
        <w:tc>
          <w:tcPr>
            <w:tcW w:w="1218" w:type="dxa"/>
          </w:tcPr>
          <w:p w14:paraId="54A53810" w14:textId="46735B51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901" w:type="dxa"/>
          </w:tcPr>
          <w:p w14:paraId="6164A403" w14:textId="52831EEC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444371.99</w:t>
            </w:r>
          </w:p>
        </w:tc>
        <w:tc>
          <w:tcPr>
            <w:tcW w:w="4226" w:type="dxa"/>
          </w:tcPr>
          <w:p w14:paraId="6CF4FE00" w14:textId="0B461E2D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1239690.00</w:t>
            </w:r>
          </w:p>
        </w:tc>
      </w:tr>
      <w:tr w:rsidR="008117EE" w:rsidRPr="008117EE" w14:paraId="16CE5EED" w14:textId="77777777" w:rsidTr="00815CF8">
        <w:tc>
          <w:tcPr>
            <w:tcW w:w="1218" w:type="dxa"/>
          </w:tcPr>
          <w:p w14:paraId="035F53AA" w14:textId="061C7421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901" w:type="dxa"/>
          </w:tcPr>
          <w:p w14:paraId="7B196158" w14:textId="0C9FDB27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444356.99</w:t>
            </w:r>
          </w:p>
        </w:tc>
        <w:tc>
          <w:tcPr>
            <w:tcW w:w="4226" w:type="dxa"/>
          </w:tcPr>
          <w:p w14:paraId="17B85CD7" w14:textId="6BA70D61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1239649.00</w:t>
            </w:r>
          </w:p>
        </w:tc>
      </w:tr>
      <w:tr w:rsidR="008117EE" w:rsidRPr="008117EE" w14:paraId="567229B5" w14:textId="77777777" w:rsidTr="00815CF8">
        <w:tc>
          <w:tcPr>
            <w:tcW w:w="1218" w:type="dxa"/>
          </w:tcPr>
          <w:p w14:paraId="37AB0AFD" w14:textId="74B6E27C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901" w:type="dxa"/>
          </w:tcPr>
          <w:p w14:paraId="37D151D2" w14:textId="271BB82B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444276.99</w:t>
            </w:r>
          </w:p>
        </w:tc>
        <w:tc>
          <w:tcPr>
            <w:tcW w:w="4226" w:type="dxa"/>
          </w:tcPr>
          <w:p w14:paraId="743CAAD2" w14:textId="6D750C88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1239600.00</w:t>
            </w:r>
          </w:p>
        </w:tc>
      </w:tr>
      <w:tr w:rsidR="008117EE" w:rsidRPr="008117EE" w14:paraId="62C0CD9D" w14:textId="77777777" w:rsidTr="00815CF8">
        <w:tc>
          <w:tcPr>
            <w:tcW w:w="1218" w:type="dxa"/>
          </w:tcPr>
          <w:p w14:paraId="6BB94D1E" w14:textId="199CF381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901" w:type="dxa"/>
          </w:tcPr>
          <w:p w14:paraId="3ED077E0" w14:textId="35364BD2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444215.99</w:t>
            </w:r>
          </w:p>
        </w:tc>
        <w:tc>
          <w:tcPr>
            <w:tcW w:w="4226" w:type="dxa"/>
          </w:tcPr>
          <w:p w14:paraId="5E93AF81" w14:textId="7F07745A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1239557.00</w:t>
            </w:r>
          </w:p>
        </w:tc>
      </w:tr>
      <w:tr w:rsidR="008117EE" w:rsidRPr="008117EE" w14:paraId="4B9B4B88" w14:textId="77777777" w:rsidTr="00815CF8">
        <w:tc>
          <w:tcPr>
            <w:tcW w:w="1218" w:type="dxa"/>
          </w:tcPr>
          <w:p w14:paraId="3C4303F2" w14:textId="1FAD8004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901" w:type="dxa"/>
          </w:tcPr>
          <w:p w14:paraId="71FB308E" w14:textId="5E14EA99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444233.21</w:t>
            </w:r>
          </w:p>
        </w:tc>
        <w:tc>
          <w:tcPr>
            <w:tcW w:w="4226" w:type="dxa"/>
          </w:tcPr>
          <w:p w14:paraId="4C82A907" w14:textId="6378E4EB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1239510.92</w:t>
            </w:r>
          </w:p>
        </w:tc>
      </w:tr>
      <w:tr w:rsidR="008117EE" w:rsidRPr="008117EE" w14:paraId="667CCDEA" w14:textId="77777777" w:rsidTr="00815CF8">
        <w:tc>
          <w:tcPr>
            <w:tcW w:w="1218" w:type="dxa"/>
          </w:tcPr>
          <w:p w14:paraId="730FF44A" w14:textId="5CF46B0A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901" w:type="dxa"/>
          </w:tcPr>
          <w:p w14:paraId="461BA8A7" w14:textId="27BB4117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444249.99</w:t>
            </w:r>
          </w:p>
        </w:tc>
        <w:tc>
          <w:tcPr>
            <w:tcW w:w="4226" w:type="dxa"/>
          </w:tcPr>
          <w:p w14:paraId="2E21EC8E" w14:textId="55BCDCC1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1239466.00</w:t>
            </w:r>
          </w:p>
        </w:tc>
      </w:tr>
      <w:tr w:rsidR="008117EE" w:rsidRPr="008117EE" w14:paraId="20AE1392" w14:textId="77777777" w:rsidTr="00815CF8">
        <w:tc>
          <w:tcPr>
            <w:tcW w:w="1218" w:type="dxa"/>
          </w:tcPr>
          <w:p w14:paraId="44562744" w14:textId="513196DD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901" w:type="dxa"/>
          </w:tcPr>
          <w:p w14:paraId="382D2DD4" w14:textId="7675796B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444206.99</w:t>
            </w:r>
          </w:p>
        </w:tc>
        <w:tc>
          <w:tcPr>
            <w:tcW w:w="4226" w:type="dxa"/>
          </w:tcPr>
          <w:p w14:paraId="3843EB7E" w14:textId="13BFF59C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1239449.00</w:t>
            </w:r>
          </w:p>
        </w:tc>
      </w:tr>
      <w:tr w:rsidR="008117EE" w:rsidRPr="008117EE" w14:paraId="2AAC8DA8" w14:textId="77777777" w:rsidTr="00815CF8">
        <w:tc>
          <w:tcPr>
            <w:tcW w:w="1218" w:type="dxa"/>
          </w:tcPr>
          <w:p w14:paraId="262D5084" w14:textId="38C32738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901" w:type="dxa"/>
          </w:tcPr>
          <w:p w14:paraId="3376982B" w14:textId="31C46A3C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444101.99</w:t>
            </w:r>
          </w:p>
        </w:tc>
        <w:tc>
          <w:tcPr>
            <w:tcW w:w="4226" w:type="dxa"/>
          </w:tcPr>
          <w:p w14:paraId="67B876A5" w14:textId="572C3FEF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1239389.00</w:t>
            </w:r>
          </w:p>
        </w:tc>
      </w:tr>
      <w:tr w:rsidR="008117EE" w:rsidRPr="008117EE" w14:paraId="0ABC2428" w14:textId="77777777" w:rsidTr="00815CF8">
        <w:tc>
          <w:tcPr>
            <w:tcW w:w="1218" w:type="dxa"/>
          </w:tcPr>
          <w:p w14:paraId="0FF98236" w14:textId="6EC3C747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901" w:type="dxa"/>
          </w:tcPr>
          <w:p w14:paraId="7204FFFF" w14:textId="67C0EA33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444053.99</w:t>
            </w:r>
          </w:p>
        </w:tc>
        <w:tc>
          <w:tcPr>
            <w:tcW w:w="4226" w:type="dxa"/>
          </w:tcPr>
          <w:p w14:paraId="44DDC42F" w14:textId="6EE586A8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1239366.00</w:t>
            </w:r>
          </w:p>
        </w:tc>
      </w:tr>
      <w:tr w:rsidR="008117EE" w:rsidRPr="008117EE" w14:paraId="2A264C07" w14:textId="77777777" w:rsidTr="00815CF8">
        <w:tc>
          <w:tcPr>
            <w:tcW w:w="1218" w:type="dxa"/>
          </w:tcPr>
          <w:p w14:paraId="37E1784F" w14:textId="1A3F798B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901" w:type="dxa"/>
          </w:tcPr>
          <w:p w14:paraId="5FD1320F" w14:textId="10268A89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444077.99</w:t>
            </w:r>
          </w:p>
        </w:tc>
        <w:tc>
          <w:tcPr>
            <w:tcW w:w="4226" w:type="dxa"/>
          </w:tcPr>
          <w:p w14:paraId="777A4E99" w14:textId="319D76B9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1239330.00</w:t>
            </w:r>
          </w:p>
        </w:tc>
      </w:tr>
      <w:tr w:rsidR="008117EE" w:rsidRPr="008117EE" w14:paraId="5B8FBD52" w14:textId="77777777" w:rsidTr="00815CF8">
        <w:tc>
          <w:tcPr>
            <w:tcW w:w="1218" w:type="dxa"/>
          </w:tcPr>
          <w:p w14:paraId="6F4FDD0D" w14:textId="345EE5A8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901" w:type="dxa"/>
          </w:tcPr>
          <w:p w14:paraId="65E034BB" w14:textId="379D22F7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444123.99</w:t>
            </w:r>
          </w:p>
        </w:tc>
        <w:tc>
          <w:tcPr>
            <w:tcW w:w="4226" w:type="dxa"/>
          </w:tcPr>
          <w:p w14:paraId="6553D142" w14:textId="22533BC5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1239334.00</w:t>
            </w:r>
          </w:p>
        </w:tc>
      </w:tr>
      <w:tr w:rsidR="008117EE" w:rsidRPr="008117EE" w14:paraId="75F88314" w14:textId="77777777" w:rsidTr="00815CF8">
        <w:tc>
          <w:tcPr>
            <w:tcW w:w="1218" w:type="dxa"/>
          </w:tcPr>
          <w:p w14:paraId="0012676F" w14:textId="59C9974A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901" w:type="dxa"/>
          </w:tcPr>
          <w:p w14:paraId="5D16ABD2" w14:textId="25BDE9D8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444138.99</w:t>
            </w:r>
          </w:p>
        </w:tc>
        <w:tc>
          <w:tcPr>
            <w:tcW w:w="4226" w:type="dxa"/>
          </w:tcPr>
          <w:p w14:paraId="49CA6E5B" w14:textId="01C0D5E5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1239301.00</w:t>
            </w:r>
          </w:p>
        </w:tc>
      </w:tr>
      <w:tr w:rsidR="008117EE" w:rsidRPr="008117EE" w14:paraId="3D601CC8" w14:textId="77777777" w:rsidTr="00815CF8">
        <w:tc>
          <w:tcPr>
            <w:tcW w:w="1218" w:type="dxa"/>
          </w:tcPr>
          <w:p w14:paraId="5472F3F6" w14:textId="2B3CF967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901" w:type="dxa"/>
          </w:tcPr>
          <w:p w14:paraId="5905F7D6" w14:textId="5D38A89A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444196.99</w:t>
            </w:r>
          </w:p>
        </w:tc>
        <w:tc>
          <w:tcPr>
            <w:tcW w:w="4226" w:type="dxa"/>
          </w:tcPr>
          <w:p w14:paraId="5501B3EB" w14:textId="61A90106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1239309.00</w:t>
            </w:r>
          </w:p>
        </w:tc>
      </w:tr>
      <w:tr w:rsidR="008117EE" w:rsidRPr="008117EE" w14:paraId="1154B05D" w14:textId="77777777" w:rsidTr="00815CF8">
        <w:tc>
          <w:tcPr>
            <w:tcW w:w="1218" w:type="dxa"/>
          </w:tcPr>
          <w:p w14:paraId="2E070825" w14:textId="78FE9581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901" w:type="dxa"/>
          </w:tcPr>
          <w:p w14:paraId="5ED0500D" w14:textId="59BA7F21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444199.99</w:t>
            </w:r>
          </w:p>
        </w:tc>
        <w:tc>
          <w:tcPr>
            <w:tcW w:w="4226" w:type="dxa"/>
          </w:tcPr>
          <w:p w14:paraId="789BF00A" w14:textId="62AC0C33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1239240.00</w:t>
            </w:r>
          </w:p>
        </w:tc>
      </w:tr>
      <w:tr w:rsidR="008117EE" w:rsidRPr="008117EE" w14:paraId="46F28C1E" w14:textId="77777777" w:rsidTr="00815CF8">
        <w:tc>
          <w:tcPr>
            <w:tcW w:w="1218" w:type="dxa"/>
          </w:tcPr>
          <w:p w14:paraId="26963E5F" w14:textId="61F6230D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901" w:type="dxa"/>
          </w:tcPr>
          <w:p w14:paraId="6CE37C6E" w14:textId="3AABA6DB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444203.99</w:t>
            </w:r>
          </w:p>
        </w:tc>
        <w:tc>
          <w:tcPr>
            <w:tcW w:w="4226" w:type="dxa"/>
          </w:tcPr>
          <w:p w14:paraId="6E297175" w14:textId="662CE012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1239200.00</w:t>
            </w:r>
          </w:p>
        </w:tc>
      </w:tr>
      <w:tr w:rsidR="008117EE" w:rsidRPr="008117EE" w14:paraId="792B36A7" w14:textId="77777777" w:rsidTr="00815CF8">
        <w:tc>
          <w:tcPr>
            <w:tcW w:w="1218" w:type="dxa"/>
          </w:tcPr>
          <w:p w14:paraId="52C79A40" w14:textId="09DC961D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901" w:type="dxa"/>
          </w:tcPr>
          <w:p w14:paraId="4E756A22" w14:textId="6E778A29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444301.99</w:t>
            </w:r>
          </w:p>
        </w:tc>
        <w:tc>
          <w:tcPr>
            <w:tcW w:w="4226" w:type="dxa"/>
          </w:tcPr>
          <w:p w14:paraId="09756EE0" w14:textId="7AFC2680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1239209.00</w:t>
            </w:r>
          </w:p>
        </w:tc>
      </w:tr>
      <w:tr w:rsidR="008117EE" w:rsidRPr="008117EE" w14:paraId="031F7094" w14:textId="77777777" w:rsidTr="00815CF8">
        <w:tc>
          <w:tcPr>
            <w:tcW w:w="1218" w:type="dxa"/>
          </w:tcPr>
          <w:p w14:paraId="7B7DDD7B" w14:textId="682E9356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901" w:type="dxa"/>
          </w:tcPr>
          <w:p w14:paraId="26A6C321" w14:textId="5DD74593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444320.99</w:t>
            </w:r>
          </w:p>
        </w:tc>
        <w:tc>
          <w:tcPr>
            <w:tcW w:w="4226" w:type="dxa"/>
          </w:tcPr>
          <w:p w14:paraId="66987DD0" w14:textId="2695087F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1239210.00</w:t>
            </w:r>
          </w:p>
        </w:tc>
      </w:tr>
      <w:tr w:rsidR="008117EE" w:rsidRPr="008117EE" w14:paraId="20651CDC" w14:textId="77777777" w:rsidTr="00815CF8">
        <w:tc>
          <w:tcPr>
            <w:tcW w:w="1218" w:type="dxa"/>
          </w:tcPr>
          <w:p w14:paraId="74BEE1FB" w14:textId="6210DEBD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901" w:type="dxa"/>
          </w:tcPr>
          <w:p w14:paraId="59F03F7C" w14:textId="3C3DE90E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444333.99</w:t>
            </w:r>
          </w:p>
        </w:tc>
        <w:tc>
          <w:tcPr>
            <w:tcW w:w="4226" w:type="dxa"/>
          </w:tcPr>
          <w:p w14:paraId="70C06810" w14:textId="2E22833F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1239240.00</w:t>
            </w:r>
          </w:p>
        </w:tc>
      </w:tr>
      <w:tr w:rsidR="008117EE" w:rsidRPr="008117EE" w14:paraId="54E32F70" w14:textId="77777777" w:rsidTr="00815CF8">
        <w:tc>
          <w:tcPr>
            <w:tcW w:w="1218" w:type="dxa"/>
          </w:tcPr>
          <w:p w14:paraId="3C6D6037" w14:textId="2A9FCB2F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901" w:type="dxa"/>
          </w:tcPr>
          <w:p w14:paraId="4B10EF21" w14:textId="4F428857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444351.99</w:t>
            </w:r>
          </w:p>
        </w:tc>
        <w:tc>
          <w:tcPr>
            <w:tcW w:w="4226" w:type="dxa"/>
          </w:tcPr>
          <w:p w14:paraId="63B293F6" w14:textId="46754946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1239257.00</w:t>
            </w:r>
          </w:p>
        </w:tc>
      </w:tr>
      <w:tr w:rsidR="008117EE" w:rsidRPr="008117EE" w14:paraId="4FC8C133" w14:textId="77777777" w:rsidTr="00815CF8">
        <w:tc>
          <w:tcPr>
            <w:tcW w:w="1218" w:type="dxa"/>
          </w:tcPr>
          <w:p w14:paraId="6E795F11" w14:textId="63A8A841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901" w:type="dxa"/>
          </w:tcPr>
          <w:p w14:paraId="4140F142" w14:textId="584BA093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444389.99</w:t>
            </w:r>
          </w:p>
        </w:tc>
        <w:tc>
          <w:tcPr>
            <w:tcW w:w="4226" w:type="dxa"/>
          </w:tcPr>
          <w:p w14:paraId="73744D5C" w14:textId="685C14DF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1239265.00</w:t>
            </w:r>
          </w:p>
        </w:tc>
      </w:tr>
      <w:tr w:rsidR="008117EE" w:rsidRPr="008117EE" w14:paraId="2CE96359" w14:textId="77777777" w:rsidTr="00815CF8">
        <w:tc>
          <w:tcPr>
            <w:tcW w:w="1218" w:type="dxa"/>
          </w:tcPr>
          <w:p w14:paraId="374DAEFE" w14:textId="10950B73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901" w:type="dxa"/>
          </w:tcPr>
          <w:p w14:paraId="3A3F1CE4" w14:textId="40E50482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444403.99</w:t>
            </w:r>
          </w:p>
        </w:tc>
        <w:tc>
          <w:tcPr>
            <w:tcW w:w="4226" w:type="dxa"/>
          </w:tcPr>
          <w:p w14:paraId="22442FC5" w14:textId="2CEABEE0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1239259.00</w:t>
            </w:r>
          </w:p>
        </w:tc>
      </w:tr>
      <w:tr w:rsidR="008117EE" w:rsidRPr="008117EE" w14:paraId="5E6B1AE5" w14:textId="77777777" w:rsidTr="00815CF8">
        <w:tc>
          <w:tcPr>
            <w:tcW w:w="1218" w:type="dxa"/>
          </w:tcPr>
          <w:p w14:paraId="0015E266" w14:textId="4DF3A413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901" w:type="dxa"/>
          </w:tcPr>
          <w:p w14:paraId="629B0A77" w14:textId="16EA416D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444440.86</w:t>
            </w:r>
          </w:p>
        </w:tc>
        <w:tc>
          <w:tcPr>
            <w:tcW w:w="4226" w:type="dxa"/>
          </w:tcPr>
          <w:p w14:paraId="70ED65E6" w14:textId="33DCA1E1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1239264.53</w:t>
            </w:r>
          </w:p>
        </w:tc>
      </w:tr>
      <w:tr w:rsidR="008117EE" w:rsidRPr="008117EE" w14:paraId="5B5BD645" w14:textId="77777777" w:rsidTr="00815CF8">
        <w:tc>
          <w:tcPr>
            <w:tcW w:w="1218" w:type="dxa"/>
          </w:tcPr>
          <w:p w14:paraId="5EFA6C8B" w14:textId="6D37F9B2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901" w:type="dxa"/>
          </w:tcPr>
          <w:p w14:paraId="482305D5" w14:textId="17731056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444463.30</w:t>
            </w:r>
          </w:p>
        </w:tc>
        <w:tc>
          <w:tcPr>
            <w:tcW w:w="4226" w:type="dxa"/>
          </w:tcPr>
          <w:p w14:paraId="02A3A775" w14:textId="344671A9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1239274.46</w:t>
            </w:r>
          </w:p>
        </w:tc>
      </w:tr>
      <w:tr w:rsidR="008117EE" w:rsidRPr="008117EE" w14:paraId="005A0147" w14:textId="77777777" w:rsidTr="00815CF8">
        <w:tc>
          <w:tcPr>
            <w:tcW w:w="1218" w:type="dxa"/>
          </w:tcPr>
          <w:p w14:paraId="5BDD06CA" w14:textId="17EFACA1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901" w:type="dxa"/>
          </w:tcPr>
          <w:p w14:paraId="495A55B0" w14:textId="60BE59EE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444456.99</w:t>
            </w:r>
          </w:p>
        </w:tc>
        <w:tc>
          <w:tcPr>
            <w:tcW w:w="4226" w:type="dxa"/>
          </w:tcPr>
          <w:p w14:paraId="299626C4" w14:textId="018CE593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1239334.00</w:t>
            </w:r>
          </w:p>
        </w:tc>
      </w:tr>
      <w:tr w:rsidR="008117EE" w:rsidRPr="008117EE" w14:paraId="5FAD2801" w14:textId="77777777" w:rsidTr="00815CF8">
        <w:tc>
          <w:tcPr>
            <w:tcW w:w="1218" w:type="dxa"/>
          </w:tcPr>
          <w:p w14:paraId="37CDC46F" w14:textId="10E494B8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901" w:type="dxa"/>
          </w:tcPr>
          <w:p w14:paraId="6BF5AD50" w14:textId="2C2A0EF7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444488.99</w:t>
            </w:r>
          </w:p>
        </w:tc>
        <w:tc>
          <w:tcPr>
            <w:tcW w:w="4226" w:type="dxa"/>
          </w:tcPr>
          <w:p w14:paraId="4B06D1D8" w14:textId="648CF571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1239344.00</w:t>
            </w:r>
          </w:p>
        </w:tc>
      </w:tr>
      <w:tr w:rsidR="008117EE" w:rsidRPr="008117EE" w14:paraId="1834F955" w14:textId="77777777" w:rsidTr="00815CF8">
        <w:tc>
          <w:tcPr>
            <w:tcW w:w="1218" w:type="dxa"/>
          </w:tcPr>
          <w:p w14:paraId="7E5BEF1D" w14:textId="434DFE15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901" w:type="dxa"/>
          </w:tcPr>
          <w:p w14:paraId="27F133D5" w14:textId="22193B0E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444553.99</w:t>
            </w:r>
          </w:p>
        </w:tc>
        <w:tc>
          <w:tcPr>
            <w:tcW w:w="4226" w:type="dxa"/>
          </w:tcPr>
          <w:p w14:paraId="6B5E3570" w14:textId="3CFB503E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1239366.00</w:t>
            </w:r>
          </w:p>
        </w:tc>
      </w:tr>
      <w:tr w:rsidR="008117EE" w:rsidRPr="008117EE" w14:paraId="26D3EF12" w14:textId="77777777" w:rsidTr="00815CF8">
        <w:tc>
          <w:tcPr>
            <w:tcW w:w="1218" w:type="dxa"/>
          </w:tcPr>
          <w:p w14:paraId="5DCF111A" w14:textId="2B875A0F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901" w:type="dxa"/>
          </w:tcPr>
          <w:p w14:paraId="6BCFFB7E" w14:textId="0296C719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444557.99</w:t>
            </w:r>
          </w:p>
        </w:tc>
        <w:tc>
          <w:tcPr>
            <w:tcW w:w="4226" w:type="dxa"/>
          </w:tcPr>
          <w:p w14:paraId="24F003F1" w14:textId="6D60AECB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1239357.00</w:t>
            </w:r>
          </w:p>
        </w:tc>
      </w:tr>
      <w:tr w:rsidR="008117EE" w:rsidRPr="008117EE" w14:paraId="59B76F74" w14:textId="77777777" w:rsidTr="00815CF8">
        <w:tc>
          <w:tcPr>
            <w:tcW w:w="1218" w:type="dxa"/>
          </w:tcPr>
          <w:p w14:paraId="5E9EDA2F" w14:textId="6D3B8CCE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901" w:type="dxa"/>
          </w:tcPr>
          <w:p w14:paraId="0F252826" w14:textId="2095A89C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444580.99</w:t>
            </w:r>
          </w:p>
        </w:tc>
        <w:tc>
          <w:tcPr>
            <w:tcW w:w="4226" w:type="dxa"/>
          </w:tcPr>
          <w:p w14:paraId="1F8202F0" w14:textId="28722032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1239341.00</w:t>
            </w:r>
          </w:p>
        </w:tc>
      </w:tr>
      <w:tr w:rsidR="008117EE" w:rsidRPr="008117EE" w14:paraId="4E911A43" w14:textId="77777777" w:rsidTr="00815CF8">
        <w:tc>
          <w:tcPr>
            <w:tcW w:w="1218" w:type="dxa"/>
          </w:tcPr>
          <w:p w14:paraId="1C7E01A6" w14:textId="2FA9519C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3901" w:type="dxa"/>
          </w:tcPr>
          <w:p w14:paraId="29120935" w14:textId="0DAC9C46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444617.60</w:t>
            </w:r>
          </w:p>
        </w:tc>
        <w:tc>
          <w:tcPr>
            <w:tcW w:w="4226" w:type="dxa"/>
          </w:tcPr>
          <w:p w14:paraId="33F8102B" w14:textId="31F3F1A9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1239303.27</w:t>
            </w:r>
          </w:p>
        </w:tc>
      </w:tr>
      <w:tr w:rsidR="008117EE" w:rsidRPr="008117EE" w14:paraId="08130024" w14:textId="77777777" w:rsidTr="00815CF8">
        <w:tc>
          <w:tcPr>
            <w:tcW w:w="1218" w:type="dxa"/>
          </w:tcPr>
          <w:p w14:paraId="03560952" w14:textId="5BF91854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3901" w:type="dxa"/>
          </w:tcPr>
          <w:p w14:paraId="16B03CDF" w14:textId="7E2748A3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444637.59</w:t>
            </w:r>
          </w:p>
        </w:tc>
        <w:tc>
          <w:tcPr>
            <w:tcW w:w="4226" w:type="dxa"/>
          </w:tcPr>
          <w:p w14:paraId="021C05B1" w14:textId="441A88FB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1239308.03</w:t>
            </w:r>
          </w:p>
        </w:tc>
      </w:tr>
      <w:tr w:rsidR="008117EE" w:rsidRPr="008117EE" w14:paraId="4EF1634E" w14:textId="77777777" w:rsidTr="00815CF8">
        <w:tc>
          <w:tcPr>
            <w:tcW w:w="1218" w:type="dxa"/>
          </w:tcPr>
          <w:p w14:paraId="0E070115" w14:textId="1D7B8692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3901" w:type="dxa"/>
          </w:tcPr>
          <w:p w14:paraId="3DC131D6" w14:textId="26E663B6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444657.58</w:t>
            </w:r>
          </w:p>
        </w:tc>
        <w:tc>
          <w:tcPr>
            <w:tcW w:w="4226" w:type="dxa"/>
          </w:tcPr>
          <w:p w14:paraId="37A1A2DA" w14:textId="6F8BFA55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1239331.82</w:t>
            </w:r>
          </w:p>
        </w:tc>
      </w:tr>
      <w:tr w:rsidR="008117EE" w:rsidRPr="008117EE" w14:paraId="5FE8EBA3" w14:textId="77777777" w:rsidTr="00815CF8">
        <w:tc>
          <w:tcPr>
            <w:tcW w:w="1218" w:type="dxa"/>
          </w:tcPr>
          <w:p w14:paraId="7C0E40C2" w14:textId="05A4BFD5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901" w:type="dxa"/>
          </w:tcPr>
          <w:p w14:paraId="49D74BA3" w14:textId="1C600C46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444653.58</w:t>
            </w:r>
          </w:p>
        </w:tc>
        <w:tc>
          <w:tcPr>
            <w:tcW w:w="4226" w:type="dxa"/>
          </w:tcPr>
          <w:p w14:paraId="637D7B1D" w14:textId="2BC38E41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1239375.42</w:t>
            </w:r>
          </w:p>
        </w:tc>
      </w:tr>
      <w:tr w:rsidR="008117EE" w:rsidRPr="008117EE" w14:paraId="2C907D0E" w14:textId="77777777" w:rsidTr="00815CF8">
        <w:tc>
          <w:tcPr>
            <w:tcW w:w="1218" w:type="dxa"/>
          </w:tcPr>
          <w:p w14:paraId="50FAD4BF" w14:textId="3E1A4AB1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3901" w:type="dxa"/>
          </w:tcPr>
          <w:p w14:paraId="41C07C1A" w14:textId="11B04285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444630.45</w:t>
            </w:r>
          </w:p>
        </w:tc>
        <w:tc>
          <w:tcPr>
            <w:tcW w:w="4226" w:type="dxa"/>
          </w:tcPr>
          <w:p w14:paraId="1065CDAF" w14:textId="31F4901B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1239410.70</w:t>
            </w:r>
          </w:p>
        </w:tc>
      </w:tr>
      <w:tr w:rsidR="008117EE" w:rsidRPr="008117EE" w14:paraId="1A073A0F" w14:textId="77777777" w:rsidTr="00815CF8">
        <w:tc>
          <w:tcPr>
            <w:tcW w:w="1218" w:type="dxa"/>
          </w:tcPr>
          <w:p w14:paraId="3092EEDE" w14:textId="224AFEA2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3901" w:type="dxa"/>
          </w:tcPr>
          <w:p w14:paraId="0FE27E89" w14:textId="321754A2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444605.99</w:t>
            </w:r>
          </w:p>
        </w:tc>
        <w:tc>
          <w:tcPr>
            <w:tcW w:w="4226" w:type="dxa"/>
          </w:tcPr>
          <w:p w14:paraId="7F1D16F9" w14:textId="4416A524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1239448.00</w:t>
            </w:r>
          </w:p>
        </w:tc>
      </w:tr>
      <w:tr w:rsidR="008117EE" w:rsidRPr="008117EE" w14:paraId="4EC2D1DB" w14:textId="77777777" w:rsidTr="00815CF8">
        <w:tc>
          <w:tcPr>
            <w:tcW w:w="1218" w:type="dxa"/>
          </w:tcPr>
          <w:p w14:paraId="0179066B" w14:textId="22F99EEB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3901" w:type="dxa"/>
          </w:tcPr>
          <w:p w14:paraId="1AF7FA62" w14:textId="5D526779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444642.99</w:t>
            </w:r>
          </w:p>
        </w:tc>
        <w:tc>
          <w:tcPr>
            <w:tcW w:w="4226" w:type="dxa"/>
          </w:tcPr>
          <w:p w14:paraId="364D4E55" w14:textId="3D587F73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1239459.00</w:t>
            </w:r>
          </w:p>
        </w:tc>
      </w:tr>
      <w:tr w:rsidR="008117EE" w:rsidRPr="008117EE" w14:paraId="330ECBD8" w14:textId="77777777" w:rsidTr="00815CF8">
        <w:tc>
          <w:tcPr>
            <w:tcW w:w="1218" w:type="dxa"/>
          </w:tcPr>
          <w:p w14:paraId="2B1117A5" w14:textId="59AEDE35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3901" w:type="dxa"/>
          </w:tcPr>
          <w:p w14:paraId="49C4EC15" w14:textId="248F6EB2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444652.99</w:t>
            </w:r>
          </w:p>
        </w:tc>
        <w:tc>
          <w:tcPr>
            <w:tcW w:w="4226" w:type="dxa"/>
          </w:tcPr>
          <w:p w14:paraId="22A1C4FC" w14:textId="2D967B88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1239494.00</w:t>
            </w:r>
          </w:p>
        </w:tc>
      </w:tr>
      <w:tr w:rsidR="008117EE" w:rsidRPr="008117EE" w14:paraId="12D096EE" w14:textId="77777777" w:rsidTr="00815CF8">
        <w:tc>
          <w:tcPr>
            <w:tcW w:w="1218" w:type="dxa"/>
          </w:tcPr>
          <w:p w14:paraId="76BCF6B7" w14:textId="673AF350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3901" w:type="dxa"/>
          </w:tcPr>
          <w:p w14:paraId="4A51CAD5" w14:textId="5B952F82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444612.99</w:t>
            </w:r>
          </w:p>
        </w:tc>
        <w:tc>
          <w:tcPr>
            <w:tcW w:w="4226" w:type="dxa"/>
          </w:tcPr>
          <w:p w14:paraId="3EDF2D10" w14:textId="054C7A34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1239541.00</w:t>
            </w:r>
          </w:p>
        </w:tc>
      </w:tr>
      <w:tr w:rsidR="008117EE" w:rsidRPr="008117EE" w14:paraId="13A36D32" w14:textId="77777777" w:rsidTr="00815CF8">
        <w:tc>
          <w:tcPr>
            <w:tcW w:w="1218" w:type="dxa"/>
          </w:tcPr>
          <w:p w14:paraId="183FB2E0" w14:textId="7FA0CA30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3901" w:type="dxa"/>
          </w:tcPr>
          <w:p w14:paraId="5EBE081A" w14:textId="56798806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444639.99</w:t>
            </w:r>
          </w:p>
        </w:tc>
        <w:tc>
          <w:tcPr>
            <w:tcW w:w="4226" w:type="dxa"/>
          </w:tcPr>
          <w:p w14:paraId="3B49A749" w14:textId="0F64404C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1239576.00</w:t>
            </w:r>
          </w:p>
        </w:tc>
      </w:tr>
      <w:tr w:rsidR="008117EE" w:rsidRPr="008117EE" w14:paraId="54D7DBE7" w14:textId="77777777" w:rsidTr="00815CF8">
        <w:tc>
          <w:tcPr>
            <w:tcW w:w="1218" w:type="dxa"/>
          </w:tcPr>
          <w:p w14:paraId="5BE39155" w14:textId="781BFE10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3901" w:type="dxa"/>
          </w:tcPr>
          <w:p w14:paraId="444B5B52" w14:textId="64EEA126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444643.99</w:t>
            </w:r>
          </w:p>
        </w:tc>
        <w:tc>
          <w:tcPr>
            <w:tcW w:w="4226" w:type="dxa"/>
          </w:tcPr>
          <w:p w14:paraId="19FB32C8" w14:textId="31A919E1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1239607.00</w:t>
            </w:r>
          </w:p>
        </w:tc>
      </w:tr>
      <w:tr w:rsidR="008117EE" w:rsidRPr="008117EE" w14:paraId="460E35B8" w14:textId="77777777" w:rsidTr="00815CF8">
        <w:tc>
          <w:tcPr>
            <w:tcW w:w="1218" w:type="dxa"/>
          </w:tcPr>
          <w:p w14:paraId="01703F47" w14:textId="2A2FADE9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3901" w:type="dxa"/>
          </w:tcPr>
          <w:p w14:paraId="4A383E3D" w14:textId="022F83DD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444644.99</w:t>
            </w:r>
          </w:p>
        </w:tc>
        <w:tc>
          <w:tcPr>
            <w:tcW w:w="4226" w:type="dxa"/>
          </w:tcPr>
          <w:p w14:paraId="6AB893E2" w14:textId="73E25BF2" w:rsidR="00815CF8" w:rsidRPr="008117EE" w:rsidRDefault="00815CF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1239633.00</w:t>
            </w:r>
          </w:p>
        </w:tc>
      </w:tr>
      <w:tr w:rsidR="008117EE" w:rsidRPr="008117EE" w14:paraId="621C4DE1" w14:textId="77777777" w:rsidTr="00815CF8">
        <w:tc>
          <w:tcPr>
            <w:tcW w:w="1218" w:type="dxa"/>
          </w:tcPr>
          <w:p w14:paraId="6F004CBB" w14:textId="77777777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01" w:type="dxa"/>
          </w:tcPr>
          <w:p w14:paraId="798C8BCE" w14:textId="77777777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26" w:type="dxa"/>
          </w:tcPr>
          <w:p w14:paraId="1FDC5101" w14:textId="77777777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117EE" w:rsidRPr="008117EE" w14:paraId="11038C0F" w14:textId="77777777" w:rsidTr="00815CF8">
        <w:tc>
          <w:tcPr>
            <w:tcW w:w="1218" w:type="dxa"/>
          </w:tcPr>
          <w:p w14:paraId="775C99C7" w14:textId="3690EB40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3901" w:type="dxa"/>
          </w:tcPr>
          <w:p w14:paraId="36846925" w14:textId="76272E5E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444753.99</w:t>
            </w:r>
          </w:p>
        </w:tc>
        <w:tc>
          <w:tcPr>
            <w:tcW w:w="4226" w:type="dxa"/>
          </w:tcPr>
          <w:p w14:paraId="10C2820B" w14:textId="582ABC2A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1240086.00</w:t>
            </w:r>
          </w:p>
        </w:tc>
      </w:tr>
      <w:tr w:rsidR="008117EE" w:rsidRPr="008117EE" w14:paraId="075D8F8E" w14:textId="77777777" w:rsidTr="00815CF8">
        <w:tc>
          <w:tcPr>
            <w:tcW w:w="1218" w:type="dxa"/>
          </w:tcPr>
          <w:p w14:paraId="6753F2AC" w14:textId="1C768A95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3901" w:type="dxa"/>
          </w:tcPr>
          <w:p w14:paraId="1A919FE8" w14:textId="109FEBBC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444771.99</w:t>
            </w:r>
          </w:p>
        </w:tc>
        <w:tc>
          <w:tcPr>
            <w:tcW w:w="4226" w:type="dxa"/>
          </w:tcPr>
          <w:p w14:paraId="5FB03E94" w14:textId="62233CE6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1239874.00</w:t>
            </w:r>
          </w:p>
        </w:tc>
      </w:tr>
      <w:tr w:rsidR="008117EE" w:rsidRPr="008117EE" w14:paraId="0BAB8A93" w14:textId="77777777" w:rsidTr="00815CF8">
        <w:tc>
          <w:tcPr>
            <w:tcW w:w="1218" w:type="dxa"/>
          </w:tcPr>
          <w:p w14:paraId="13673020" w14:textId="20866EB4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3901" w:type="dxa"/>
          </w:tcPr>
          <w:p w14:paraId="78ADF1A5" w14:textId="63249378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444812.99</w:t>
            </w:r>
          </w:p>
        </w:tc>
        <w:tc>
          <w:tcPr>
            <w:tcW w:w="4226" w:type="dxa"/>
          </w:tcPr>
          <w:p w14:paraId="441C45B8" w14:textId="0D3A4AE6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1239890.00</w:t>
            </w:r>
          </w:p>
        </w:tc>
      </w:tr>
      <w:tr w:rsidR="008117EE" w:rsidRPr="008117EE" w14:paraId="7DAEC1AB" w14:textId="77777777" w:rsidTr="00815CF8">
        <w:tc>
          <w:tcPr>
            <w:tcW w:w="1218" w:type="dxa"/>
          </w:tcPr>
          <w:p w14:paraId="07D2AC8A" w14:textId="517688A8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3901" w:type="dxa"/>
          </w:tcPr>
          <w:p w14:paraId="3831DCB6" w14:textId="632CC693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444847.99</w:t>
            </w:r>
          </w:p>
        </w:tc>
        <w:tc>
          <w:tcPr>
            <w:tcW w:w="4226" w:type="dxa"/>
          </w:tcPr>
          <w:p w14:paraId="6BECFCE5" w14:textId="47CAD54F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1239899.00</w:t>
            </w:r>
          </w:p>
        </w:tc>
      </w:tr>
      <w:tr w:rsidR="008117EE" w:rsidRPr="008117EE" w14:paraId="207D0644" w14:textId="77777777" w:rsidTr="00815CF8">
        <w:tc>
          <w:tcPr>
            <w:tcW w:w="1218" w:type="dxa"/>
          </w:tcPr>
          <w:p w14:paraId="45ED9734" w14:textId="4FB89B41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3901" w:type="dxa"/>
          </w:tcPr>
          <w:p w14:paraId="46CE84D3" w14:textId="23EAE855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444909.99</w:t>
            </w:r>
          </w:p>
        </w:tc>
        <w:tc>
          <w:tcPr>
            <w:tcW w:w="4226" w:type="dxa"/>
          </w:tcPr>
          <w:p w14:paraId="7BCA71CF" w14:textId="05DFB8A9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1239890.00</w:t>
            </w:r>
          </w:p>
        </w:tc>
      </w:tr>
      <w:tr w:rsidR="008117EE" w:rsidRPr="008117EE" w14:paraId="528DECEE" w14:textId="77777777" w:rsidTr="00815CF8">
        <w:tc>
          <w:tcPr>
            <w:tcW w:w="1218" w:type="dxa"/>
          </w:tcPr>
          <w:p w14:paraId="4A8CAB56" w14:textId="7EBC6C64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3901" w:type="dxa"/>
          </w:tcPr>
          <w:p w14:paraId="1195EAC5" w14:textId="5F7E532A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444958.99</w:t>
            </w:r>
          </w:p>
        </w:tc>
        <w:tc>
          <w:tcPr>
            <w:tcW w:w="4226" w:type="dxa"/>
          </w:tcPr>
          <w:p w14:paraId="3F5C49F4" w14:textId="0C495A1D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1239892.00</w:t>
            </w:r>
          </w:p>
        </w:tc>
      </w:tr>
      <w:tr w:rsidR="008117EE" w:rsidRPr="008117EE" w14:paraId="5C627313" w14:textId="77777777" w:rsidTr="00815CF8">
        <w:tc>
          <w:tcPr>
            <w:tcW w:w="1218" w:type="dxa"/>
          </w:tcPr>
          <w:p w14:paraId="64E6D01C" w14:textId="4CD6E6CB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3901" w:type="dxa"/>
          </w:tcPr>
          <w:p w14:paraId="05CAA3A8" w14:textId="4D78B1C9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444992.99</w:t>
            </w:r>
          </w:p>
        </w:tc>
        <w:tc>
          <w:tcPr>
            <w:tcW w:w="4226" w:type="dxa"/>
          </w:tcPr>
          <w:p w14:paraId="49F52392" w14:textId="2A49403E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1239891.00</w:t>
            </w:r>
          </w:p>
        </w:tc>
      </w:tr>
      <w:tr w:rsidR="008117EE" w:rsidRPr="008117EE" w14:paraId="1AED032B" w14:textId="77777777" w:rsidTr="00815CF8">
        <w:tc>
          <w:tcPr>
            <w:tcW w:w="1218" w:type="dxa"/>
          </w:tcPr>
          <w:p w14:paraId="79A2C2A1" w14:textId="7988E24E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3901" w:type="dxa"/>
          </w:tcPr>
          <w:p w14:paraId="741197B1" w14:textId="2701E38A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445005.99</w:t>
            </w:r>
          </w:p>
        </w:tc>
        <w:tc>
          <w:tcPr>
            <w:tcW w:w="4226" w:type="dxa"/>
          </w:tcPr>
          <w:p w14:paraId="61F54F38" w14:textId="0E82DA2F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1239899.00</w:t>
            </w:r>
          </w:p>
        </w:tc>
      </w:tr>
      <w:tr w:rsidR="008117EE" w:rsidRPr="008117EE" w14:paraId="5DCD4596" w14:textId="77777777" w:rsidTr="00815CF8">
        <w:tc>
          <w:tcPr>
            <w:tcW w:w="1218" w:type="dxa"/>
          </w:tcPr>
          <w:p w14:paraId="2AFF94CF" w14:textId="135EC658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29FC8A77" w14:textId="655A7ED4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445015.99</w:t>
            </w:r>
          </w:p>
        </w:tc>
        <w:tc>
          <w:tcPr>
            <w:tcW w:w="4226" w:type="dxa"/>
          </w:tcPr>
          <w:p w14:paraId="5858B2B9" w14:textId="5BC083F3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1239886.00</w:t>
            </w:r>
          </w:p>
        </w:tc>
      </w:tr>
      <w:tr w:rsidR="008117EE" w:rsidRPr="008117EE" w14:paraId="6EC15B75" w14:textId="77777777" w:rsidTr="00815CF8">
        <w:tc>
          <w:tcPr>
            <w:tcW w:w="1218" w:type="dxa"/>
          </w:tcPr>
          <w:p w14:paraId="4097E4A0" w14:textId="35EBE91F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1E2A9DED" w14:textId="14EB14E8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445039.99</w:t>
            </w:r>
          </w:p>
        </w:tc>
        <w:tc>
          <w:tcPr>
            <w:tcW w:w="4226" w:type="dxa"/>
          </w:tcPr>
          <w:p w14:paraId="63F951BB" w14:textId="198DD336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1239903.00</w:t>
            </w:r>
          </w:p>
        </w:tc>
      </w:tr>
      <w:tr w:rsidR="008117EE" w:rsidRPr="008117EE" w14:paraId="68ABDF40" w14:textId="77777777" w:rsidTr="00815CF8">
        <w:tc>
          <w:tcPr>
            <w:tcW w:w="1218" w:type="dxa"/>
          </w:tcPr>
          <w:p w14:paraId="277CF894" w14:textId="365B2B38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00590D54" w14:textId="3E863A81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445068.99</w:t>
            </w:r>
          </w:p>
        </w:tc>
        <w:tc>
          <w:tcPr>
            <w:tcW w:w="4226" w:type="dxa"/>
          </w:tcPr>
          <w:p w14:paraId="7360EE88" w14:textId="3E7F4772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1239906.00</w:t>
            </w:r>
          </w:p>
        </w:tc>
      </w:tr>
      <w:tr w:rsidR="008117EE" w:rsidRPr="008117EE" w14:paraId="50DAD340" w14:textId="77777777" w:rsidTr="00815CF8">
        <w:tc>
          <w:tcPr>
            <w:tcW w:w="1218" w:type="dxa"/>
          </w:tcPr>
          <w:p w14:paraId="7E4C44DB" w14:textId="6295DED4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4EFA9139" w14:textId="3EADAF5B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445101.99</w:t>
            </w:r>
          </w:p>
        </w:tc>
        <w:tc>
          <w:tcPr>
            <w:tcW w:w="4226" w:type="dxa"/>
          </w:tcPr>
          <w:p w14:paraId="7DA227B9" w14:textId="282CFB38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1239919.00</w:t>
            </w:r>
          </w:p>
        </w:tc>
      </w:tr>
      <w:tr w:rsidR="008117EE" w:rsidRPr="008117EE" w14:paraId="69A4067F" w14:textId="77777777" w:rsidTr="00815CF8">
        <w:tc>
          <w:tcPr>
            <w:tcW w:w="1218" w:type="dxa"/>
          </w:tcPr>
          <w:p w14:paraId="68DBA1A0" w14:textId="2A9262E7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4CD472C2" w14:textId="35F934C5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445110.99</w:t>
            </w:r>
          </w:p>
        </w:tc>
        <w:tc>
          <w:tcPr>
            <w:tcW w:w="4226" w:type="dxa"/>
          </w:tcPr>
          <w:p w14:paraId="0D434B14" w14:textId="346A2C7A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1239925.00</w:t>
            </w:r>
          </w:p>
        </w:tc>
      </w:tr>
      <w:tr w:rsidR="008117EE" w:rsidRPr="008117EE" w14:paraId="14B81A78" w14:textId="77777777" w:rsidTr="00815CF8">
        <w:tc>
          <w:tcPr>
            <w:tcW w:w="1218" w:type="dxa"/>
          </w:tcPr>
          <w:p w14:paraId="20F2BFB2" w14:textId="4CE9035F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1BB0C2EB" w14:textId="1CC494FC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445166.99</w:t>
            </w:r>
          </w:p>
        </w:tc>
        <w:tc>
          <w:tcPr>
            <w:tcW w:w="4226" w:type="dxa"/>
          </w:tcPr>
          <w:p w14:paraId="67326E23" w14:textId="3C94449D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1239929.00</w:t>
            </w:r>
          </w:p>
        </w:tc>
      </w:tr>
      <w:tr w:rsidR="008117EE" w:rsidRPr="008117EE" w14:paraId="1126550F" w14:textId="77777777" w:rsidTr="00815CF8">
        <w:tc>
          <w:tcPr>
            <w:tcW w:w="1218" w:type="dxa"/>
          </w:tcPr>
          <w:p w14:paraId="7D4397D3" w14:textId="223329FB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25247596" w14:textId="57330A76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445182.99</w:t>
            </w:r>
          </w:p>
        </w:tc>
        <w:tc>
          <w:tcPr>
            <w:tcW w:w="4226" w:type="dxa"/>
          </w:tcPr>
          <w:p w14:paraId="02BFBF9B" w14:textId="5C252B61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1239935.00</w:t>
            </w:r>
          </w:p>
        </w:tc>
      </w:tr>
      <w:tr w:rsidR="008117EE" w:rsidRPr="008117EE" w14:paraId="5C379D8F" w14:textId="77777777" w:rsidTr="00815CF8">
        <w:tc>
          <w:tcPr>
            <w:tcW w:w="1218" w:type="dxa"/>
          </w:tcPr>
          <w:p w14:paraId="33A291CA" w14:textId="1FDE4D30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7EBFC4BA" w14:textId="2AE0D756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445200.99</w:t>
            </w:r>
          </w:p>
        </w:tc>
        <w:tc>
          <w:tcPr>
            <w:tcW w:w="4226" w:type="dxa"/>
          </w:tcPr>
          <w:p w14:paraId="1DEB0550" w14:textId="0EB1BF22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1239932.00</w:t>
            </w:r>
          </w:p>
        </w:tc>
      </w:tr>
      <w:tr w:rsidR="008117EE" w:rsidRPr="008117EE" w14:paraId="345172BC" w14:textId="77777777" w:rsidTr="00815CF8">
        <w:tc>
          <w:tcPr>
            <w:tcW w:w="1218" w:type="dxa"/>
          </w:tcPr>
          <w:p w14:paraId="135E04F8" w14:textId="2E43FD76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18F1649B" w14:textId="5402347D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445215.99</w:t>
            </w:r>
          </w:p>
        </w:tc>
        <w:tc>
          <w:tcPr>
            <w:tcW w:w="4226" w:type="dxa"/>
          </w:tcPr>
          <w:p w14:paraId="7FAD3EDC" w14:textId="73A47D4B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1239916.00</w:t>
            </w:r>
          </w:p>
        </w:tc>
      </w:tr>
      <w:tr w:rsidR="008117EE" w:rsidRPr="008117EE" w14:paraId="4D275981" w14:textId="77777777" w:rsidTr="00815CF8">
        <w:tc>
          <w:tcPr>
            <w:tcW w:w="1218" w:type="dxa"/>
          </w:tcPr>
          <w:p w14:paraId="645179DF" w14:textId="015F553D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24BD5234" w14:textId="4388AA99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445242.99</w:t>
            </w:r>
          </w:p>
        </w:tc>
        <w:tc>
          <w:tcPr>
            <w:tcW w:w="4226" w:type="dxa"/>
          </w:tcPr>
          <w:p w14:paraId="0E0767D7" w14:textId="6D058C6A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1239914.00</w:t>
            </w:r>
          </w:p>
        </w:tc>
      </w:tr>
      <w:tr w:rsidR="008117EE" w:rsidRPr="008117EE" w14:paraId="3D3FCC44" w14:textId="77777777" w:rsidTr="00815CF8">
        <w:tc>
          <w:tcPr>
            <w:tcW w:w="1218" w:type="dxa"/>
          </w:tcPr>
          <w:p w14:paraId="68C59AA1" w14:textId="4155AF92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7FC9F23E" w14:textId="40ACF6C8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445285.99</w:t>
            </w:r>
          </w:p>
        </w:tc>
        <w:tc>
          <w:tcPr>
            <w:tcW w:w="4226" w:type="dxa"/>
          </w:tcPr>
          <w:p w14:paraId="015F39FA" w14:textId="468430CB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1239910.00</w:t>
            </w:r>
          </w:p>
        </w:tc>
      </w:tr>
      <w:tr w:rsidR="008117EE" w:rsidRPr="008117EE" w14:paraId="1EC47669" w14:textId="77777777" w:rsidTr="00815CF8">
        <w:tc>
          <w:tcPr>
            <w:tcW w:w="1218" w:type="dxa"/>
          </w:tcPr>
          <w:p w14:paraId="33A65CDC" w14:textId="0F3D468A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10452A48" w14:textId="6B3A73F5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445294.99</w:t>
            </w:r>
          </w:p>
        </w:tc>
        <w:tc>
          <w:tcPr>
            <w:tcW w:w="4226" w:type="dxa"/>
          </w:tcPr>
          <w:p w14:paraId="4873D523" w14:textId="3C7F62EF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1239902.00</w:t>
            </w:r>
          </w:p>
        </w:tc>
      </w:tr>
      <w:tr w:rsidR="008117EE" w:rsidRPr="008117EE" w14:paraId="00A2C2E7" w14:textId="77777777" w:rsidTr="00815CF8">
        <w:tc>
          <w:tcPr>
            <w:tcW w:w="1218" w:type="dxa"/>
          </w:tcPr>
          <w:p w14:paraId="3FEBC0DB" w14:textId="3CC7DA8C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52526D7F" w14:textId="682B954D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445325.99</w:t>
            </w:r>
          </w:p>
        </w:tc>
        <w:tc>
          <w:tcPr>
            <w:tcW w:w="4226" w:type="dxa"/>
          </w:tcPr>
          <w:p w14:paraId="3F3F761B" w14:textId="6B0BA747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1239924.00</w:t>
            </w:r>
          </w:p>
        </w:tc>
      </w:tr>
      <w:tr w:rsidR="008117EE" w:rsidRPr="008117EE" w14:paraId="4808FB18" w14:textId="77777777" w:rsidTr="00815CF8">
        <w:tc>
          <w:tcPr>
            <w:tcW w:w="1218" w:type="dxa"/>
          </w:tcPr>
          <w:p w14:paraId="122E6A40" w14:textId="5A181276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19AEE288" w14:textId="597D18ED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445347.99</w:t>
            </w:r>
          </w:p>
        </w:tc>
        <w:tc>
          <w:tcPr>
            <w:tcW w:w="4226" w:type="dxa"/>
          </w:tcPr>
          <w:p w14:paraId="6535479B" w14:textId="2F3222FA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1239935.00</w:t>
            </w:r>
          </w:p>
        </w:tc>
      </w:tr>
      <w:tr w:rsidR="008117EE" w:rsidRPr="008117EE" w14:paraId="08BEFC9C" w14:textId="77777777" w:rsidTr="00815CF8">
        <w:tc>
          <w:tcPr>
            <w:tcW w:w="1218" w:type="dxa"/>
          </w:tcPr>
          <w:p w14:paraId="065E29D8" w14:textId="68891E65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6577FDFC" w14:textId="31EF5CF4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445375.99</w:t>
            </w:r>
          </w:p>
        </w:tc>
        <w:tc>
          <w:tcPr>
            <w:tcW w:w="4226" w:type="dxa"/>
          </w:tcPr>
          <w:p w14:paraId="4757A76E" w14:textId="46CDDC40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1239960.00</w:t>
            </w:r>
          </w:p>
        </w:tc>
      </w:tr>
      <w:tr w:rsidR="008117EE" w:rsidRPr="008117EE" w14:paraId="35860DC7" w14:textId="77777777" w:rsidTr="00815CF8">
        <w:tc>
          <w:tcPr>
            <w:tcW w:w="1218" w:type="dxa"/>
          </w:tcPr>
          <w:p w14:paraId="52ECAD9A" w14:textId="6F5FE740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5CCCD88A" w14:textId="0004DA40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445393.99</w:t>
            </w:r>
          </w:p>
        </w:tc>
        <w:tc>
          <w:tcPr>
            <w:tcW w:w="4226" w:type="dxa"/>
          </w:tcPr>
          <w:p w14:paraId="399C200B" w14:textId="553589EA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1239934.00</w:t>
            </w:r>
          </w:p>
        </w:tc>
      </w:tr>
      <w:tr w:rsidR="008117EE" w:rsidRPr="008117EE" w14:paraId="61023912" w14:textId="77777777" w:rsidTr="00815CF8">
        <w:tc>
          <w:tcPr>
            <w:tcW w:w="1218" w:type="dxa"/>
          </w:tcPr>
          <w:p w14:paraId="59E4A644" w14:textId="4D3764EE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33CB728B" w14:textId="14DB7239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445455.99</w:t>
            </w:r>
          </w:p>
        </w:tc>
        <w:tc>
          <w:tcPr>
            <w:tcW w:w="4226" w:type="dxa"/>
          </w:tcPr>
          <w:p w14:paraId="1EF6114B" w14:textId="41B9B239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1239916.00</w:t>
            </w:r>
          </w:p>
        </w:tc>
      </w:tr>
      <w:tr w:rsidR="008117EE" w:rsidRPr="008117EE" w14:paraId="71C5FDF4" w14:textId="77777777" w:rsidTr="00815CF8">
        <w:tc>
          <w:tcPr>
            <w:tcW w:w="1218" w:type="dxa"/>
          </w:tcPr>
          <w:p w14:paraId="79224183" w14:textId="6127E0D7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323831FB" w14:textId="1AF36368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445459.99</w:t>
            </w:r>
          </w:p>
        </w:tc>
        <w:tc>
          <w:tcPr>
            <w:tcW w:w="4226" w:type="dxa"/>
          </w:tcPr>
          <w:p w14:paraId="30E23989" w14:textId="063959D0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1239898.00</w:t>
            </w:r>
          </w:p>
        </w:tc>
      </w:tr>
      <w:tr w:rsidR="008117EE" w:rsidRPr="008117EE" w14:paraId="365B0778" w14:textId="77777777" w:rsidTr="00815CF8">
        <w:tc>
          <w:tcPr>
            <w:tcW w:w="1218" w:type="dxa"/>
          </w:tcPr>
          <w:p w14:paraId="6B6B3368" w14:textId="51E984E7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0AA00935" w14:textId="23A39339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445424.99</w:t>
            </w:r>
          </w:p>
        </w:tc>
        <w:tc>
          <w:tcPr>
            <w:tcW w:w="4226" w:type="dxa"/>
          </w:tcPr>
          <w:p w14:paraId="388DE370" w14:textId="5553B25F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1239886.00</w:t>
            </w:r>
          </w:p>
        </w:tc>
      </w:tr>
      <w:tr w:rsidR="008117EE" w:rsidRPr="008117EE" w14:paraId="5153879E" w14:textId="77777777" w:rsidTr="00815CF8">
        <w:tc>
          <w:tcPr>
            <w:tcW w:w="1218" w:type="dxa"/>
          </w:tcPr>
          <w:p w14:paraId="25082404" w14:textId="069C61DF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445A6520" w14:textId="230C4FAB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445420.99</w:t>
            </w:r>
          </w:p>
        </w:tc>
        <w:tc>
          <w:tcPr>
            <w:tcW w:w="4226" w:type="dxa"/>
          </w:tcPr>
          <w:p w14:paraId="5AE654E4" w14:textId="2A591C1A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1239864.00</w:t>
            </w:r>
          </w:p>
        </w:tc>
      </w:tr>
      <w:tr w:rsidR="008117EE" w:rsidRPr="008117EE" w14:paraId="4059CBE3" w14:textId="77777777" w:rsidTr="00815CF8">
        <w:tc>
          <w:tcPr>
            <w:tcW w:w="1218" w:type="dxa"/>
          </w:tcPr>
          <w:p w14:paraId="6A9BB382" w14:textId="38635438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72426ECB" w14:textId="374181B2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445454.99</w:t>
            </w:r>
          </w:p>
        </w:tc>
        <w:tc>
          <w:tcPr>
            <w:tcW w:w="4226" w:type="dxa"/>
          </w:tcPr>
          <w:p w14:paraId="79A16983" w14:textId="67196D3E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1239846.00</w:t>
            </w:r>
          </w:p>
        </w:tc>
      </w:tr>
      <w:tr w:rsidR="008117EE" w:rsidRPr="008117EE" w14:paraId="1A765FE2" w14:textId="77777777" w:rsidTr="00815CF8">
        <w:tc>
          <w:tcPr>
            <w:tcW w:w="1218" w:type="dxa"/>
          </w:tcPr>
          <w:p w14:paraId="2964CFFC" w14:textId="55A2C8A0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1B8BC958" w14:textId="75222FD5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445449.99</w:t>
            </w:r>
          </w:p>
        </w:tc>
        <w:tc>
          <w:tcPr>
            <w:tcW w:w="4226" w:type="dxa"/>
          </w:tcPr>
          <w:p w14:paraId="5CB803CB" w14:textId="3B920374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1239822.00</w:t>
            </w:r>
          </w:p>
        </w:tc>
      </w:tr>
      <w:tr w:rsidR="008117EE" w:rsidRPr="008117EE" w14:paraId="00F4F2A2" w14:textId="77777777" w:rsidTr="00815CF8">
        <w:tc>
          <w:tcPr>
            <w:tcW w:w="1218" w:type="dxa"/>
          </w:tcPr>
          <w:p w14:paraId="43E9C854" w14:textId="60F78B9F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7AB70DDD" w14:textId="1B860656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445464.99</w:t>
            </w:r>
          </w:p>
        </w:tc>
        <w:tc>
          <w:tcPr>
            <w:tcW w:w="4226" w:type="dxa"/>
          </w:tcPr>
          <w:p w14:paraId="5B9BBED6" w14:textId="7FADC9CF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1239808.00</w:t>
            </w:r>
          </w:p>
        </w:tc>
      </w:tr>
      <w:tr w:rsidR="008117EE" w:rsidRPr="008117EE" w14:paraId="37100745" w14:textId="77777777" w:rsidTr="00815CF8">
        <w:tc>
          <w:tcPr>
            <w:tcW w:w="1218" w:type="dxa"/>
          </w:tcPr>
          <w:p w14:paraId="3D112602" w14:textId="13B44960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55EBF8FC" w14:textId="2F0EF2D9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445501.99</w:t>
            </w:r>
          </w:p>
        </w:tc>
        <w:tc>
          <w:tcPr>
            <w:tcW w:w="4226" w:type="dxa"/>
          </w:tcPr>
          <w:p w14:paraId="58BBC8B7" w14:textId="6B8746B8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1239757.00</w:t>
            </w:r>
          </w:p>
        </w:tc>
      </w:tr>
      <w:tr w:rsidR="008117EE" w:rsidRPr="008117EE" w14:paraId="2DDEA797" w14:textId="77777777" w:rsidTr="00815CF8">
        <w:tc>
          <w:tcPr>
            <w:tcW w:w="1218" w:type="dxa"/>
          </w:tcPr>
          <w:p w14:paraId="372DF787" w14:textId="066FAFF6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797DC0AB" w14:textId="38AA9631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445510.99</w:t>
            </w:r>
          </w:p>
        </w:tc>
        <w:tc>
          <w:tcPr>
            <w:tcW w:w="4226" w:type="dxa"/>
          </w:tcPr>
          <w:p w14:paraId="68555D06" w14:textId="0350A36E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1239798.00</w:t>
            </w:r>
          </w:p>
        </w:tc>
      </w:tr>
      <w:tr w:rsidR="008117EE" w:rsidRPr="008117EE" w14:paraId="43A95DAD" w14:textId="77777777" w:rsidTr="00815CF8">
        <w:tc>
          <w:tcPr>
            <w:tcW w:w="1218" w:type="dxa"/>
          </w:tcPr>
          <w:p w14:paraId="3D6806BD" w14:textId="05BE19CE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5AD76284" w14:textId="44C8B5AE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445549.99</w:t>
            </w:r>
          </w:p>
        </w:tc>
        <w:tc>
          <w:tcPr>
            <w:tcW w:w="4226" w:type="dxa"/>
          </w:tcPr>
          <w:p w14:paraId="13EB4456" w14:textId="62EEB47E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1239852.00</w:t>
            </w:r>
          </w:p>
        </w:tc>
      </w:tr>
      <w:tr w:rsidR="008117EE" w:rsidRPr="008117EE" w14:paraId="789F663A" w14:textId="77777777" w:rsidTr="00815CF8">
        <w:tc>
          <w:tcPr>
            <w:tcW w:w="1218" w:type="dxa"/>
          </w:tcPr>
          <w:p w14:paraId="2762DBEB" w14:textId="68F0B878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169B86E3" w14:textId="243B7A11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445595.99</w:t>
            </w:r>
          </w:p>
        </w:tc>
        <w:tc>
          <w:tcPr>
            <w:tcW w:w="4226" w:type="dxa"/>
          </w:tcPr>
          <w:p w14:paraId="67927500" w14:textId="18C6989F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1239817.00</w:t>
            </w:r>
          </w:p>
        </w:tc>
      </w:tr>
      <w:tr w:rsidR="008117EE" w:rsidRPr="008117EE" w14:paraId="005E7AF5" w14:textId="77777777" w:rsidTr="00815CF8">
        <w:tc>
          <w:tcPr>
            <w:tcW w:w="1218" w:type="dxa"/>
          </w:tcPr>
          <w:p w14:paraId="57D9A65A" w14:textId="75E1BC1E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53CFBEE9" w14:textId="62D4E36E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445627.99</w:t>
            </w:r>
          </w:p>
        </w:tc>
        <w:tc>
          <w:tcPr>
            <w:tcW w:w="4226" w:type="dxa"/>
          </w:tcPr>
          <w:p w14:paraId="63DBBFEB" w14:textId="1C25F14B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1239869.00</w:t>
            </w:r>
          </w:p>
        </w:tc>
      </w:tr>
      <w:tr w:rsidR="008117EE" w:rsidRPr="008117EE" w14:paraId="5CDB82FA" w14:textId="77777777" w:rsidTr="00815CF8">
        <w:tc>
          <w:tcPr>
            <w:tcW w:w="1218" w:type="dxa"/>
          </w:tcPr>
          <w:p w14:paraId="24B0B1D7" w14:textId="6FFAB3A5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29A34219" w14:textId="69444B34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445559.99</w:t>
            </w:r>
          </w:p>
        </w:tc>
        <w:tc>
          <w:tcPr>
            <w:tcW w:w="4226" w:type="dxa"/>
          </w:tcPr>
          <w:p w14:paraId="772B8D60" w14:textId="7C05F410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1239929.00</w:t>
            </w:r>
          </w:p>
        </w:tc>
      </w:tr>
      <w:tr w:rsidR="008117EE" w:rsidRPr="008117EE" w14:paraId="138BD20F" w14:textId="77777777" w:rsidTr="00815CF8">
        <w:tc>
          <w:tcPr>
            <w:tcW w:w="1218" w:type="dxa"/>
          </w:tcPr>
          <w:p w14:paraId="419ADDCF" w14:textId="7FCABE98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6D3C16BA" w14:textId="6BF11883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445589.99</w:t>
            </w:r>
          </w:p>
        </w:tc>
        <w:tc>
          <w:tcPr>
            <w:tcW w:w="4226" w:type="dxa"/>
          </w:tcPr>
          <w:p w14:paraId="3540D72E" w14:textId="1B464F28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1239974.00</w:t>
            </w:r>
          </w:p>
        </w:tc>
      </w:tr>
      <w:tr w:rsidR="008117EE" w:rsidRPr="008117EE" w14:paraId="7EE0BF39" w14:textId="77777777" w:rsidTr="00815CF8">
        <w:tc>
          <w:tcPr>
            <w:tcW w:w="1218" w:type="dxa"/>
          </w:tcPr>
          <w:p w14:paraId="2FD9244F" w14:textId="1FFEBE96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3852C48A" w14:textId="2F3A495D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445610.99</w:t>
            </w:r>
          </w:p>
        </w:tc>
        <w:tc>
          <w:tcPr>
            <w:tcW w:w="4226" w:type="dxa"/>
          </w:tcPr>
          <w:p w14:paraId="5A4AB3CE" w14:textId="6A1D40C3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1239977.00</w:t>
            </w:r>
          </w:p>
        </w:tc>
      </w:tr>
      <w:tr w:rsidR="008117EE" w:rsidRPr="008117EE" w14:paraId="4B4709C2" w14:textId="77777777" w:rsidTr="00815CF8">
        <w:tc>
          <w:tcPr>
            <w:tcW w:w="1218" w:type="dxa"/>
          </w:tcPr>
          <w:p w14:paraId="66A83C0E" w14:textId="0AE25397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5F14E570" w14:textId="7425F4D9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445694.99</w:t>
            </w:r>
          </w:p>
        </w:tc>
        <w:tc>
          <w:tcPr>
            <w:tcW w:w="4226" w:type="dxa"/>
          </w:tcPr>
          <w:p w14:paraId="3FB2D94C" w14:textId="6F2F1866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1239919.00</w:t>
            </w:r>
          </w:p>
        </w:tc>
      </w:tr>
      <w:tr w:rsidR="008117EE" w:rsidRPr="008117EE" w14:paraId="2E7C37A5" w14:textId="77777777" w:rsidTr="00815CF8">
        <w:tc>
          <w:tcPr>
            <w:tcW w:w="1218" w:type="dxa"/>
          </w:tcPr>
          <w:p w14:paraId="0F124419" w14:textId="27AD8C31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4ACB1A92" w14:textId="498E9746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445752.99</w:t>
            </w:r>
          </w:p>
        </w:tc>
        <w:tc>
          <w:tcPr>
            <w:tcW w:w="4226" w:type="dxa"/>
          </w:tcPr>
          <w:p w14:paraId="6CC72250" w14:textId="7E4E443F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1240013.00</w:t>
            </w:r>
          </w:p>
        </w:tc>
      </w:tr>
      <w:tr w:rsidR="008117EE" w:rsidRPr="008117EE" w14:paraId="660FB59C" w14:textId="77777777" w:rsidTr="00815CF8">
        <w:tc>
          <w:tcPr>
            <w:tcW w:w="1218" w:type="dxa"/>
          </w:tcPr>
          <w:p w14:paraId="4E4F0497" w14:textId="47E80074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486FE46E" w14:textId="1FEC8A78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445811.99</w:t>
            </w:r>
          </w:p>
        </w:tc>
        <w:tc>
          <w:tcPr>
            <w:tcW w:w="4226" w:type="dxa"/>
          </w:tcPr>
          <w:p w14:paraId="079B260F" w14:textId="5088D99C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1240098.00</w:t>
            </w:r>
          </w:p>
        </w:tc>
      </w:tr>
      <w:tr w:rsidR="008117EE" w:rsidRPr="008117EE" w14:paraId="73EF4D01" w14:textId="77777777" w:rsidTr="00815CF8">
        <w:tc>
          <w:tcPr>
            <w:tcW w:w="1218" w:type="dxa"/>
          </w:tcPr>
          <w:p w14:paraId="3B052476" w14:textId="2A663503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4F548614" w14:textId="06D9DFFB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445841.99</w:t>
            </w:r>
          </w:p>
        </w:tc>
        <w:tc>
          <w:tcPr>
            <w:tcW w:w="4226" w:type="dxa"/>
          </w:tcPr>
          <w:p w14:paraId="78A8847B" w14:textId="6F725096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1240068.00</w:t>
            </w:r>
          </w:p>
        </w:tc>
      </w:tr>
      <w:tr w:rsidR="008117EE" w:rsidRPr="008117EE" w14:paraId="6E85C253" w14:textId="77777777" w:rsidTr="00815CF8">
        <w:tc>
          <w:tcPr>
            <w:tcW w:w="1218" w:type="dxa"/>
          </w:tcPr>
          <w:p w14:paraId="1C77866F" w14:textId="2E0C89E2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306D1D80" w14:textId="7F7C73B3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445935.99</w:t>
            </w:r>
          </w:p>
        </w:tc>
        <w:tc>
          <w:tcPr>
            <w:tcW w:w="4226" w:type="dxa"/>
          </w:tcPr>
          <w:p w14:paraId="651194C9" w14:textId="646F8A91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1240175.00</w:t>
            </w:r>
          </w:p>
        </w:tc>
      </w:tr>
      <w:tr w:rsidR="008117EE" w:rsidRPr="008117EE" w14:paraId="5063DC51" w14:textId="77777777" w:rsidTr="00815CF8">
        <w:tc>
          <w:tcPr>
            <w:tcW w:w="1218" w:type="dxa"/>
          </w:tcPr>
          <w:p w14:paraId="0A0F21C0" w14:textId="32127C1E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018E722F" w14:textId="273E8857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446000.99</w:t>
            </w:r>
          </w:p>
        </w:tc>
        <w:tc>
          <w:tcPr>
            <w:tcW w:w="4226" w:type="dxa"/>
          </w:tcPr>
          <w:p w14:paraId="50BF27BA" w14:textId="25012D07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1240126.00</w:t>
            </w:r>
          </w:p>
        </w:tc>
      </w:tr>
      <w:tr w:rsidR="008117EE" w:rsidRPr="008117EE" w14:paraId="39774D0E" w14:textId="77777777" w:rsidTr="00815CF8">
        <w:tc>
          <w:tcPr>
            <w:tcW w:w="1218" w:type="dxa"/>
          </w:tcPr>
          <w:p w14:paraId="2FE834F5" w14:textId="0A305CA6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7A446987" w14:textId="49A1FC37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446021.99</w:t>
            </w:r>
          </w:p>
        </w:tc>
        <w:tc>
          <w:tcPr>
            <w:tcW w:w="4226" w:type="dxa"/>
          </w:tcPr>
          <w:p w14:paraId="2D9147AC" w14:textId="66559A4D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1240153.00</w:t>
            </w:r>
          </w:p>
        </w:tc>
      </w:tr>
      <w:tr w:rsidR="008117EE" w:rsidRPr="008117EE" w14:paraId="7ABDA265" w14:textId="77777777" w:rsidTr="00815CF8">
        <w:tc>
          <w:tcPr>
            <w:tcW w:w="1218" w:type="dxa"/>
          </w:tcPr>
          <w:p w14:paraId="6A9DB347" w14:textId="7C5F064C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3EF3A54D" w14:textId="5EAF91D6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446016.99</w:t>
            </w:r>
          </w:p>
        </w:tc>
        <w:tc>
          <w:tcPr>
            <w:tcW w:w="4226" w:type="dxa"/>
          </w:tcPr>
          <w:p w14:paraId="24195424" w14:textId="107AAA31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1240225.00</w:t>
            </w:r>
          </w:p>
        </w:tc>
      </w:tr>
      <w:tr w:rsidR="008117EE" w:rsidRPr="008117EE" w14:paraId="17F8698F" w14:textId="77777777" w:rsidTr="00815CF8">
        <w:tc>
          <w:tcPr>
            <w:tcW w:w="1218" w:type="dxa"/>
          </w:tcPr>
          <w:p w14:paraId="5294870E" w14:textId="64818213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270E0DF6" w14:textId="1A7F0127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446009.99</w:t>
            </w:r>
          </w:p>
        </w:tc>
        <w:tc>
          <w:tcPr>
            <w:tcW w:w="4226" w:type="dxa"/>
          </w:tcPr>
          <w:p w14:paraId="613A6318" w14:textId="155C0365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1240280.00</w:t>
            </w:r>
          </w:p>
        </w:tc>
      </w:tr>
      <w:tr w:rsidR="008117EE" w:rsidRPr="008117EE" w14:paraId="63A1537D" w14:textId="77777777" w:rsidTr="00815CF8">
        <w:tc>
          <w:tcPr>
            <w:tcW w:w="1218" w:type="dxa"/>
          </w:tcPr>
          <w:p w14:paraId="2863F723" w14:textId="57680577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1E0CCF5C" w14:textId="677EEAD5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445909.99</w:t>
            </w:r>
          </w:p>
        </w:tc>
        <w:tc>
          <w:tcPr>
            <w:tcW w:w="4226" w:type="dxa"/>
          </w:tcPr>
          <w:p w14:paraId="6C7BC77F" w14:textId="0B03DE99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1240291.00</w:t>
            </w:r>
          </w:p>
        </w:tc>
      </w:tr>
      <w:tr w:rsidR="008117EE" w:rsidRPr="008117EE" w14:paraId="7AD48D01" w14:textId="77777777" w:rsidTr="00815CF8">
        <w:tc>
          <w:tcPr>
            <w:tcW w:w="1218" w:type="dxa"/>
          </w:tcPr>
          <w:p w14:paraId="7A97F68A" w14:textId="4CA69C04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32DA0EA9" w14:textId="72890F6B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445815.99</w:t>
            </w:r>
          </w:p>
        </w:tc>
        <w:tc>
          <w:tcPr>
            <w:tcW w:w="4226" w:type="dxa"/>
          </w:tcPr>
          <w:p w14:paraId="72712CE7" w14:textId="0F218298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1240330.00</w:t>
            </w:r>
          </w:p>
        </w:tc>
      </w:tr>
      <w:tr w:rsidR="008117EE" w:rsidRPr="008117EE" w14:paraId="03CCFC47" w14:textId="77777777" w:rsidTr="00815CF8">
        <w:tc>
          <w:tcPr>
            <w:tcW w:w="1218" w:type="dxa"/>
          </w:tcPr>
          <w:p w14:paraId="081F7051" w14:textId="2EBC33F9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39248375" w14:textId="40E6AF50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445783.99</w:t>
            </w:r>
          </w:p>
        </w:tc>
        <w:tc>
          <w:tcPr>
            <w:tcW w:w="4226" w:type="dxa"/>
          </w:tcPr>
          <w:p w14:paraId="48D3E38A" w14:textId="6CE07729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1240284.00</w:t>
            </w:r>
          </w:p>
        </w:tc>
      </w:tr>
      <w:tr w:rsidR="008117EE" w:rsidRPr="008117EE" w14:paraId="3064D005" w14:textId="77777777" w:rsidTr="00815CF8">
        <w:tc>
          <w:tcPr>
            <w:tcW w:w="1218" w:type="dxa"/>
          </w:tcPr>
          <w:p w14:paraId="2A04E75D" w14:textId="0522AE3A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192CA065" w14:textId="10DCFFB2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445718.99</w:t>
            </w:r>
          </w:p>
        </w:tc>
        <w:tc>
          <w:tcPr>
            <w:tcW w:w="4226" w:type="dxa"/>
          </w:tcPr>
          <w:p w14:paraId="601212B7" w14:textId="094A1C65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1240274.00</w:t>
            </w:r>
          </w:p>
        </w:tc>
      </w:tr>
      <w:tr w:rsidR="008117EE" w:rsidRPr="008117EE" w14:paraId="0B2FE88B" w14:textId="77777777" w:rsidTr="00815CF8">
        <w:tc>
          <w:tcPr>
            <w:tcW w:w="1218" w:type="dxa"/>
          </w:tcPr>
          <w:p w14:paraId="0D3FDE85" w14:textId="1E82A796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664840BF" w14:textId="2E0D639D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445698.99</w:t>
            </w:r>
          </w:p>
        </w:tc>
        <w:tc>
          <w:tcPr>
            <w:tcW w:w="4226" w:type="dxa"/>
          </w:tcPr>
          <w:p w14:paraId="7CE8D492" w14:textId="52B3589F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1240274.00</w:t>
            </w:r>
          </w:p>
        </w:tc>
      </w:tr>
      <w:tr w:rsidR="008117EE" w:rsidRPr="008117EE" w14:paraId="39614403" w14:textId="77777777" w:rsidTr="00815CF8">
        <w:tc>
          <w:tcPr>
            <w:tcW w:w="1218" w:type="dxa"/>
          </w:tcPr>
          <w:p w14:paraId="7B629642" w14:textId="1563E808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102B6C73" w14:textId="011339CF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445641.99</w:t>
            </w:r>
          </w:p>
        </w:tc>
        <w:tc>
          <w:tcPr>
            <w:tcW w:w="4226" w:type="dxa"/>
          </w:tcPr>
          <w:p w14:paraId="6CEC1EAA" w14:textId="599D6FC6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1240315.00</w:t>
            </w:r>
          </w:p>
        </w:tc>
      </w:tr>
      <w:tr w:rsidR="008117EE" w:rsidRPr="008117EE" w14:paraId="4F077621" w14:textId="77777777" w:rsidTr="00815CF8">
        <w:tc>
          <w:tcPr>
            <w:tcW w:w="1218" w:type="dxa"/>
          </w:tcPr>
          <w:p w14:paraId="06C84B8B" w14:textId="34C939C6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4D06CA91" w14:textId="2EB350B2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445565.99</w:t>
            </w:r>
          </w:p>
        </w:tc>
        <w:tc>
          <w:tcPr>
            <w:tcW w:w="4226" w:type="dxa"/>
          </w:tcPr>
          <w:p w14:paraId="189609ED" w14:textId="302B911C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1240405.00</w:t>
            </w:r>
          </w:p>
        </w:tc>
      </w:tr>
      <w:tr w:rsidR="008117EE" w:rsidRPr="008117EE" w14:paraId="7C531C69" w14:textId="77777777" w:rsidTr="00815CF8">
        <w:tc>
          <w:tcPr>
            <w:tcW w:w="1218" w:type="dxa"/>
          </w:tcPr>
          <w:p w14:paraId="48DB8272" w14:textId="26BA239E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2828353E" w14:textId="16DDBECE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445416.99</w:t>
            </w:r>
          </w:p>
        </w:tc>
        <w:tc>
          <w:tcPr>
            <w:tcW w:w="4226" w:type="dxa"/>
          </w:tcPr>
          <w:p w14:paraId="298F5F98" w14:textId="53EDB336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1240325.00</w:t>
            </w:r>
          </w:p>
        </w:tc>
      </w:tr>
      <w:tr w:rsidR="008117EE" w:rsidRPr="008117EE" w14:paraId="5028A3DD" w14:textId="77777777" w:rsidTr="00815CF8">
        <w:tc>
          <w:tcPr>
            <w:tcW w:w="1218" w:type="dxa"/>
          </w:tcPr>
          <w:p w14:paraId="3B23DD8E" w14:textId="4DF53133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69F76A5A" w14:textId="59276391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445370.99</w:t>
            </w:r>
          </w:p>
        </w:tc>
        <w:tc>
          <w:tcPr>
            <w:tcW w:w="4226" w:type="dxa"/>
          </w:tcPr>
          <w:p w14:paraId="53B7E067" w14:textId="57238B4A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1240322.00</w:t>
            </w:r>
          </w:p>
        </w:tc>
      </w:tr>
      <w:tr w:rsidR="008117EE" w:rsidRPr="008117EE" w14:paraId="7CB95476" w14:textId="77777777" w:rsidTr="00815CF8">
        <w:tc>
          <w:tcPr>
            <w:tcW w:w="1218" w:type="dxa"/>
          </w:tcPr>
          <w:p w14:paraId="1018CB5C" w14:textId="526D5255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223E457E" w14:textId="6F686EB3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445271.99</w:t>
            </w:r>
          </w:p>
        </w:tc>
        <w:tc>
          <w:tcPr>
            <w:tcW w:w="4226" w:type="dxa"/>
          </w:tcPr>
          <w:p w14:paraId="49FCA7AC" w14:textId="146BC509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1240366.00</w:t>
            </w:r>
          </w:p>
        </w:tc>
      </w:tr>
      <w:tr w:rsidR="008117EE" w:rsidRPr="008117EE" w14:paraId="6A07D0B4" w14:textId="77777777" w:rsidTr="00815CF8">
        <w:tc>
          <w:tcPr>
            <w:tcW w:w="1218" w:type="dxa"/>
          </w:tcPr>
          <w:p w14:paraId="07478869" w14:textId="46FC7ACB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5E48C93C" w14:textId="1B4BC9A9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445253.99</w:t>
            </w:r>
          </w:p>
        </w:tc>
        <w:tc>
          <w:tcPr>
            <w:tcW w:w="4226" w:type="dxa"/>
          </w:tcPr>
          <w:p w14:paraId="295CD944" w14:textId="4584292B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1240402.00</w:t>
            </w:r>
          </w:p>
        </w:tc>
      </w:tr>
      <w:tr w:rsidR="008117EE" w:rsidRPr="008117EE" w14:paraId="18E2F495" w14:textId="77777777" w:rsidTr="00815CF8">
        <w:tc>
          <w:tcPr>
            <w:tcW w:w="1218" w:type="dxa"/>
          </w:tcPr>
          <w:p w14:paraId="74F1AA08" w14:textId="5EFF9782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7614E6DF" w14:textId="4DC1908A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445338.99</w:t>
            </w:r>
          </w:p>
        </w:tc>
        <w:tc>
          <w:tcPr>
            <w:tcW w:w="4226" w:type="dxa"/>
          </w:tcPr>
          <w:p w14:paraId="1AE9DD7E" w14:textId="15D2EF47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1240449.00</w:t>
            </w:r>
          </w:p>
        </w:tc>
      </w:tr>
      <w:tr w:rsidR="008117EE" w:rsidRPr="008117EE" w14:paraId="426CCEEB" w14:textId="77777777" w:rsidTr="00815CF8">
        <w:tc>
          <w:tcPr>
            <w:tcW w:w="1218" w:type="dxa"/>
          </w:tcPr>
          <w:p w14:paraId="276173BE" w14:textId="0E64474C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60A20A6D" w14:textId="49C6091C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445323.99</w:t>
            </w:r>
          </w:p>
        </w:tc>
        <w:tc>
          <w:tcPr>
            <w:tcW w:w="4226" w:type="dxa"/>
          </w:tcPr>
          <w:p w14:paraId="4376DF99" w14:textId="4D585BE0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1240469.00</w:t>
            </w:r>
          </w:p>
        </w:tc>
      </w:tr>
      <w:tr w:rsidR="008117EE" w:rsidRPr="008117EE" w14:paraId="7392915F" w14:textId="77777777" w:rsidTr="00815CF8">
        <w:tc>
          <w:tcPr>
            <w:tcW w:w="1218" w:type="dxa"/>
          </w:tcPr>
          <w:p w14:paraId="7900A3A6" w14:textId="380FE5C2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28930E38" w14:textId="1D83CC5B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445219.99</w:t>
            </w:r>
          </w:p>
        </w:tc>
        <w:tc>
          <w:tcPr>
            <w:tcW w:w="4226" w:type="dxa"/>
          </w:tcPr>
          <w:p w14:paraId="2C953803" w14:textId="64437F32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1240406.00</w:t>
            </w:r>
          </w:p>
        </w:tc>
      </w:tr>
      <w:tr w:rsidR="008117EE" w:rsidRPr="008117EE" w14:paraId="26ACE185" w14:textId="77777777" w:rsidTr="00815CF8">
        <w:tc>
          <w:tcPr>
            <w:tcW w:w="1218" w:type="dxa"/>
          </w:tcPr>
          <w:p w14:paraId="6C481CE7" w14:textId="54EE1153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2589C507" w14:textId="3217E61E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445154.99</w:t>
            </w:r>
          </w:p>
        </w:tc>
        <w:tc>
          <w:tcPr>
            <w:tcW w:w="4226" w:type="dxa"/>
          </w:tcPr>
          <w:p w14:paraId="315861CE" w14:textId="59E3E96F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1240366.00</w:t>
            </w:r>
          </w:p>
        </w:tc>
      </w:tr>
      <w:tr w:rsidR="008117EE" w:rsidRPr="008117EE" w14:paraId="3F8ABF37" w14:textId="77777777" w:rsidTr="00815CF8">
        <w:tc>
          <w:tcPr>
            <w:tcW w:w="1218" w:type="dxa"/>
          </w:tcPr>
          <w:p w14:paraId="11F80349" w14:textId="4C1B92CA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72A2C69B" w14:textId="697461F7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445148.99</w:t>
            </w:r>
          </w:p>
        </w:tc>
        <w:tc>
          <w:tcPr>
            <w:tcW w:w="4226" w:type="dxa"/>
          </w:tcPr>
          <w:p w14:paraId="69AA2643" w14:textId="30DF29C8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1240345.00</w:t>
            </w:r>
          </w:p>
        </w:tc>
      </w:tr>
      <w:tr w:rsidR="008117EE" w:rsidRPr="008117EE" w14:paraId="65DE88C5" w14:textId="77777777" w:rsidTr="00815CF8">
        <w:tc>
          <w:tcPr>
            <w:tcW w:w="1218" w:type="dxa"/>
          </w:tcPr>
          <w:p w14:paraId="56F485CC" w14:textId="58DB2FF7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7DBDD42C" w14:textId="05E90259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445106.99</w:t>
            </w:r>
          </w:p>
        </w:tc>
        <w:tc>
          <w:tcPr>
            <w:tcW w:w="4226" w:type="dxa"/>
          </w:tcPr>
          <w:p w14:paraId="76819FDB" w14:textId="570BC4DB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1240372.00</w:t>
            </w:r>
          </w:p>
        </w:tc>
      </w:tr>
      <w:tr w:rsidR="008117EE" w:rsidRPr="008117EE" w14:paraId="517799E6" w14:textId="77777777" w:rsidTr="00815CF8">
        <w:tc>
          <w:tcPr>
            <w:tcW w:w="1218" w:type="dxa"/>
          </w:tcPr>
          <w:p w14:paraId="12E61ABC" w14:textId="6BCBF5BD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209C523A" w14:textId="6C5974E9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445062.99</w:t>
            </w:r>
          </w:p>
        </w:tc>
        <w:tc>
          <w:tcPr>
            <w:tcW w:w="4226" w:type="dxa"/>
          </w:tcPr>
          <w:p w14:paraId="280B3832" w14:textId="3EE707CE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1240276.00</w:t>
            </w:r>
          </w:p>
        </w:tc>
      </w:tr>
      <w:tr w:rsidR="008117EE" w:rsidRPr="008117EE" w14:paraId="694C9D96" w14:textId="77777777" w:rsidTr="00815CF8">
        <w:tc>
          <w:tcPr>
            <w:tcW w:w="1218" w:type="dxa"/>
          </w:tcPr>
          <w:p w14:paraId="25CDF861" w14:textId="0A9F39CA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69BE560F" w14:textId="1A7C3DBF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445056.99</w:t>
            </w:r>
          </w:p>
        </w:tc>
        <w:tc>
          <w:tcPr>
            <w:tcW w:w="4226" w:type="dxa"/>
          </w:tcPr>
          <w:p w14:paraId="45F87FD3" w14:textId="2B597ABD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1240256.00</w:t>
            </w:r>
          </w:p>
        </w:tc>
      </w:tr>
      <w:tr w:rsidR="008117EE" w:rsidRPr="008117EE" w14:paraId="731567AF" w14:textId="77777777" w:rsidTr="00815CF8">
        <w:tc>
          <w:tcPr>
            <w:tcW w:w="1218" w:type="dxa"/>
          </w:tcPr>
          <w:p w14:paraId="43EBBA97" w14:textId="1978C40A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45620101" w14:textId="4DB90C74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445148.99</w:t>
            </w:r>
          </w:p>
        </w:tc>
        <w:tc>
          <w:tcPr>
            <w:tcW w:w="4226" w:type="dxa"/>
          </w:tcPr>
          <w:p w14:paraId="5BCD6E82" w14:textId="4F1FA863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1240251.00</w:t>
            </w:r>
          </w:p>
        </w:tc>
      </w:tr>
      <w:tr w:rsidR="008117EE" w:rsidRPr="008117EE" w14:paraId="7E570827" w14:textId="77777777" w:rsidTr="00815CF8">
        <w:tc>
          <w:tcPr>
            <w:tcW w:w="1218" w:type="dxa"/>
          </w:tcPr>
          <w:p w14:paraId="1FBD9D6E" w14:textId="49057C50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484D38E3" w14:textId="26D97E5A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445208.99</w:t>
            </w:r>
          </w:p>
        </w:tc>
        <w:tc>
          <w:tcPr>
            <w:tcW w:w="4226" w:type="dxa"/>
          </w:tcPr>
          <w:p w14:paraId="558C3195" w14:textId="00D10636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1240186.00</w:t>
            </w:r>
          </w:p>
        </w:tc>
      </w:tr>
      <w:tr w:rsidR="008117EE" w:rsidRPr="008117EE" w14:paraId="4193884B" w14:textId="77777777" w:rsidTr="00815CF8">
        <w:tc>
          <w:tcPr>
            <w:tcW w:w="1218" w:type="dxa"/>
          </w:tcPr>
          <w:p w14:paraId="65A4D1DF" w14:textId="727EEA3E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7F1442DB" w14:textId="67051A53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445232.99</w:t>
            </w:r>
          </w:p>
        </w:tc>
        <w:tc>
          <w:tcPr>
            <w:tcW w:w="4226" w:type="dxa"/>
          </w:tcPr>
          <w:p w14:paraId="4755CC83" w14:textId="49CFD7CA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1240162.00</w:t>
            </w:r>
          </w:p>
        </w:tc>
      </w:tr>
      <w:tr w:rsidR="008117EE" w:rsidRPr="008117EE" w14:paraId="77B595B6" w14:textId="77777777" w:rsidTr="00815CF8">
        <w:tc>
          <w:tcPr>
            <w:tcW w:w="1218" w:type="dxa"/>
          </w:tcPr>
          <w:p w14:paraId="616818F6" w14:textId="09ED3CEB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71927D71" w14:textId="281F4414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445238.99</w:t>
            </w:r>
          </w:p>
        </w:tc>
        <w:tc>
          <w:tcPr>
            <w:tcW w:w="4226" w:type="dxa"/>
          </w:tcPr>
          <w:p w14:paraId="1BE33D5B" w14:textId="52837D4B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1240099.00</w:t>
            </w:r>
          </w:p>
        </w:tc>
      </w:tr>
      <w:tr w:rsidR="008117EE" w:rsidRPr="008117EE" w14:paraId="39DA8ED9" w14:textId="77777777" w:rsidTr="00815CF8">
        <w:tc>
          <w:tcPr>
            <w:tcW w:w="1218" w:type="dxa"/>
          </w:tcPr>
          <w:p w14:paraId="2DCEDBE2" w14:textId="6D46C887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73D645BD" w14:textId="6D649A6B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445049.99</w:t>
            </w:r>
          </w:p>
        </w:tc>
        <w:tc>
          <w:tcPr>
            <w:tcW w:w="4226" w:type="dxa"/>
          </w:tcPr>
          <w:p w14:paraId="7E3E5F4A" w14:textId="4784D981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1240035.00</w:t>
            </w:r>
          </w:p>
        </w:tc>
      </w:tr>
      <w:tr w:rsidR="008117EE" w:rsidRPr="008117EE" w14:paraId="7579C591" w14:textId="77777777" w:rsidTr="00815CF8">
        <w:tc>
          <w:tcPr>
            <w:tcW w:w="1218" w:type="dxa"/>
          </w:tcPr>
          <w:p w14:paraId="229D591B" w14:textId="4F87D5FB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09701AE2" w14:textId="39E845C5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445015.99</w:t>
            </w:r>
          </w:p>
        </w:tc>
        <w:tc>
          <w:tcPr>
            <w:tcW w:w="4226" w:type="dxa"/>
          </w:tcPr>
          <w:p w14:paraId="2CC3FAD0" w14:textId="1EC9585B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1240039.00</w:t>
            </w:r>
          </w:p>
        </w:tc>
      </w:tr>
      <w:tr w:rsidR="008117EE" w:rsidRPr="008117EE" w14:paraId="477EB802" w14:textId="77777777" w:rsidTr="00815CF8">
        <w:tc>
          <w:tcPr>
            <w:tcW w:w="1218" w:type="dxa"/>
          </w:tcPr>
          <w:p w14:paraId="0054DE29" w14:textId="2928F073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52DB8051" w14:textId="59E3FDDB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444960.99</w:t>
            </w:r>
          </w:p>
        </w:tc>
        <w:tc>
          <w:tcPr>
            <w:tcW w:w="4226" w:type="dxa"/>
          </w:tcPr>
          <w:p w14:paraId="49D690D3" w14:textId="1A8EA974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1240069.00</w:t>
            </w:r>
          </w:p>
        </w:tc>
      </w:tr>
      <w:tr w:rsidR="008117EE" w:rsidRPr="008117EE" w14:paraId="74A2A32A" w14:textId="77777777" w:rsidTr="00815CF8">
        <w:tc>
          <w:tcPr>
            <w:tcW w:w="1218" w:type="dxa"/>
          </w:tcPr>
          <w:p w14:paraId="42BCE6A9" w14:textId="229D45B2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63E9B024" w14:textId="0CFECC13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444881.99</w:t>
            </w:r>
          </w:p>
        </w:tc>
        <w:tc>
          <w:tcPr>
            <w:tcW w:w="4226" w:type="dxa"/>
          </w:tcPr>
          <w:p w14:paraId="1717519D" w14:textId="25E7AD66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1240078.00</w:t>
            </w:r>
          </w:p>
        </w:tc>
      </w:tr>
      <w:tr w:rsidR="008117EE" w:rsidRPr="008117EE" w14:paraId="0FF22AA6" w14:textId="77777777" w:rsidTr="00815CF8">
        <w:tc>
          <w:tcPr>
            <w:tcW w:w="1218" w:type="dxa"/>
          </w:tcPr>
          <w:p w14:paraId="57EC2A9D" w14:textId="06876FF2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1A2BAC8B" w14:textId="2F88EE2D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444819.99</w:t>
            </w:r>
          </w:p>
        </w:tc>
        <w:tc>
          <w:tcPr>
            <w:tcW w:w="4226" w:type="dxa"/>
          </w:tcPr>
          <w:p w14:paraId="18870C5E" w14:textId="3325F550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1240063.00</w:t>
            </w:r>
          </w:p>
        </w:tc>
      </w:tr>
      <w:tr w:rsidR="008117EE" w:rsidRPr="008117EE" w14:paraId="3A1BE4E0" w14:textId="77777777" w:rsidTr="00815CF8">
        <w:tc>
          <w:tcPr>
            <w:tcW w:w="1218" w:type="dxa"/>
          </w:tcPr>
          <w:p w14:paraId="7783E560" w14:textId="14DE45D2" w:rsidR="008D5AF4" w:rsidRPr="008117EE" w:rsidRDefault="008D5AF4" w:rsidP="00561377">
            <w:pPr>
              <w:pStyle w:val="aff8"/>
              <w:widowControl w:val="0"/>
              <w:numPr>
                <w:ilvl w:val="0"/>
                <w:numId w:val="8"/>
              </w:numPr>
              <w:autoSpaceDE w:val="0"/>
              <w:autoSpaceDN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901" w:type="dxa"/>
          </w:tcPr>
          <w:p w14:paraId="1A039282" w14:textId="2F229447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444767.99</w:t>
            </w:r>
          </w:p>
        </w:tc>
        <w:tc>
          <w:tcPr>
            <w:tcW w:w="4226" w:type="dxa"/>
          </w:tcPr>
          <w:p w14:paraId="161837A8" w14:textId="5C9F3E7C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1240071.00</w:t>
            </w:r>
          </w:p>
        </w:tc>
      </w:tr>
    </w:tbl>
    <w:p w14:paraId="475E2982" w14:textId="77777777" w:rsidR="00570C98" w:rsidRPr="008117EE" w:rsidRDefault="00570C98" w:rsidP="00561377">
      <w:pPr>
        <w:jc w:val="center"/>
        <w:rPr>
          <w:rFonts w:ascii="Times New Roman" w:hAnsi="Times New Roman" w:cs="Times New Roman"/>
        </w:rPr>
      </w:pPr>
    </w:p>
    <w:p w14:paraId="1F47293A" w14:textId="77777777" w:rsidR="00B55116" w:rsidRPr="008117EE" w:rsidRDefault="00B55116" w:rsidP="00561377">
      <w:pPr>
        <w:jc w:val="center"/>
        <w:rPr>
          <w:rFonts w:ascii="Times New Roman" w:hAnsi="Times New Roman" w:cs="Times New Roman"/>
        </w:rPr>
      </w:pPr>
    </w:p>
    <w:p w14:paraId="71C0C1DB" w14:textId="6809C4AE" w:rsidR="00815CF8" w:rsidRPr="008117EE" w:rsidRDefault="00815CF8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t xml:space="preserve">Д. </w:t>
      </w:r>
      <w:r w:rsidR="008D5AF4" w:rsidRPr="008117EE">
        <w:rPr>
          <w:rFonts w:ascii="Times New Roman" w:hAnsi="Times New Roman" w:cs="Times New Roman"/>
        </w:rPr>
        <w:t>Рябцево</w:t>
      </w:r>
    </w:p>
    <w:p w14:paraId="0AD9D6A3" w14:textId="2073EEB3" w:rsidR="00815CF8" w:rsidRPr="008117EE" w:rsidRDefault="00CF70B0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3200FF4" wp14:editId="0B2F98B9">
            <wp:extent cx="5115527" cy="3724275"/>
            <wp:effectExtent l="0" t="0" r="9525" b="0"/>
            <wp:docPr id="40" name="Рисунок 40" descr="Z:\Дима2017\Шураев\РАБОТА\Мурыгинское ГП\денис\ГраницыМурыгинское сп\схемы\рябце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Дима2017\Шураев\РАБОТА\Мурыгинское ГП\денис\ГраницыМурыгинское сп\схемы\рябцев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4" t="25199" r="3370" b="35301"/>
                    <a:stretch/>
                  </pic:blipFill>
                  <pic:spPr bwMode="auto">
                    <a:xfrm>
                      <a:off x="0" y="0"/>
                      <a:ext cx="5115527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05F9C603" w14:textId="77777777" w:rsidTr="00815CF8">
        <w:trPr>
          <w:trHeight w:val="254"/>
        </w:trPr>
        <w:tc>
          <w:tcPr>
            <w:tcW w:w="1218" w:type="dxa"/>
            <w:vMerge w:val="restart"/>
          </w:tcPr>
          <w:p w14:paraId="620BEA3A" w14:textId="77777777" w:rsidR="00815CF8" w:rsidRPr="008117EE" w:rsidRDefault="00815CF8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7E25AA0E" w14:textId="77777777" w:rsidR="00815CF8" w:rsidRPr="008117EE" w:rsidRDefault="00815CF8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2FA87F85" w14:textId="77777777" w:rsidTr="00815CF8">
        <w:trPr>
          <w:trHeight w:val="353"/>
        </w:trPr>
        <w:tc>
          <w:tcPr>
            <w:tcW w:w="1218" w:type="dxa"/>
            <w:vMerge/>
          </w:tcPr>
          <w:p w14:paraId="5A2E1C5B" w14:textId="77777777" w:rsidR="00815CF8" w:rsidRPr="008117EE" w:rsidRDefault="00815CF8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3602C2E6" w14:textId="77777777" w:rsidR="00815CF8" w:rsidRPr="008117EE" w:rsidRDefault="00815CF8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22FBC45A" w14:textId="77777777" w:rsidR="00815CF8" w:rsidRPr="008117EE" w:rsidRDefault="00815CF8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77EEDC4D" w14:textId="77777777" w:rsidTr="00815CF8">
        <w:tc>
          <w:tcPr>
            <w:tcW w:w="1218" w:type="dxa"/>
            <w:hideMark/>
          </w:tcPr>
          <w:p w14:paraId="6E30EE73" w14:textId="43AB2264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hideMark/>
          </w:tcPr>
          <w:p w14:paraId="6638A983" w14:textId="6C29C1C6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444502.99</w:t>
            </w:r>
          </w:p>
        </w:tc>
        <w:tc>
          <w:tcPr>
            <w:tcW w:w="4226" w:type="dxa"/>
            <w:hideMark/>
          </w:tcPr>
          <w:p w14:paraId="26CBEA79" w14:textId="0E7CADCF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1242000.00</w:t>
            </w:r>
          </w:p>
        </w:tc>
      </w:tr>
      <w:tr w:rsidR="008117EE" w:rsidRPr="008117EE" w14:paraId="4D7CF232" w14:textId="77777777" w:rsidTr="00815CF8">
        <w:tc>
          <w:tcPr>
            <w:tcW w:w="1218" w:type="dxa"/>
            <w:hideMark/>
          </w:tcPr>
          <w:p w14:paraId="21866698" w14:textId="7682452E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hideMark/>
          </w:tcPr>
          <w:p w14:paraId="3C1A88FF" w14:textId="17E595EB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444486.79</w:t>
            </w:r>
          </w:p>
        </w:tc>
        <w:tc>
          <w:tcPr>
            <w:tcW w:w="4226" w:type="dxa"/>
            <w:hideMark/>
          </w:tcPr>
          <w:p w14:paraId="610665D1" w14:textId="065D8C74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1241994.85</w:t>
            </w:r>
          </w:p>
        </w:tc>
      </w:tr>
      <w:tr w:rsidR="008117EE" w:rsidRPr="008117EE" w14:paraId="6248023F" w14:textId="77777777" w:rsidTr="00815CF8">
        <w:tc>
          <w:tcPr>
            <w:tcW w:w="1218" w:type="dxa"/>
            <w:hideMark/>
          </w:tcPr>
          <w:p w14:paraId="4D6437E3" w14:textId="72B0ED08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hideMark/>
          </w:tcPr>
          <w:p w14:paraId="18C0E37F" w14:textId="051F946E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444464.21</w:t>
            </w:r>
          </w:p>
        </w:tc>
        <w:tc>
          <w:tcPr>
            <w:tcW w:w="4226" w:type="dxa"/>
            <w:hideMark/>
          </w:tcPr>
          <w:p w14:paraId="3AE4456C" w14:textId="0A81CFB8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1242037.13</w:t>
            </w:r>
          </w:p>
        </w:tc>
      </w:tr>
      <w:tr w:rsidR="008117EE" w:rsidRPr="008117EE" w14:paraId="37C695BE" w14:textId="77777777" w:rsidTr="00815CF8">
        <w:tc>
          <w:tcPr>
            <w:tcW w:w="1218" w:type="dxa"/>
            <w:hideMark/>
          </w:tcPr>
          <w:p w14:paraId="7F8B05B2" w14:textId="795BB647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hideMark/>
          </w:tcPr>
          <w:p w14:paraId="13668390" w14:textId="3C559114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444448.72</w:t>
            </w:r>
          </w:p>
        </w:tc>
        <w:tc>
          <w:tcPr>
            <w:tcW w:w="4226" w:type="dxa"/>
            <w:hideMark/>
          </w:tcPr>
          <w:p w14:paraId="5ED1F591" w14:textId="02E8BB22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1242036.43</w:t>
            </w:r>
          </w:p>
        </w:tc>
      </w:tr>
      <w:tr w:rsidR="008117EE" w:rsidRPr="008117EE" w14:paraId="75FF0191" w14:textId="77777777" w:rsidTr="00815CF8">
        <w:tc>
          <w:tcPr>
            <w:tcW w:w="1218" w:type="dxa"/>
            <w:hideMark/>
          </w:tcPr>
          <w:p w14:paraId="586B5A3C" w14:textId="347B0999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  <w:hideMark/>
          </w:tcPr>
          <w:p w14:paraId="2971A330" w14:textId="0419C89F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444399.99</w:t>
            </w:r>
          </w:p>
        </w:tc>
        <w:tc>
          <w:tcPr>
            <w:tcW w:w="4226" w:type="dxa"/>
            <w:hideMark/>
          </w:tcPr>
          <w:p w14:paraId="078E37CA" w14:textId="5DFFF52C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1242102.00</w:t>
            </w:r>
          </w:p>
        </w:tc>
      </w:tr>
      <w:tr w:rsidR="008117EE" w:rsidRPr="008117EE" w14:paraId="3E5747B9" w14:textId="77777777" w:rsidTr="00815CF8">
        <w:tc>
          <w:tcPr>
            <w:tcW w:w="1218" w:type="dxa"/>
            <w:hideMark/>
          </w:tcPr>
          <w:p w14:paraId="52EC18ED" w14:textId="68A66E9C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  <w:hideMark/>
          </w:tcPr>
          <w:p w14:paraId="468522AD" w14:textId="77B03641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444350.99</w:t>
            </w:r>
          </w:p>
        </w:tc>
        <w:tc>
          <w:tcPr>
            <w:tcW w:w="4226" w:type="dxa"/>
            <w:hideMark/>
          </w:tcPr>
          <w:p w14:paraId="7C9013DF" w14:textId="2B708CCC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1242142.00</w:t>
            </w:r>
          </w:p>
        </w:tc>
      </w:tr>
      <w:tr w:rsidR="008117EE" w:rsidRPr="008117EE" w14:paraId="15691725" w14:textId="77777777" w:rsidTr="00815CF8">
        <w:tc>
          <w:tcPr>
            <w:tcW w:w="1218" w:type="dxa"/>
            <w:hideMark/>
          </w:tcPr>
          <w:p w14:paraId="35676BD5" w14:textId="11D26F9E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  <w:hideMark/>
          </w:tcPr>
          <w:p w14:paraId="5BA0AC3C" w14:textId="09E27DC4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444249.99</w:t>
            </w:r>
          </w:p>
        </w:tc>
        <w:tc>
          <w:tcPr>
            <w:tcW w:w="4226" w:type="dxa"/>
            <w:hideMark/>
          </w:tcPr>
          <w:p w14:paraId="3DFC5C2E" w14:textId="72F9823C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1242210.00</w:t>
            </w:r>
          </w:p>
        </w:tc>
      </w:tr>
      <w:tr w:rsidR="008117EE" w:rsidRPr="008117EE" w14:paraId="06B4E23F" w14:textId="77777777" w:rsidTr="00815CF8">
        <w:tc>
          <w:tcPr>
            <w:tcW w:w="1218" w:type="dxa"/>
            <w:hideMark/>
          </w:tcPr>
          <w:p w14:paraId="7BA9B663" w14:textId="2E1DCF7E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  <w:hideMark/>
          </w:tcPr>
          <w:p w14:paraId="38C6ECE6" w14:textId="52A23A7A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444054.99</w:t>
            </w:r>
          </w:p>
        </w:tc>
        <w:tc>
          <w:tcPr>
            <w:tcW w:w="4226" w:type="dxa"/>
            <w:hideMark/>
          </w:tcPr>
          <w:p w14:paraId="427B13D6" w14:textId="7F440A36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1242166.00</w:t>
            </w:r>
          </w:p>
        </w:tc>
      </w:tr>
      <w:tr w:rsidR="008117EE" w:rsidRPr="008117EE" w14:paraId="591E0176" w14:textId="77777777" w:rsidTr="00815CF8">
        <w:tc>
          <w:tcPr>
            <w:tcW w:w="1218" w:type="dxa"/>
            <w:hideMark/>
          </w:tcPr>
          <w:p w14:paraId="645834C5" w14:textId="30F95FDE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  <w:hideMark/>
          </w:tcPr>
          <w:p w14:paraId="26ED5803" w14:textId="41C79B27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443959.99</w:t>
            </w:r>
          </w:p>
        </w:tc>
        <w:tc>
          <w:tcPr>
            <w:tcW w:w="4226" w:type="dxa"/>
            <w:hideMark/>
          </w:tcPr>
          <w:p w14:paraId="7A563AE3" w14:textId="6062B046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1242127.00</w:t>
            </w:r>
          </w:p>
        </w:tc>
      </w:tr>
      <w:tr w:rsidR="008117EE" w:rsidRPr="008117EE" w14:paraId="5C1587E0" w14:textId="77777777" w:rsidTr="00815CF8">
        <w:tc>
          <w:tcPr>
            <w:tcW w:w="1218" w:type="dxa"/>
            <w:hideMark/>
          </w:tcPr>
          <w:p w14:paraId="6F2AF464" w14:textId="4737C214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  <w:hideMark/>
          </w:tcPr>
          <w:p w14:paraId="5DEE8914" w14:textId="1B88D5D0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443920.99</w:t>
            </w:r>
          </w:p>
        </w:tc>
        <w:tc>
          <w:tcPr>
            <w:tcW w:w="4226" w:type="dxa"/>
            <w:hideMark/>
          </w:tcPr>
          <w:p w14:paraId="230D9B8F" w14:textId="0DFBF7F6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1242075.00</w:t>
            </w:r>
          </w:p>
        </w:tc>
      </w:tr>
      <w:tr w:rsidR="008117EE" w:rsidRPr="008117EE" w14:paraId="04D84530" w14:textId="77777777" w:rsidTr="00815CF8">
        <w:tc>
          <w:tcPr>
            <w:tcW w:w="1218" w:type="dxa"/>
            <w:hideMark/>
          </w:tcPr>
          <w:p w14:paraId="410A8ECA" w14:textId="205CB38A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  <w:hideMark/>
          </w:tcPr>
          <w:p w14:paraId="4D14C33C" w14:textId="5448CFED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443919.99</w:t>
            </w:r>
          </w:p>
        </w:tc>
        <w:tc>
          <w:tcPr>
            <w:tcW w:w="4226" w:type="dxa"/>
            <w:hideMark/>
          </w:tcPr>
          <w:p w14:paraId="3092A532" w14:textId="0723E928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1242045.00</w:t>
            </w:r>
          </w:p>
        </w:tc>
      </w:tr>
      <w:tr w:rsidR="008117EE" w:rsidRPr="008117EE" w14:paraId="00DC67B3" w14:textId="77777777" w:rsidTr="00815CF8">
        <w:tc>
          <w:tcPr>
            <w:tcW w:w="1218" w:type="dxa"/>
            <w:hideMark/>
          </w:tcPr>
          <w:p w14:paraId="77E2E3A1" w14:textId="2F7D16BE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  <w:hideMark/>
          </w:tcPr>
          <w:p w14:paraId="5643833C" w14:textId="233674FC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443871.99</w:t>
            </w:r>
          </w:p>
        </w:tc>
        <w:tc>
          <w:tcPr>
            <w:tcW w:w="4226" w:type="dxa"/>
            <w:hideMark/>
          </w:tcPr>
          <w:p w14:paraId="770E7647" w14:textId="5FA004C8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1242027.00</w:t>
            </w:r>
          </w:p>
        </w:tc>
      </w:tr>
      <w:tr w:rsidR="008117EE" w:rsidRPr="008117EE" w14:paraId="1F39FA84" w14:textId="77777777" w:rsidTr="00815CF8">
        <w:tc>
          <w:tcPr>
            <w:tcW w:w="1218" w:type="dxa"/>
            <w:hideMark/>
          </w:tcPr>
          <w:p w14:paraId="2282F2B4" w14:textId="09FDF5F7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  <w:hideMark/>
          </w:tcPr>
          <w:p w14:paraId="14A5B178" w14:textId="7F86100F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443871.99</w:t>
            </w:r>
          </w:p>
        </w:tc>
        <w:tc>
          <w:tcPr>
            <w:tcW w:w="4226" w:type="dxa"/>
            <w:hideMark/>
          </w:tcPr>
          <w:p w14:paraId="339611EA" w14:textId="3CE88DBE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1241980.00</w:t>
            </w:r>
          </w:p>
        </w:tc>
      </w:tr>
      <w:tr w:rsidR="008117EE" w:rsidRPr="008117EE" w14:paraId="1B00B8E6" w14:textId="77777777" w:rsidTr="00815CF8">
        <w:tc>
          <w:tcPr>
            <w:tcW w:w="1218" w:type="dxa"/>
            <w:hideMark/>
          </w:tcPr>
          <w:p w14:paraId="0E4C5423" w14:textId="51A4C81A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  <w:hideMark/>
          </w:tcPr>
          <w:p w14:paraId="21448B0F" w14:textId="684239A9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443796.31</w:t>
            </w:r>
          </w:p>
        </w:tc>
        <w:tc>
          <w:tcPr>
            <w:tcW w:w="4226" w:type="dxa"/>
            <w:hideMark/>
          </w:tcPr>
          <w:p w14:paraId="5D979374" w14:textId="6E1F96A4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1241953.21</w:t>
            </w:r>
          </w:p>
        </w:tc>
      </w:tr>
      <w:tr w:rsidR="008117EE" w:rsidRPr="008117EE" w14:paraId="26B89627" w14:textId="77777777" w:rsidTr="00815CF8">
        <w:tc>
          <w:tcPr>
            <w:tcW w:w="1218" w:type="dxa"/>
            <w:hideMark/>
          </w:tcPr>
          <w:p w14:paraId="05C21312" w14:textId="3CDDA676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  <w:hideMark/>
          </w:tcPr>
          <w:p w14:paraId="01623FE8" w14:textId="42782CC8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443758.99</w:t>
            </w:r>
          </w:p>
        </w:tc>
        <w:tc>
          <w:tcPr>
            <w:tcW w:w="4226" w:type="dxa"/>
            <w:hideMark/>
          </w:tcPr>
          <w:p w14:paraId="313A5AC2" w14:textId="13D5B71C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1241940.00</w:t>
            </w:r>
          </w:p>
        </w:tc>
      </w:tr>
      <w:tr w:rsidR="008117EE" w:rsidRPr="008117EE" w14:paraId="772689C4" w14:textId="77777777" w:rsidTr="00815CF8">
        <w:tc>
          <w:tcPr>
            <w:tcW w:w="1218" w:type="dxa"/>
            <w:hideMark/>
          </w:tcPr>
          <w:p w14:paraId="126514B3" w14:textId="58E352CF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1" w:type="dxa"/>
            <w:hideMark/>
          </w:tcPr>
          <w:p w14:paraId="4AD7CD8A" w14:textId="49B04FB5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443677.99</w:t>
            </w:r>
          </w:p>
        </w:tc>
        <w:tc>
          <w:tcPr>
            <w:tcW w:w="4226" w:type="dxa"/>
            <w:hideMark/>
          </w:tcPr>
          <w:p w14:paraId="53F4F34C" w14:textId="614E5323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1241922.00</w:t>
            </w:r>
          </w:p>
        </w:tc>
      </w:tr>
      <w:tr w:rsidR="008117EE" w:rsidRPr="008117EE" w14:paraId="3AD2DAAD" w14:textId="77777777" w:rsidTr="00815CF8">
        <w:tc>
          <w:tcPr>
            <w:tcW w:w="1218" w:type="dxa"/>
            <w:hideMark/>
          </w:tcPr>
          <w:p w14:paraId="1C801845" w14:textId="46C31F7E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1" w:type="dxa"/>
            <w:hideMark/>
          </w:tcPr>
          <w:p w14:paraId="792FD07A" w14:textId="67A3944D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443656.84</w:t>
            </w:r>
          </w:p>
        </w:tc>
        <w:tc>
          <w:tcPr>
            <w:tcW w:w="4226" w:type="dxa"/>
            <w:hideMark/>
          </w:tcPr>
          <w:p w14:paraId="3A5DC81D" w14:textId="26C28ACE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1241917.08</w:t>
            </w:r>
          </w:p>
        </w:tc>
      </w:tr>
      <w:tr w:rsidR="008117EE" w:rsidRPr="008117EE" w14:paraId="12D8948D" w14:textId="77777777" w:rsidTr="00815CF8">
        <w:tc>
          <w:tcPr>
            <w:tcW w:w="1218" w:type="dxa"/>
            <w:hideMark/>
          </w:tcPr>
          <w:p w14:paraId="461BE608" w14:textId="7BC252F9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1" w:type="dxa"/>
            <w:hideMark/>
          </w:tcPr>
          <w:p w14:paraId="375489D0" w14:textId="4494B520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443667.55</w:t>
            </w:r>
          </w:p>
        </w:tc>
        <w:tc>
          <w:tcPr>
            <w:tcW w:w="4226" w:type="dxa"/>
            <w:hideMark/>
          </w:tcPr>
          <w:p w14:paraId="4137C049" w14:textId="3E937BF1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1241849.11</w:t>
            </w:r>
          </w:p>
        </w:tc>
      </w:tr>
      <w:tr w:rsidR="008117EE" w:rsidRPr="008117EE" w14:paraId="41BAB1FE" w14:textId="77777777" w:rsidTr="00815CF8">
        <w:tc>
          <w:tcPr>
            <w:tcW w:w="1218" w:type="dxa"/>
            <w:hideMark/>
          </w:tcPr>
          <w:p w14:paraId="19C7AB82" w14:textId="0AA2AB10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1" w:type="dxa"/>
            <w:hideMark/>
          </w:tcPr>
          <w:p w14:paraId="1C0B5C3E" w14:textId="33C5A61E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443642.99</w:t>
            </w:r>
          </w:p>
        </w:tc>
        <w:tc>
          <w:tcPr>
            <w:tcW w:w="4226" w:type="dxa"/>
            <w:hideMark/>
          </w:tcPr>
          <w:p w14:paraId="7ADE6AF8" w14:textId="6D01AC53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1241847.00</w:t>
            </w:r>
          </w:p>
        </w:tc>
      </w:tr>
      <w:tr w:rsidR="008117EE" w:rsidRPr="008117EE" w14:paraId="2F99CCFE" w14:textId="77777777" w:rsidTr="00815CF8">
        <w:tc>
          <w:tcPr>
            <w:tcW w:w="1218" w:type="dxa"/>
            <w:hideMark/>
          </w:tcPr>
          <w:p w14:paraId="324B2787" w14:textId="5DDA2C89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1" w:type="dxa"/>
            <w:hideMark/>
          </w:tcPr>
          <w:p w14:paraId="0838401C" w14:textId="01F175A8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443527.99</w:t>
            </w:r>
          </w:p>
        </w:tc>
        <w:tc>
          <w:tcPr>
            <w:tcW w:w="4226" w:type="dxa"/>
            <w:hideMark/>
          </w:tcPr>
          <w:p w14:paraId="71003262" w14:textId="2D99B893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1241850.00</w:t>
            </w:r>
          </w:p>
        </w:tc>
      </w:tr>
      <w:tr w:rsidR="008117EE" w:rsidRPr="008117EE" w14:paraId="66E125C7" w14:textId="77777777" w:rsidTr="00815CF8">
        <w:tc>
          <w:tcPr>
            <w:tcW w:w="1218" w:type="dxa"/>
            <w:hideMark/>
          </w:tcPr>
          <w:p w14:paraId="3A59FBA0" w14:textId="320E269C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1" w:type="dxa"/>
            <w:hideMark/>
          </w:tcPr>
          <w:p w14:paraId="2916EA50" w14:textId="6D5AC5F0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443537.99</w:t>
            </w:r>
          </w:p>
        </w:tc>
        <w:tc>
          <w:tcPr>
            <w:tcW w:w="4226" w:type="dxa"/>
            <w:hideMark/>
          </w:tcPr>
          <w:p w14:paraId="6F27D9F3" w14:textId="18095B53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1241774.00</w:t>
            </w:r>
          </w:p>
        </w:tc>
      </w:tr>
      <w:tr w:rsidR="008117EE" w:rsidRPr="008117EE" w14:paraId="12230FA1" w14:textId="77777777" w:rsidTr="00815CF8">
        <w:tc>
          <w:tcPr>
            <w:tcW w:w="1218" w:type="dxa"/>
            <w:hideMark/>
          </w:tcPr>
          <w:p w14:paraId="66732FB6" w14:textId="5B9E350C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01" w:type="dxa"/>
            <w:hideMark/>
          </w:tcPr>
          <w:p w14:paraId="6BFA52F3" w14:textId="63D93BE5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443582.99</w:t>
            </w:r>
          </w:p>
        </w:tc>
        <w:tc>
          <w:tcPr>
            <w:tcW w:w="4226" w:type="dxa"/>
            <w:hideMark/>
          </w:tcPr>
          <w:p w14:paraId="7D4D1B73" w14:textId="4A0C6FE9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1241752.00</w:t>
            </w:r>
          </w:p>
        </w:tc>
      </w:tr>
      <w:tr w:rsidR="008117EE" w:rsidRPr="008117EE" w14:paraId="0B7BBBB3" w14:textId="77777777" w:rsidTr="00815CF8">
        <w:tc>
          <w:tcPr>
            <w:tcW w:w="1218" w:type="dxa"/>
            <w:hideMark/>
          </w:tcPr>
          <w:p w14:paraId="661B48E9" w14:textId="34872A62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01" w:type="dxa"/>
            <w:hideMark/>
          </w:tcPr>
          <w:p w14:paraId="3FC9000A" w14:textId="69A7936F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443619.99</w:t>
            </w:r>
          </w:p>
        </w:tc>
        <w:tc>
          <w:tcPr>
            <w:tcW w:w="4226" w:type="dxa"/>
            <w:hideMark/>
          </w:tcPr>
          <w:p w14:paraId="1D1360F8" w14:textId="32CB4012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1241738.00</w:t>
            </w:r>
          </w:p>
        </w:tc>
      </w:tr>
      <w:tr w:rsidR="008117EE" w:rsidRPr="008117EE" w14:paraId="4F2AC8AB" w14:textId="77777777" w:rsidTr="00815CF8">
        <w:tc>
          <w:tcPr>
            <w:tcW w:w="1218" w:type="dxa"/>
            <w:hideMark/>
          </w:tcPr>
          <w:p w14:paraId="24DC7EF2" w14:textId="6DDD1CBA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01" w:type="dxa"/>
            <w:hideMark/>
          </w:tcPr>
          <w:p w14:paraId="39FED73E" w14:textId="6D5EE85E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443638.99</w:t>
            </w:r>
          </w:p>
        </w:tc>
        <w:tc>
          <w:tcPr>
            <w:tcW w:w="4226" w:type="dxa"/>
            <w:hideMark/>
          </w:tcPr>
          <w:p w14:paraId="00942A63" w14:textId="00A5A405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1241687.00</w:t>
            </w:r>
          </w:p>
        </w:tc>
      </w:tr>
      <w:tr w:rsidR="008117EE" w:rsidRPr="008117EE" w14:paraId="2B950592" w14:textId="77777777" w:rsidTr="00815CF8">
        <w:tc>
          <w:tcPr>
            <w:tcW w:w="1218" w:type="dxa"/>
            <w:hideMark/>
          </w:tcPr>
          <w:p w14:paraId="37612482" w14:textId="161D5AB3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901" w:type="dxa"/>
            <w:hideMark/>
          </w:tcPr>
          <w:p w14:paraId="24C2731C" w14:textId="047BC2F0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443659.99</w:t>
            </w:r>
          </w:p>
        </w:tc>
        <w:tc>
          <w:tcPr>
            <w:tcW w:w="4226" w:type="dxa"/>
            <w:hideMark/>
          </w:tcPr>
          <w:p w14:paraId="52C6B184" w14:textId="5464773A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1241603.00</w:t>
            </w:r>
          </w:p>
        </w:tc>
      </w:tr>
      <w:tr w:rsidR="008117EE" w:rsidRPr="008117EE" w14:paraId="46DEAF9A" w14:textId="77777777" w:rsidTr="00815CF8">
        <w:tc>
          <w:tcPr>
            <w:tcW w:w="1218" w:type="dxa"/>
            <w:hideMark/>
          </w:tcPr>
          <w:p w14:paraId="0F038C1B" w14:textId="5AD11D9C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901" w:type="dxa"/>
            <w:hideMark/>
          </w:tcPr>
          <w:p w14:paraId="1622A806" w14:textId="2E80A79B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443659.99</w:t>
            </w:r>
          </w:p>
        </w:tc>
        <w:tc>
          <w:tcPr>
            <w:tcW w:w="4226" w:type="dxa"/>
            <w:hideMark/>
          </w:tcPr>
          <w:p w14:paraId="4A94BB35" w14:textId="64D95B80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1241508.00</w:t>
            </w:r>
          </w:p>
        </w:tc>
      </w:tr>
      <w:tr w:rsidR="008117EE" w:rsidRPr="008117EE" w14:paraId="08141CA3" w14:textId="77777777" w:rsidTr="00815CF8">
        <w:tc>
          <w:tcPr>
            <w:tcW w:w="1218" w:type="dxa"/>
            <w:hideMark/>
          </w:tcPr>
          <w:p w14:paraId="68038E7E" w14:textId="42F23435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901" w:type="dxa"/>
            <w:hideMark/>
          </w:tcPr>
          <w:p w14:paraId="6B7E7906" w14:textId="35DBB702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443680.99</w:t>
            </w:r>
          </w:p>
        </w:tc>
        <w:tc>
          <w:tcPr>
            <w:tcW w:w="4226" w:type="dxa"/>
            <w:hideMark/>
          </w:tcPr>
          <w:p w14:paraId="6DF5C1AE" w14:textId="6AE8EC52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1241475.00</w:t>
            </w:r>
          </w:p>
        </w:tc>
      </w:tr>
      <w:tr w:rsidR="008117EE" w:rsidRPr="008117EE" w14:paraId="37F8B207" w14:textId="77777777" w:rsidTr="00815CF8">
        <w:tc>
          <w:tcPr>
            <w:tcW w:w="1218" w:type="dxa"/>
            <w:hideMark/>
          </w:tcPr>
          <w:p w14:paraId="069B4667" w14:textId="2C3976C5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901" w:type="dxa"/>
            <w:hideMark/>
          </w:tcPr>
          <w:p w14:paraId="0DE87ED7" w14:textId="715E0164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443699.00</w:t>
            </w:r>
          </w:p>
        </w:tc>
        <w:tc>
          <w:tcPr>
            <w:tcW w:w="4226" w:type="dxa"/>
            <w:hideMark/>
          </w:tcPr>
          <w:p w14:paraId="2B56B208" w14:textId="4498A412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1241455.58</w:t>
            </w:r>
          </w:p>
        </w:tc>
      </w:tr>
      <w:tr w:rsidR="008117EE" w:rsidRPr="008117EE" w14:paraId="61B35962" w14:textId="77777777" w:rsidTr="00815CF8">
        <w:tc>
          <w:tcPr>
            <w:tcW w:w="1218" w:type="dxa"/>
          </w:tcPr>
          <w:p w14:paraId="5AD27734" w14:textId="257EF18B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901" w:type="dxa"/>
          </w:tcPr>
          <w:p w14:paraId="5733FCBA" w14:textId="6C88D202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443731.99</w:t>
            </w:r>
          </w:p>
        </w:tc>
        <w:tc>
          <w:tcPr>
            <w:tcW w:w="4226" w:type="dxa"/>
          </w:tcPr>
          <w:p w14:paraId="0073488F" w14:textId="4F066E2D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1241420.00</w:t>
            </w:r>
          </w:p>
        </w:tc>
      </w:tr>
      <w:tr w:rsidR="008117EE" w:rsidRPr="008117EE" w14:paraId="0E46968F" w14:textId="77777777" w:rsidTr="00815CF8">
        <w:tc>
          <w:tcPr>
            <w:tcW w:w="1218" w:type="dxa"/>
          </w:tcPr>
          <w:p w14:paraId="3878F0BA" w14:textId="3AB08ED2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901" w:type="dxa"/>
          </w:tcPr>
          <w:p w14:paraId="12B7D2A2" w14:textId="6D00F4D7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443746.99</w:t>
            </w:r>
          </w:p>
        </w:tc>
        <w:tc>
          <w:tcPr>
            <w:tcW w:w="4226" w:type="dxa"/>
          </w:tcPr>
          <w:p w14:paraId="31185A22" w14:textId="04834DDA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1241422.00</w:t>
            </w:r>
          </w:p>
        </w:tc>
      </w:tr>
      <w:tr w:rsidR="008117EE" w:rsidRPr="008117EE" w14:paraId="3456F48C" w14:textId="77777777" w:rsidTr="00815CF8">
        <w:tc>
          <w:tcPr>
            <w:tcW w:w="1218" w:type="dxa"/>
          </w:tcPr>
          <w:p w14:paraId="450A9503" w14:textId="25638933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901" w:type="dxa"/>
          </w:tcPr>
          <w:p w14:paraId="42035C3F" w14:textId="08EB7194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443803.99</w:t>
            </w:r>
          </w:p>
        </w:tc>
        <w:tc>
          <w:tcPr>
            <w:tcW w:w="4226" w:type="dxa"/>
          </w:tcPr>
          <w:p w14:paraId="15F6B3A8" w14:textId="43F26EE8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1241424.00</w:t>
            </w:r>
          </w:p>
        </w:tc>
      </w:tr>
      <w:tr w:rsidR="008117EE" w:rsidRPr="008117EE" w14:paraId="34FF0009" w14:textId="77777777" w:rsidTr="00815CF8">
        <w:tc>
          <w:tcPr>
            <w:tcW w:w="1218" w:type="dxa"/>
          </w:tcPr>
          <w:p w14:paraId="06F06166" w14:textId="726EC5CB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901" w:type="dxa"/>
          </w:tcPr>
          <w:p w14:paraId="4ED544EB" w14:textId="07540740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443719.99</w:t>
            </w:r>
          </w:p>
        </w:tc>
        <w:tc>
          <w:tcPr>
            <w:tcW w:w="4226" w:type="dxa"/>
          </w:tcPr>
          <w:p w14:paraId="66C1D46B" w14:textId="47674F74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1241361.00</w:t>
            </w:r>
          </w:p>
        </w:tc>
      </w:tr>
      <w:tr w:rsidR="008117EE" w:rsidRPr="008117EE" w14:paraId="755E3E00" w14:textId="77777777" w:rsidTr="00815CF8">
        <w:tc>
          <w:tcPr>
            <w:tcW w:w="1218" w:type="dxa"/>
          </w:tcPr>
          <w:p w14:paraId="35B13A14" w14:textId="38E6FEC7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901" w:type="dxa"/>
          </w:tcPr>
          <w:p w14:paraId="6B0DDED0" w14:textId="07A4B809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443662.99</w:t>
            </w:r>
          </w:p>
        </w:tc>
        <w:tc>
          <w:tcPr>
            <w:tcW w:w="4226" w:type="dxa"/>
          </w:tcPr>
          <w:p w14:paraId="0E29D1B1" w14:textId="6B0CCFFA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1241324.00</w:t>
            </w:r>
          </w:p>
        </w:tc>
      </w:tr>
      <w:tr w:rsidR="008117EE" w:rsidRPr="008117EE" w14:paraId="3EF0D48D" w14:textId="77777777" w:rsidTr="00815CF8">
        <w:tc>
          <w:tcPr>
            <w:tcW w:w="1218" w:type="dxa"/>
          </w:tcPr>
          <w:p w14:paraId="3B7D89E0" w14:textId="69EEFC61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901" w:type="dxa"/>
          </w:tcPr>
          <w:p w14:paraId="5A1F2439" w14:textId="293E9795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443672.99</w:t>
            </w:r>
          </w:p>
        </w:tc>
        <w:tc>
          <w:tcPr>
            <w:tcW w:w="4226" w:type="dxa"/>
          </w:tcPr>
          <w:p w14:paraId="77BD9457" w14:textId="6B58FC8A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1241289.00</w:t>
            </w:r>
          </w:p>
        </w:tc>
      </w:tr>
      <w:tr w:rsidR="008117EE" w:rsidRPr="008117EE" w14:paraId="46F2A51B" w14:textId="77777777" w:rsidTr="00815CF8">
        <w:tc>
          <w:tcPr>
            <w:tcW w:w="1218" w:type="dxa"/>
          </w:tcPr>
          <w:p w14:paraId="3817044F" w14:textId="702B9F6D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901" w:type="dxa"/>
          </w:tcPr>
          <w:p w14:paraId="660D116E" w14:textId="36AFA6AC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443745.99</w:t>
            </w:r>
          </w:p>
        </w:tc>
        <w:tc>
          <w:tcPr>
            <w:tcW w:w="4226" w:type="dxa"/>
          </w:tcPr>
          <w:p w14:paraId="1E6294C9" w14:textId="29E5E882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1241313.00</w:t>
            </w:r>
          </w:p>
        </w:tc>
      </w:tr>
      <w:tr w:rsidR="008117EE" w:rsidRPr="008117EE" w14:paraId="7E5EE046" w14:textId="77777777" w:rsidTr="00815CF8">
        <w:tc>
          <w:tcPr>
            <w:tcW w:w="1218" w:type="dxa"/>
          </w:tcPr>
          <w:p w14:paraId="749585C4" w14:textId="7B545110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901" w:type="dxa"/>
          </w:tcPr>
          <w:p w14:paraId="2739B49A" w14:textId="39C7B4DC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443789.99</w:t>
            </w:r>
          </w:p>
        </w:tc>
        <w:tc>
          <w:tcPr>
            <w:tcW w:w="4226" w:type="dxa"/>
          </w:tcPr>
          <w:p w14:paraId="6BD25049" w14:textId="614BCE19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1241306.00</w:t>
            </w:r>
          </w:p>
        </w:tc>
      </w:tr>
      <w:tr w:rsidR="008117EE" w:rsidRPr="008117EE" w14:paraId="56A58BDA" w14:textId="77777777" w:rsidTr="00815CF8">
        <w:tc>
          <w:tcPr>
            <w:tcW w:w="1218" w:type="dxa"/>
          </w:tcPr>
          <w:p w14:paraId="59571AC8" w14:textId="752B5C5A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901" w:type="dxa"/>
          </w:tcPr>
          <w:p w14:paraId="7DAB6277" w14:textId="051FB47B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443799.99</w:t>
            </w:r>
          </w:p>
        </w:tc>
        <w:tc>
          <w:tcPr>
            <w:tcW w:w="4226" w:type="dxa"/>
          </w:tcPr>
          <w:p w14:paraId="32ED5A14" w14:textId="5072AAD4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1241269.00</w:t>
            </w:r>
          </w:p>
        </w:tc>
      </w:tr>
      <w:tr w:rsidR="008117EE" w:rsidRPr="008117EE" w14:paraId="769D73F8" w14:textId="77777777" w:rsidTr="00815CF8">
        <w:tc>
          <w:tcPr>
            <w:tcW w:w="1218" w:type="dxa"/>
          </w:tcPr>
          <w:p w14:paraId="5A8EACDA" w14:textId="44E43AC0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901" w:type="dxa"/>
          </w:tcPr>
          <w:p w14:paraId="2E8A0262" w14:textId="04F94759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443797.99</w:t>
            </w:r>
          </w:p>
        </w:tc>
        <w:tc>
          <w:tcPr>
            <w:tcW w:w="4226" w:type="dxa"/>
          </w:tcPr>
          <w:p w14:paraId="7F8A459C" w14:textId="3A885877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1241205.00</w:t>
            </w:r>
          </w:p>
        </w:tc>
      </w:tr>
      <w:tr w:rsidR="008117EE" w:rsidRPr="008117EE" w14:paraId="3927EE07" w14:textId="77777777" w:rsidTr="00815CF8">
        <w:tc>
          <w:tcPr>
            <w:tcW w:w="1218" w:type="dxa"/>
          </w:tcPr>
          <w:p w14:paraId="743091B0" w14:textId="49622D24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901" w:type="dxa"/>
          </w:tcPr>
          <w:p w14:paraId="0651F1B8" w14:textId="53DF9232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443833.99</w:t>
            </w:r>
          </w:p>
        </w:tc>
        <w:tc>
          <w:tcPr>
            <w:tcW w:w="4226" w:type="dxa"/>
          </w:tcPr>
          <w:p w14:paraId="10B2DF29" w14:textId="4EC6072C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1241168.00</w:t>
            </w:r>
          </w:p>
        </w:tc>
      </w:tr>
      <w:tr w:rsidR="008117EE" w:rsidRPr="008117EE" w14:paraId="68A5C47C" w14:textId="77777777" w:rsidTr="00815CF8">
        <w:tc>
          <w:tcPr>
            <w:tcW w:w="1218" w:type="dxa"/>
          </w:tcPr>
          <w:p w14:paraId="42F2FF41" w14:textId="19753EA8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901" w:type="dxa"/>
          </w:tcPr>
          <w:p w14:paraId="7F373E32" w14:textId="64836012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443793.23</w:t>
            </w:r>
          </w:p>
        </w:tc>
        <w:tc>
          <w:tcPr>
            <w:tcW w:w="4226" w:type="dxa"/>
          </w:tcPr>
          <w:p w14:paraId="0559FF5A" w14:textId="49334407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1240951.96</w:t>
            </w:r>
          </w:p>
        </w:tc>
      </w:tr>
      <w:tr w:rsidR="008117EE" w:rsidRPr="008117EE" w14:paraId="02E986AF" w14:textId="77777777" w:rsidTr="00815CF8">
        <w:tc>
          <w:tcPr>
            <w:tcW w:w="1218" w:type="dxa"/>
          </w:tcPr>
          <w:p w14:paraId="45B4AF16" w14:textId="0F80DF1A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901" w:type="dxa"/>
          </w:tcPr>
          <w:p w14:paraId="3FADC2B9" w14:textId="19ECAF26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443850.79</w:t>
            </w:r>
          </w:p>
        </w:tc>
        <w:tc>
          <w:tcPr>
            <w:tcW w:w="4226" w:type="dxa"/>
          </w:tcPr>
          <w:p w14:paraId="081403FC" w14:textId="56989F23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1240933.72</w:t>
            </w:r>
          </w:p>
        </w:tc>
      </w:tr>
      <w:tr w:rsidR="008117EE" w:rsidRPr="008117EE" w14:paraId="5FF28A29" w14:textId="77777777" w:rsidTr="00815CF8">
        <w:tc>
          <w:tcPr>
            <w:tcW w:w="1218" w:type="dxa"/>
          </w:tcPr>
          <w:p w14:paraId="59CEC1B7" w14:textId="6B577572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901" w:type="dxa"/>
          </w:tcPr>
          <w:p w14:paraId="6BEA6A49" w14:textId="0FEB80C5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443880.11</w:t>
            </w:r>
          </w:p>
        </w:tc>
        <w:tc>
          <w:tcPr>
            <w:tcW w:w="4226" w:type="dxa"/>
          </w:tcPr>
          <w:p w14:paraId="1AFC6670" w14:textId="1C4840E7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1240903.28</w:t>
            </w:r>
          </w:p>
        </w:tc>
      </w:tr>
      <w:tr w:rsidR="008117EE" w:rsidRPr="008117EE" w14:paraId="4A4380FC" w14:textId="77777777" w:rsidTr="00815CF8">
        <w:tc>
          <w:tcPr>
            <w:tcW w:w="1218" w:type="dxa"/>
          </w:tcPr>
          <w:p w14:paraId="67195038" w14:textId="4E85F344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901" w:type="dxa"/>
          </w:tcPr>
          <w:p w14:paraId="51275BBE" w14:textId="382A20AD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443921.97</w:t>
            </w:r>
          </w:p>
        </w:tc>
        <w:tc>
          <w:tcPr>
            <w:tcW w:w="4226" w:type="dxa"/>
          </w:tcPr>
          <w:p w14:paraId="6DF77B56" w14:textId="4A2F384F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1240809.71</w:t>
            </w:r>
          </w:p>
        </w:tc>
      </w:tr>
      <w:tr w:rsidR="008117EE" w:rsidRPr="008117EE" w14:paraId="3A508F2A" w14:textId="77777777" w:rsidTr="00815CF8">
        <w:tc>
          <w:tcPr>
            <w:tcW w:w="1218" w:type="dxa"/>
          </w:tcPr>
          <w:p w14:paraId="7567FBAC" w14:textId="038CE650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901" w:type="dxa"/>
          </w:tcPr>
          <w:p w14:paraId="312EE73A" w14:textId="079C5AD1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443939.84</w:t>
            </w:r>
          </w:p>
        </w:tc>
        <w:tc>
          <w:tcPr>
            <w:tcW w:w="4226" w:type="dxa"/>
          </w:tcPr>
          <w:p w14:paraId="6F696B91" w14:textId="103AE589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1240690.90</w:t>
            </w:r>
          </w:p>
        </w:tc>
      </w:tr>
      <w:tr w:rsidR="008117EE" w:rsidRPr="008117EE" w14:paraId="18AC433F" w14:textId="77777777" w:rsidTr="00815CF8">
        <w:tc>
          <w:tcPr>
            <w:tcW w:w="1218" w:type="dxa"/>
          </w:tcPr>
          <w:p w14:paraId="0DC7A3DD" w14:textId="783F69CF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901" w:type="dxa"/>
          </w:tcPr>
          <w:p w14:paraId="3EE605D7" w14:textId="10524F31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444085.02</w:t>
            </w:r>
          </w:p>
        </w:tc>
        <w:tc>
          <w:tcPr>
            <w:tcW w:w="4226" w:type="dxa"/>
          </w:tcPr>
          <w:p w14:paraId="197AD78F" w14:textId="7483B277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1240694.89</w:t>
            </w:r>
          </w:p>
        </w:tc>
      </w:tr>
      <w:tr w:rsidR="008117EE" w:rsidRPr="008117EE" w14:paraId="339C2E1B" w14:textId="77777777" w:rsidTr="00815CF8">
        <w:tc>
          <w:tcPr>
            <w:tcW w:w="1218" w:type="dxa"/>
          </w:tcPr>
          <w:p w14:paraId="60C93D59" w14:textId="0C60BB44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901" w:type="dxa"/>
          </w:tcPr>
          <w:p w14:paraId="23436C94" w14:textId="0251F9F4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444091.97</w:t>
            </w:r>
          </w:p>
        </w:tc>
        <w:tc>
          <w:tcPr>
            <w:tcW w:w="4226" w:type="dxa"/>
          </w:tcPr>
          <w:p w14:paraId="6CA93D29" w14:textId="67B1230F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1240571.15</w:t>
            </w:r>
          </w:p>
        </w:tc>
      </w:tr>
      <w:tr w:rsidR="008117EE" w:rsidRPr="008117EE" w14:paraId="41139878" w14:textId="77777777" w:rsidTr="00815CF8">
        <w:tc>
          <w:tcPr>
            <w:tcW w:w="1218" w:type="dxa"/>
          </w:tcPr>
          <w:p w14:paraId="2C36DE4B" w14:textId="7BAB5340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901" w:type="dxa"/>
          </w:tcPr>
          <w:p w14:paraId="4FFAAE79" w14:textId="4D23F55C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444124.56</w:t>
            </w:r>
          </w:p>
        </w:tc>
        <w:tc>
          <w:tcPr>
            <w:tcW w:w="4226" w:type="dxa"/>
          </w:tcPr>
          <w:p w14:paraId="5F043FE2" w14:textId="4F54B88C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1240594.51</w:t>
            </w:r>
          </w:p>
        </w:tc>
      </w:tr>
      <w:tr w:rsidR="008117EE" w:rsidRPr="008117EE" w14:paraId="55F0687B" w14:textId="77777777" w:rsidTr="00815CF8">
        <w:tc>
          <w:tcPr>
            <w:tcW w:w="1218" w:type="dxa"/>
          </w:tcPr>
          <w:p w14:paraId="274B2F16" w14:textId="19B91B87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901" w:type="dxa"/>
          </w:tcPr>
          <w:p w14:paraId="0A5A310B" w14:textId="5DAA0993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444183.19</w:t>
            </w:r>
          </w:p>
        </w:tc>
        <w:tc>
          <w:tcPr>
            <w:tcW w:w="4226" w:type="dxa"/>
          </w:tcPr>
          <w:p w14:paraId="41182280" w14:textId="6E87679B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1240615.77</w:t>
            </w:r>
          </w:p>
        </w:tc>
      </w:tr>
      <w:tr w:rsidR="008117EE" w:rsidRPr="008117EE" w14:paraId="7CB1DEE5" w14:textId="77777777" w:rsidTr="00815CF8">
        <w:tc>
          <w:tcPr>
            <w:tcW w:w="1218" w:type="dxa"/>
          </w:tcPr>
          <w:p w14:paraId="30C275B3" w14:textId="6F54AEF0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901" w:type="dxa"/>
          </w:tcPr>
          <w:p w14:paraId="2F2A301E" w14:textId="0062886D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444313.95</w:t>
            </w:r>
          </w:p>
        </w:tc>
        <w:tc>
          <w:tcPr>
            <w:tcW w:w="4226" w:type="dxa"/>
          </w:tcPr>
          <w:p w14:paraId="0084AB72" w14:textId="48B0CC53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1240657.32</w:t>
            </w:r>
          </w:p>
        </w:tc>
      </w:tr>
      <w:tr w:rsidR="008117EE" w:rsidRPr="008117EE" w14:paraId="3BFEA0C1" w14:textId="77777777" w:rsidTr="00815CF8">
        <w:tc>
          <w:tcPr>
            <w:tcW w:w="1218" w:type="dxa"/>
          </w:tcPr>
          <w:p w14:paraId="4F42BFEE" w14:textId="01BE71C9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901" w:type="dxa"/>
          </w:tcPr>
          <w:p w14:paraId="4EC9E653" w14:textId="1BED7B64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444333.67</w:t>
            </w:r>
          </w:p>
        </w:tc>
        <w:tc>
          <w:tcPr>
            <w:tcW w:w="4226" w:type="dxa"/>
          </w:tcPr>
          <w:p w14:paraId="3295E854" w14:textId="18CE8D9B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1240691.41</w:t>
            </w:r>
          </w:p>
        </w:tc>
      </w:tr>
      <w:tr w:rsidR="008117EE" w:rsidRPr="008117EE" w14:paraId="07F4C43B" w14:textId="77777777" w:rsidTr="00815CF8">
        <w:tc>
          <w:tcPr>
            <w:tcW w:w="1218" w:type="dxa"/>
          </w:tcPr>
          <w:p w14:paraId="44EF9B18" w14:textId="7858426E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901" w:type="dxa"/>
          </w:tcPr>
          <w:p w14:paraId="371DBB57" w14:textId="38C9BFEB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444369.55</w:t>
            </w:r>
          </w:p>
        </w:tc>
        <w:tc>
          <w:tcPr>
            <w:tcW w:w="4226" w:type="dxa"/>
          </w:tcPr>
          <w:p w14:paraId="0AA8C75C" w14:textId="28F0BC7A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1240714.62</w:t>
            </w:r>
          </w:p>
        </w:tc>
      </w:tr>
      <w:tr w:rsidR="008117EE" w:rsidRPr="008117EE" w14:paraId="138490E0" w14:textId="77777777" w:rsidTr="00815CF8">
        <w:tc>
          <w:tcPr>
            <w:tcW w:w="1218" w:type="dxa"/>
          </w:tcPr>
          <w:p w14:paraId="75B4740A" w14:textId="38606B04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901" w:type="dxa"/>
          </w:tcPr>
          <w:p w14:paraId="26D48FFB" w14:textId="34052CD6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444421.08</w:t>
            </w:r>
          </w:p>
        </w:tc>
        <w:tc>
          <w:tcPr>
            <w:tcW w:w="4226" w:type="dxa"/>
          </w:tcPr>
          <w:p w14:paraId="43A45CAF" w14:textId="20302FD7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1240739.01</w:t>
            </w:r>
          </w:p>
        </w:tc>
      </w:tr>
      <w:tr w:rsidR="008117EE" w:rsidRPr="008117EE" w14:paraId="38ADEDE6" w14:textId="77777777" w:rsidTr="00815CF8">
        <w:tc>
          <w:tcPr>
            <w:tcW w:w="1218" w:type="dxa"/>
          </w:tcPr>
          <w:p w14:paraId="5AB10A63" w14:textId="134AF8D9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901" w:type="dxa"/>
          </w:tcPr>
          <w:p w14:paraId="54E8545A" w14:textId="3B9C0C67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444498.49</w:t>
            </w:r>
          </w:p>
        </w:tc>
        <w:tc>
          <w:tcPr>
            <w:tcW w:w="4226" w:type="dxa"/>
          </w:tcPr>
          <w:p w14:paraId="6FF8D91C" w14:textId="1A810A16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1240766.08</w:t>
            </w:r>
          </w:p>
        </w:tc>
      </w:tr>
      <w:tr w:rsidR="008117EE" w:rsidRPr="008117EE" w14:paraId="61AE0799" w14:textId="77777777" w:rsidTr="00815CF8">
        <w:tc>
          <w:tcPr>
            <w:tcW w:w="1218" w:type="dxa"/>
          </w:tcPr>
          <w:p w14:paraId="0EC07E95" w14:textId="5BE82E54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901" w:type="dxa"/>
          </w:tcPr>
          <w:p w14:paraId="09C4E177" w14:textId="23BDCEBE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444498.87</w:t>
            </w:r>
          </w:p>
        </w:tc>
        <w:tc>
          <w:tcPr>
            <w:tcW w:w="4226" w:type="dxa"/>
          </w:tcPr>
          <w:p w14:paraId="610A42B5" w14:textId="7D5A04E3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1240829.02</w:t>
            </w:r>
          </w:p>
        </w:tc>
      </w:tr>
      <w:tr w:rsidR="008117EE" w:rsidRPr="008117EE" w14:paraId="380350D2" w14:textId="77777777" w:rsidTr="00815CF8">
        <w:tc>
          <w:tcPr>
            <w:tcW w:w="1218" w:type="dxa"/>
          </w:tcPr>
          <w:p w14:paraId="78BA6B57" w14:textId="50E75BB7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901" w:type="dxa"/>
          </w:tcPr>
          <w:p w14:paraId="22B4E30A" w14:textId="2BEB6851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444561.99</w:t>
            </w:r>
          </w:p>
        </w:tc>
        <w:tc>
          <w:tcPr>
            <w:tcW w:w="4226" w:type="dxa"/>
          </w:tcPr>
          <w:p w14:paraId="1076C8D5" w14:textId="032B4EDE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1240924.00</w:t>
            </w:r>
          </w:p>
        </w:tc>
      </w:tr>
      <w:tr w:rsidR="008117EE" w:rsidRPr="008117EE" w14:paraId="14CA5F22" w14:textId="77777777" w:rsidTr="00815CF8">
        <w:tc>
          <w:tcPr>
            <w:tcW w:w="1218" w:type="dxa"/>
          </w:tcPr>
          <w:p w14:paraId="74BA4903" w14:textId="777B2427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901" w:type="dxa"/>
          </w:tcPr>
          <w:p w14:paraId="298FF4A9" w14:textId="503751F4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444600.99</w:t>
            </w:r>
          </w:p>
        </w:tc>
        <w:tc>
          <w:tcPr>
            <w:tcW w:w="4226" w:type="dxa"/>
          </w:tcPr>
          <w:p w14:paraId="12A9BD28" w14:textId="11D6C932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1240730.00</w:t>
            </w:r>
          </w:p>
        </w:tc>
      </w:tr>
      <w:tr w:rsidR="008117EE" w:rsidRPr="008117EE" w14:paraId="4FC4B21D" w14:textId="77777777" w:rsidTr="00815CF8">
        <w:tc>
          <w:tcPr>
            <w:tcW w:w="1218" w:type="dxa"/>
          </w:tcPr>
          <w:p w14:paraId="73FD8057" w14:textId="7E92E32C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3901" w:type="dxa"/>
          </w:tcPr>
          <w:p w14:paraId="5F3187DC" w14:textId="0BAD1F2B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444606.99</w:t>
            </w:r>
          </w:p>
        </w:tc>
        <w:tc>
          <w:tcPr>
            <w:tcW w:w="4226" w:type="dxa"/>
          </w:tcPr>
          <w:p w14:paraId="0A35DF50" w14:textId="649B3585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1240696.00</w:t>
            </w:r>
          </w:p>
        </w:tc>
      </w:tr>
      <w:tr w:rsidR="008117EE" w:rsidRPr="008117EE" w14:paraId="21DD5153" w14:textId="77777777" w:rsidTr="00815CF8">
        <w:tc>
          <w:tcPr>
            <w:tcW w:w="1218" w:type="dxa"/>
          </w:tcPr>
          <w:p w14:paraId="6550A82F" w14:textId="7466A128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3901" w:type="dxa"/>
          </w:tcPr>
          <w:p w14:paraId="6251100E" w14:textId="076638D0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444631.46</w:t>
            </w:r>
          </w:p>
        </w:tc>
        <w:tc>
          <w:tcPr>
            <w:tcW w:w="4226" w:type="dxa"/>
          </w:tcPr>
          <w:p w14:paraId="5AE1C206" w14:textId="0E05518A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1240695.44</w:t>
            </w:r>
          </w:p>
        </w:tc>
      </w:tr>
      <w:tr w:rsidR="008117EE" w:rsidRPr="008117EE" w14:paraId="63CBF6CC" w14:textId="77777777" w:rsidTr="00815CF8">
        <w:tc>
          <w:tcPr>
            <w:tcW w:w="1218" w:type="dxa"/>
          </w:tcPr>
          <w:p w14:paraId="65888DE6" w14:textId="4739D8A3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3901" w:type="dxa"/>
          </w:tcPr>
          <w:p w14:paraId="42B8A4B2" w14:textId="4C08AB19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444686.47</w:t>
            </w:r>
          </w:p>
        </w:tc>
        <w:tc>
          <w:tcPr>
            <w:tcW w:w="4226" w:type="dxa"/>
          </w:tcPr>
          <w:p w14:paraId="409308F8" w14:textId="15F9DD38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1240694.19</w:t>
            </w:r>
          </w:p>
        </w:tc>
      </w:tr>
      <w:tr w:rsidR="008117EE" w:rsidRPr="008117EE" w14:paraId="7F3856C0" w14:textId="77777777" w:rsidTr="00815CF8">
        <w:tc>
          <w:tcPr>
            <w:tcW w:w="1218" w:type="dxa"/>
          </w:tcPr>
          <w:p w14:paraId="39DA3ADD" w14:textId="2FC527E5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901" w:type="dxa"/>
          </w:tcPr>
          <w:p w14:paraId="0410F66C" w14:textId="1FF632F3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444694.99</w:t>
            </w:r>
          </w:p>
        </w:tc>
        <w:tc>
          <w:tcPr>
            <w:tcW w:w="4226" w:type="dxa"/>
          </w:tcPr>
          <w:p w14:paraId="19CA4150" w14:textId="7077FDEB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1240694.00</w:t>
            </w:r>
          </w:p>
        </w:tc>
      </w:tr>
      <w:tr w:rsidR="008117EE" w:rsidRPr="008117EE" w14:paraId="1A4DBFFE" w14:textId="77777777" w:rsidTr="00815CF8">
        <w:tc>
          <w:tcPr>
            <w:tcW w:w="1218" w:type="dxa"/>
          </w:tcPr>
          <w:p w14:paraId="616A782C" w14:textId="4A9BBB7A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3901" w:type="dxa"/>
          </w:tcPr>
          <w:p w14:paraId="4C912180" w14:textId="275B7CB7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444705.24</w:t>
            </w:r>
          </w:p>
        </w:tc>
        <w:tc>
          <w:tcPr>
            <w:tcW w:w="4226" w:type="dxa"/>
          </w:tcPr>
          <w:p w14:paraId="76BF0C74" w14:textId="64713425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1240693.21</w:t>
            </w:r>
          </w:p>
        </w:tc>
      </w:tr>
      <w:tr w:rsidR="008117EE" w:rsidRPr="008117EE" w14:paraId="60B9578A" w14:textId="77777777" w:rsidTr="00815CF8">
        <w:tc>
          <w:tcPr>
            <w:tcW w:w="1218" w:type="dxa"/>
          </w:tcPr>
          <w:p w14:paraId="327B8F17" w14:textId="6C76ADDF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3901" w:type="dxa"/>
          </w:tcPr>
          <w:p w14:paraId="492D263E" w14:textId="36CC59F9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444715.30</w:t>
            </w:r>
          </w:p>
        </w:tc>
        <w:tc>
          <w:tcPr>
            <w:tcW w:w="4226" w:type="dxa"/>
          </w:tcPr>
          <w:p w14:paraId="6420FDE6" w14:textId="37AC0FB1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1240489.03</w:t>
            </w:r>
          </w:p>
        </w:tc>
      </w:tr>
      <w:tr w:rsidR="008117EE" w:rsidRPr="008117EE" w14:paraId="394EC68B" w14:textId="77777777" w:rsidTr="00815CF8">
        <w:tc>
          <w:tcPr>
            <w:tcW w:w="1218" w:type="dxa"/>
          </w:tcPr>
          <w:p w14:paraId="6078E5C7" w14:textId="3B866362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3901" w:type="dxa"/>
          </w:tcPr>
          <w:p w14:paraId="1913E560" w14:textId="5C7C504C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444758.57</w:t>
            </w:r>
          </w:p>
        </w:tc>
        <w:tc>
          <w:tcPr>
            <w:tcW w:w="4226" w:type="dxa"/>
          </w:tcPr>
          <w:p w14:paraId="2B5364CD" w14:textId="22A1CF90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1240489.03</w:t>
            </w:r>
          </w:p>
        </w:tc>
      </w:tr>
      <w:tr w:rsidR="008117EE" w:rsidRPr="008117EE" w14:paraId="4512470C" w14:textId="77777777" w:rsidTr="00815CF8">
        <w:tc>
          <w:tcPr>
            <w:tcW w:w="1218" w:type="dxa"/>
          </w:tcPr>
          <w:p w14:paraId="0C855A93" w14:textId="24E20ABD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3901" w:type="dxa"/>
          </w:tcPr>
          <w:p w14:paraId="72F08274" w14:textId="5EEF5EE8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444755.53</w:t>
            </w:r>
          </w:p>
        </w:tc>
        <w:tc>
          <w:tcPr>
            <w:tcW w:w="4226" w:type="dxa"/>
          </w:tcPr>
          <w:p w14:paraId="0FC9A02B" w14:textId="75E8943A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1240694.93</w:t>
            </w:r>
          </w:p>
        </w:tc>
      </w:tr>
      <w:tr w:rsidR="008117EE" w:rsidRPr="008117EE" w14:paraId="322DAA28" w14:textId="77777777" w:rsidTr="00815CF8">
        <w:tc>
          <w:tcPr>
            <w:tcW w:w="1218" w:type="dxa"/>
          </w:tcPr>
          <w:p w14:paraId="43208959" w14:textId="5C86CDF9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3901" w:type="dxa"/>
          </w:tcPr>
          <w:p w14:paraId="5241F818" w14:textId="115DB701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444830.99</w:t>
            </w:r>
          </w:p>
        </w:tc>
        <w:tc>
          <w:tcPr>
            <w:tcW w:w="4226" w:type="dxa"/>
          </w:tcPr>
          <w:p w14:paraId="47D7859D" w14:textId="3130DFA0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1240698.00</w:t>
            </w:r>
          </w:p>
        </w:tc>
      </w:tr>
      <w:tr w:rsidR="008117EE" w:rsidRPr="008117EE" w14:paraId="4F30E773" w14:textId="77777777" w:rsidTr="00815CF8">
        <w:tc>
          <w:tcPr>
            <w:tcW w:w="1218" w:type="dxa"/>
          </w:tcPr>
          <w:p w14:paraId="2E483193" w14:textId="02D29FD2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3901" w:type="dxa"/>
          </w:tcPr>
          <w:p w14:paraId="22A29704" w14:textId="621452F6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444854.99</w:t>
            </w:r>
          </w:p>
        </w:tc>
        <w:tc>
          <w:tcPr>
            <w:tcW w:w="4226" w:type="dxa"/>
          </w:tcPr>
          <w:p w14:paraId="52883A49" w14:textId="0E0EBCF4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1240925.00</w:t>
            </w:r>
          </w:p>
        </w:tc>
      </w:tr>
      <w:tr w:rsidR="008117EE" w:rsidRPr="008117EE" w14:paraId="7D28757A" w14:textId="77777777" w:rsidTr="00815CF8">
        <w:tc>
          <w:tcPr>
            <w:tcW w:w="1218" w:type="dxa"/>
          </w:tcPr>
          <w:p w14:paraId="3C029D93" w14:textId="7D665E4C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3901" w:type="dxa"/>
          </w:tcPr>
          <w:p w14:paraId="4B63D45D" w14:textId="39BF81EB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444876.99</w:t>
            </w:r>
          </w:p>
        </w:tc>
        <w:tc>
          <w:tcPr>
            <w:tcW w:w="4226" w:type="dxa"/>
          </w:tcPr>
          <w:p w14:paraId="4FD6C3F5" w14:textId="186DAAFD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1240937.00</w:t>
            </w:r>
          </w:p>
        </w:tc>
      </w:tr>
      <w:tr w:rsidR="008117EE" w:rsidRPr="008117EE" w14:paraId="7B8C116A" w14:textId="77777777" w:rsidTr="00815CF8">
        <w:tc>
          <w:tcPr>
            <w:tcW w:w="1218" w:type="dxa"/>
          </w:tcPr>
          <w:p w14:paraId="77714A20" w14:textId="7B1E597D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3901" w:type="dxa"/>
          </w:tcPr>
          <w:p w14:paraId="5035B279" w14:textId="24DF29D2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444940.99</w:t>
            </w:r>
          </w:p>
        </w:tc>
        <w:tc>
          <w:tcPr>
            <w:tcW w:w="4226" w:type="dxa"/>
          </w:tcPr>
          <w:p w14:paraId="370CA7BF" w14:textId="543F1EEF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1240951.00</w:t>
            </w:r>
          </w:p>
        </w:tc>
      </w:tr>
      <w:tr w:rsidR="008117EE" w:rsidRPr="008117EE" w14:paraId="30F5D5E2" w14:textId="77777777" w:rsidTr="00815CF8">
        <w:tc>
          <w:tcPr>
            <w:tcW w:w="1218" w:type="dxa"/>
          </w:tcPr>
          <w:p w14:paraId="52A4C35F" w14:textId="57EF6278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3901" w:type="dxa"/>
          </w:tcPr>
          <w:p w14:paraId="15E7EDCE" w14:textId="6EB5560D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445023.99</w:t>
            </w:r>
          </w:p>
        </w:tc>
        <w:tc>
          <w:tcPr>
            <w:tcW w:w="4226" w:type="dxa"/>
          </w:tcPr>
          <w:p w14:paraId="7D9AA696" w14:textId="1DED2B55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1240977.00</w:t>
            </w:r>
          </w:p>
        </w:tc>
      </w:tr>
      <w:tr w:rsidR="008117EE" w:rsidRPr="008117EE" w14:paraId="3DCC8F7A" w14:textId="77777777" w:rsidTr="00815CF8">
        <w:tc>
          <w:tcPr>
            <w:tcW w:w="1218" w:type="dxa"/>
          </w:tcPr>
          <w:p w14:paraId="27E434A1" w14:textId="6A6BDF82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3901" w:type="dxa"/>
          </w:tcPr>
          <w:p w14:paraId="78C3D5B5" w14:textId="59170F70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445114.99</w:t>
            </w:r>
          </w:p>
        </w:tc>
        <w:tc>
          <w:tcPr>
            <w:tcW w:w="4226" w:type="dxa"/>
          </w:tcPr>
          <w:p w14:paraId="0BEA7D10" w14:textId="059A4828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1240974.00</w:t>
            </w:r>
          </w:p>
        </w:tc>
      </w:tr>
      <w:tr w:rsidR="008117EE" w:rsidRPr="008117EE" w14:paraId="557DD731" w14:textId="77777777" w:rsidTr="00815CF8">
        <w:tc>
          <w:tcPr>
            <w:tcW w:w="1218" w:type="dxa"/>
          </w:tcPr>
          <w:p w14:paraId="28536D50" w14:textId="3EAD97F5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3901" w:type="dxa"/>
          </w:tcPr>
          <w:p w14:paraId="2395644A" w14:textId="5D8643F6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445162.99</w:t>
            </w:r>
          </w:p>
        </w:tc>
        <w:tc>
          <w:tcPr>
            <w:tcW w:w="4226" w:type="dxa"/>
          </w:tcPr>
          <w:p w14:paraId="353536A3" w14:textId="69D0A62C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1240986.00</w:t>
            </w:r>
          </w:p>
        </w:tc>
      </w:tr>
      <w:tr w:rsidR="008117EE" w:rsidRPr="008117EE" w14:paraId="1BE73572" w14:textId="77777777" w:rsidTr="00815CF8">
        <w:tc>
          <w:tcPr>
            <w:tcW w:w="1218" w:type="dxa"/>
          </w:tcPr>
          <w:p w14:paraId="3D9F52C8" w14:textId="4FC16F0A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3901" w:type="dxa"/>
          </w:tcPr>
          <w:p w14:paraId="243791A2" w14:textId="4FDCE9F0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445190.99</w:t>
            </w:r>
          </w:p>
        </w:tc>
        <w:tc>
          <w:tcPr>
            <w:tcW w:w="4226" w:type="dxa"/>
          </w:tcPr>
          <w:p w14:paraId="02DAB891" w14:textId="5FC8EAE2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1241008.00</w:t>
            </w:r>
          </w:p>
        </w:tc>
      </w:tr>
      <w:tr w:rsidR="008117EE" w:rsidRPr="008117EE" w14:paraId="2E5C1DD5" w14:textId="77777777" w:rsidTr="00815CF8">
        <w:tc>
          <w:tcPr>
            <w:tcW w:w="1218" w:type="dxa"/>
          </w:tcPr>
          <w:p w14:paraId="45099208" w14:textId="0D3EFCE9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3901" w:type="dxa"/>
          </w:tcPr>
          <w:p w14:paraId="1B342476" w14:textId="793A62F2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445238.99</w:t>
            </w:r>
          </w:p>
        </w:tc>
        <w:tc>
          <w:tcPr>
            <w:tcW w:w="4226" w:type="dxa"/>
          </w:tcPr>
          <w:p w14:paraId="3A677765" w14:textId="31AD88C1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1241008.00</w:t>
            </w:r>
          </w:p>
        </w:tc>
      </w:tr>
      <w:tr w:rsidR="008117EE" w:rsidRPr="008117EE" w14:paraId="07022ECC" w14:textId="77777777" w:rsidTr="00815CF8">
        <w:tc>
          <w:tcPr>
            <w:tcW w:w="1218" w:type="dxa"/>
          </w:tcPr>
          <w:p w14:paraId="1A157B3D" w14:textId="3EB78FB1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3901" w:type="dxa"/>
          </w:tcPr>
          <w:p w14:paraId="452588BC" w14:textId="4169DF3F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445260.99</w:t>
            </w:r>
          </w:p>
        </w:tc>
        <w:tc>
          <w:tcPr>
            <w:tcW w:w="4226" w:type="dxa"/>
          </w:tcPr>
          <w:p w14:paraId="4BFB6944" w14:textId="26E9D6CA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1240996.00</w:t>
            </w:r>
          </w:p>
        </w:tc>
      </w:tr>
      <w:tr w:rsidR="008117EE" w:rsidRPr="008117EE" w14:paraId="2A3FEEB6" w14:textId="77777777" w:rsidTr="00815CF8">
        <w:tc>
          <w:tcPr>
            <w:tcW w:w="1218" w:type="dxa"/>
          </w:tcPr>
          <w:p w14:paraId="3A4E0EF2" w14:textId="3789AC91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3901" w:type="dxa"/>
          </w:tcPr>
          <w:p w14:paraId="5FA03BC5" w14:textId="29160826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445288.43</w:t>
            </w:r>
          </w:p>
        </w:tc>
        <w:tc>
          <w:tcPr>
            <w:tcW w:w="4226" w:type="dxa"/>
          </w:tcPr>
          <w:p w14:paraId="2121D6F3" w14:textId="2BECBE54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1241007.26</w:t>
            </w:r>
          </w:p>
        </w:tc>
      </w:tr>
      <w:tr w:rsidR="008117EE" w:rsidRPr="008117EE" w14:paraId="7DC3968C" w14:textId="77777777" w:rsidTr="00815CF8">
        <w:tc>
          <w:tcPr>
            <w:tcW w:w="1218" w:type="dxa"/>
          </w:tcPr>
          <w:p w14:paraId="7DFBA8C8" w14:textId="3D14814A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3901" w:type="dxa"/>
          </w:tcPr>
          <w:p w14:paraId="3A86EBA8" w14:textId="55DCDA61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445298.99</w:t>
            </w:r>
          </w:p>
        </w:tc>
        <w:tc>
          <w:tcPr>
            <w:tcW w:w="4226" w:type="dxa"/>
          </w:tcPr>
          <w:p w14:paraId="650B4E31" w14:textId="25F644EF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1241024.00</w:t>
            </w:r>
          </w:p>
        </w:tc>
      </w:tr>
      <w:tr w:rsidR="008117EE" w:rsidRPr="008117EE" w14:paraId="20AEABA2" w14:textId="77777777" w:rsidTr="00815CF8">
        <w:tc>
          <w:tcPr>
            <w:tcW w:w="1218" w:type="dxa"/>
          </w:tcPr>
          <w:p w14:paraId="396B9877" w14:textId="0D5ACB8F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3901" w:type="dxa"/>
          </w:tcPr>
          <w:p w14:paraId="6FC4EB7D" w14:textId="7EC59BF5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445343.99</w:t>
            </w:r>
          </w:p>
        </w:tc>
        <w:tc>
          <w:tcPr>
            <w:tcW w:w="4226" w:type="dxa"/>
          </w:tcPr>
          <w:p w14:paraId="708B0794" w14:textId="6FE6A55C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1241016.00</w:t>
            </w:r>
          </w:p>
        </w:tc>
      </w:tr>
      <w:tr w:rsidR="008117EE" w:rsidRPr="008117EE" w14:paraId="60A9B4EA" w14:textId="77777777" w:rsidTr="00815CF8">
        <w:tc>
          <w:tcPr>
            <w:tcW w:w="1218" w:type="dxa"/>
          </w:tcPr>
          <w:p w14:paraId="6A5996FB" w14:textId="698E4D1F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3901" w:type="dxa"/>
          </w:tcPr>
          <w:p w14:paraId="0A0215B2" w14:textId="13318F7B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445381.99</w:t>
            </w:r>
          </w:p>
        </w:tc>
        <w:tc>
          <w:tcPr>
            <w:tcW w:w="4226" w:type="dxa"/>
          </w:tcPr>
          <w:p w14:paraId="0D070078" w14:textId="6F5A26C4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1241019.00</w:t>
            </w:r>
          </w:p>
        </w:tc>
      </w:tr>
      <w:tr w:rsidR="008117EE" w:rsidRPr="008117EE" w14:paraId="24C667FA" w14:textId="77777777" w:rsidTr="00815CF8">
        <w:tc>
          <w:tcPr>
            <w:tcW w:w="1218" w:type="dxa"/>
          </w:tcPr>
          <w:p w14:paraId="5CF211A5" w14:textId="6A8FA0D5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3901" w:type="dxa"/>
          </w:tcPr>
          <w:p w14:paraId="4D9BCD11" w14:textId="231A025E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445382.99</w:t>
            </w:r>
          </w:p>
        </w:tc>
        <w:tc>
          <w:tcPr>
            <w:tcW w:w="4226" w:type="dxa"/>
          </w:tcPr>
          <w:p w14:paraId="6D16F51E" w14:textId="37D994B5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1241009.00</w:t>
            </w:r>
          </w:p>
        </w:tc>
      </w:tr>
      <w:tr w:rsidR="008117EE" w:rsidRPr="008117EE" w14:paraId="585C5BFF" w14:textId="77777777" w:rsidTr="00815CF8">
        <w:tc>
          <w:tcPr>
            <w:tcW w:w="1218" w:type="dxa"/>
          </w:tcPr>
          <w:p w14:paraId="681DF474" w14:textId="6A4235F4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3901" w:type="dxa"/>
          </w:tcPr>
          <w:p w14:paraId="6037E6CC" w14:textId="091CB633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445394.99</w:t>
            </w:r>
          </w:p>
        </w:tc>
        <w:tc>
          <w:tcPr>
            <w:tcW w:w="4226" w:type="dxa"/>
          </w:tcPr>
          <w:p w14:paraId="5B9E0616" w14:textId="2D866CDD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1240984.00</w:t>
            </w:r>
          </w:p>
        </w:tc>
      </w:tr>
      <w:tr w:rsidR="008117EE" w:rsidRPr="008117EE" w14:paraId="7BDC3A2A" w14:textId="77777777" w:rsidTr="00815CF8">
        <w:tc>
          <w:tcPr>
            <w:tcW w:w="1218" w:type="dxa"/>
          </w:tcPr>
          <w:p w14:paraId="148E6980" w14:textId="4AB04C27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3901" w:type="dxa"/>
          </w:tcPr>
          <w:p w14:paraId="36720D59" w14:textId="68664769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445463.99</w:t>
            </w:r>
          </w:p>
        </w:tc>
        <w:tc>
          <w:tcPr>
            <w:tcW w:w="4226" w:type="dxa"/>
          </w:tcPr>
          <w:p w14:paraId="5076E280" w14:textId="36CE7FC8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1240965.00</w:t>
            </w:r>
          </w:p>
        </w:tc>
      </w:tr>
      <w:tr w:rsidR="008117EE" w:rsidRPr="008117EE" w14:paraId="64F68579" w14:textId="77777777" w:rsidTr="00815CF8">
        <w:tc>
          <w:tcPr>
            <w:tcW w:w="1218" w:type="dxa"/>
          </w:tcPr>
          <w:p w14:paraId="4990A517" w14:textId="606B51D1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3901" w:type="dxa"/>
          </w:tcPr>
          <w:p w14:paraId="4D1A38D9" w14:textId="102EAE1F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445505.99</w:t>
            </w:r>
          </w:p>
        </w:tc>
        <w:tc>
          <w:tcPr>
            <w:tcW w:w="4226" w:type="dxa"/>
          </w:tcPr>
          <w:p w14:paraId="0203C057" w14:textId="69DAA404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1241012.00</w:t>
            </w:r>
          </w:p>
        </w:tc>
      </w:tr>
      <w:tr w:rsidR="008117EE" w:rsidRPr="008117EE" w14:paraId="63CE0C12" w14:textId="77777777" w:rsidTr="00815CF8">
        <w:tc>
          <w:tcPr>
            <w:tcW w:w="1218" w:type="dxa"/>
          </w:tcPr>
          <w:p w14:paraId="43BFCECB" w14:textId="72B1EFDE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3901" w:type="dxa"/>
          </w:tcPr>
          <w:p w14:paraId="306D1F68" w14:textId="2F4C15FB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445520.99</w:t>
            </w:r>
          </w:p>
        </w:tc>
        <w:tc>
          <w:tcPr>
            <w:tcW w:w="4226" w:type="dxa"/>
          </w:tcPr>
          <w:p w14:paraId="655AB491" w14:textId="14F3FB1A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1241023.00</w:t>
            </w:r>
          </w:p>
        </w:tc>
      </w:tr>
      <w:tr w:rsidR="008117EE" w:rsidRPr="008117EE" w14:paraId="375E1AF3" w14:textId="77777777" w:rsidTr="00815CF8">
        <w:tc>
          <w:tcPr>
            <w:tcW w:w="1218" w:type="dxa"/>
          </w:tcPr>
          <w:p w14:paraId="0684790A" w14:textId="303CB525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3901" w:type="dxa"/>
          </w:tcPr>
          <w:p w14:paraId="23242291" w14:textId="23FE1041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445517.99</w:t>
            </w:r>
          </w:p>
        </w:tc>
        <w:tc>
          <w:tcPr>
            <w:tcW w:w="4226" w:type="dxa"/>
          </w:tcPr>
          <w:p w14:paraId="3C4ED56A" w14:textId="64C24FD9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1241053.00</w:t>
            </w:r>
          </w:p>
        </w:tc>
      </w:tr>
      <w:tr w:rsidR="008117EE" w:rsidRPr="008117EE" w14:paraId="0D888F05" w14:textId="77777777" w:rsidTr="00815CF8">
        <w:tc>
          <w:tcPr>
            <w:tcW w:w="1218" w:type="dxa"/>
          </w:tcPr>
          <w:p w14:paraId="7B416F2A" w14:textId="4AE35BF4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3901" w:type="dxa"/>
          </w:tcPr>
          <w:p w14:paraId="185297DF" w14:textId="0F4B6EC5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445537.99</w:t>
            </w:r>
          </w:p>
        </w:tc>
        <w:tc>
          <w:tcPr>
            <w:tcW w:w="4226" w:type="dxa"/>
          </w:tcPr>
          <w:p w14:paraId="3398F1FF" w14:textId="5BE527D9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1241063.00</w:t>
            </w:r>
          </w:p>
        </w:tc>
      </w:tr>
      <w:tr w:rsidR="008117EE" w:rsidRPr="008117EE" w14:paraId="3145E1C3" w14:textId="77777777" w:rsidTr="00815CF8">
        <w:tc>
          <w:tcPr>
            <w:tcW w:w="1218" w:type="dxa"/>
          </w:tcPr>
          <w:p w14:paraId="4EEC6BC1" w14:textId="60F2C0FE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3901" w:type="dxa"/>
          </w:tcPr>
          <w:p w14:paraId="5EEEBB5B" w14:textId="5BE2B13B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445575.99</w:t>
            </w:r>
          </w:p>
        </w:tc>
        <w:tc>
          <w:tcPr>
            <w:tcW w:w="4226" w:type="dxa"/>
          </w:tcPr>
          <w:p w14:paraId="07966FA6" w14:textId="22B5FFEC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1241071.00</w:t>
            </w:r>
          </w:p>
        </w:tc>
      </w:tr>
      <w:tr w:rsidR="008117EE" w:rsidRPr="008117EE" w14:paraId="671F7BE3" w14:textId="77777777" w:rsidTr="00815CF8">
        <w:tc>
          <w:tcPr>
            <w:tcW w:w="1218" w:type="dxa"/>
          </w:tcPr>
          <w:p w14:paraId="3DC991F8" w14:textId="3DE0AC40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3901" w:type="dxa"/>
          </w:tcPr>
          <w:p w14:paraId="78F19AC0" w14:textId="6F3CE598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445601.99</w:t>
            </w:r>
          </w:p>
        </w:tc>
        <w:tc>
          <w:tcPr>
            <w:tcW w:w="4226" w:type="dxa"/>
          </w:tcPr>
          <w:p w14:paraId="67CAB8C6" w14:textId="0E40E9F7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1241146.00</w:t>
            </w:r>
          </w:p>
        </w:tc>
      </w:tr>
      <w:tr w:rsidR="008117EE" w:rsidRPr="008117EE" w14:paraId="7D1C841A" w14:textId="77777777" w:rsidTr="00815CF8">
        <w:tc>
          <w:tcPr>
            <w:tcW w:w="1218" w:type="dxa"/>
          </w:tcPr>
          <w:p w14:paraId="4B9034A7" w14:textId="4A04E15D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3901" w:type="dxa"/>
          </w:tcPr>
          <w:p w14:paraId="7640D00B" w14:textId="384699A8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445627.99</w:t>
            </w:r>
          </w:p>
        </w:tc>
        <w:tc>
          <w:tcPr>
            <w:tcW w:w="4226" w:type="dxa"/>
          </w:tcPr>
          <w:p w14:paraId="2F7A2CFC" w14:textId="078198F4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1241168.00</w:t>
            </w:r>
          </w:p>
        </w:tc>
      </w:tr>
      <w:tr w:rsidR="008117EE" w:rsidRPr="008117EE" w14:paraId="2DC86FB3" w14:textId="77777777" w:rsidTr="00815CF8">
        <w:tc>
          <w:tcPr>
            <w:tcW w:w="1218" w:type="dxa"/>
          </w:tcPr>
          <w:p w14:paraId="37BA795E" w14:textId="7D71F18D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3901" w:type="dxa"/>
          </w:tcPr>
          <w:p w14:paraId="07CED51B" w14:textId="174CB206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445634.99</w:t>
            </w:r>
          </w:p>
        </w:tc>
        <w:tc>
          <w:tcPr>
            <w:tcW w:w="4226" w:type="dxa"/>
          </w:tcPr>
          <w:p w14:paraId="24D22B00" w14:textId="74565722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1241193.00</w:t>
            </w:r>
          </w:p>
        </w:tc>
      </w:tr>
      <w:tr w:rsidR="008117EE" w:rsidRPr="008117EE" w14:paraId="6A169C15" w14:textId="77777777" w:rsidTr="00815CF8">
        <w:tc>
          <w:tcPr>
            <w:tcW w:w="1218" w:type="dxa"/>
          </w:tcPr>
          <w:p w14:paraId="1454DECC" w14:textId="006EC4B9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3901" w:type="dxa"/>
          </w:tcPr>
          <w:p w14:paraId="16F3EB4A" w14:textId="347DA0AF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445665.99</w:t>
            </w:r>
          </w:p>
        </w:tc>
        <w:tc>
          <w:tcPr>
            <w:tcW w:w="4226" w:type="dxa"/>
          </w:tcPr>
          <w:p w14:paraId="26962BAF" w14:textId="528A2B3F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1241205.00</w:t>
            </w:r>
          </w:p>
        </w:tc>
      </w:tr>
      <w:tr w:rsidR="008117EE" w:rsidRPr="008117EE" w14:paraId="6F9BD3A5" w14:textId="77777777" w:rsidTr="00815CF8">
        <w:tc>
          <w:tcPr>
            <w:tcW w:w="1218" w:type="dxa"/>
          </w:tcPr>
          <w:p w14:paraId="4F018716" w14:textId="481341E6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3901" w:type="dxa"/>
          </w:tcPr>
          <w:p w14:paraId="08A83495" w14:textId="25D3F00B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445745.99</w:t>
            </w:r>
          </w:p>
        </w:tc>
        <w:tc>
          <w:tcPr>
            <w:tcW w:w="4226" w:type="dxa"/>
          </w:tcPr>
          <w:p w14:paraId="37F5E696" w14:textId="4EACA784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1241232.00</w:t>
            </w:r>
          </w:p>
        </w:tc>
      </w:tr>
      <w:tr w:rsidR="008117EE" w:rsidRPr="008117EE" w14:paraId="3D948971" w14:textId="77777777" w:rsidTr="00815CF8">
        <w:tc>
          <w:tcPr>
            <w:tcW w:w="1218" w:type="dxa"/>
          </w:tcPr>
          <w:p w14:paraId="6C119473" w14:textId="06699037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3901" w:type="dxa"/>
          </w:tcPr>
          <w:p w14:paraId="7978E381" w14:textId="1ACE517E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445742.99</w:t>
            </w:r>
          </w:p>
        </w:tc>
        <w:tc>
          <w:tcPr>
            <w:tcW w:w="4226" w:type="dxa"/>
          </w:tcPr>
          <w:p w14:paraId="2DBCC313" w14:textId="78191B7F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1241302.00</w:t>
            </w:r>
          </w:p>
        </w:tc>
      </w:tr>
      <w:tr w:rsidR="008117EE" w:rsidRPr="008117EE" w14:paraId="6A58DA04" w14:textId="77777777" w:rsidTr="00815CF8">
        <w:tc>
          <w:tcPr>
            <w:tcW w:w="1218" w:type="dxa"/>
          </w:tcPr>
          <w:p w14:paraId="4CABB20F" w14:textId="6DB0B3AD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3901" w:type="dxa"/>
          </w:tcPr>
          <w:p w14:paraId="71DAD7D1" w14:textId="2EE9E717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445681.99</w:t>
            </w:r>
          </w:p>
        </w:tc>
        <w:tc>
          <w:tcPr>
            <w:tcW w:w="4226" w:type="dxa"/>
          </w:tcPr>
          <w:p w14:paraId="73965C1E" w14:textId="5E531EC4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1241283.00</w:t>
            </w:r>
          </w:p>
        </w:tc>
      </w:tr>
      <w:tr w:rsidR="008117EE" w:rsidRPr="008117EE" w14:paraId="49D5ED93" w14:textId="77777777" w:rsidTr="00815CF8">
        <w:tc>
          <w:tcPr>
            <w:tcW w:w="1218" w:type="dxa"/>
          </w:tcPr>
          <w:p w14:paraId="5BE73A39" w14:textId="2F0808C7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3901" w:type="dxa"/>
          </w:tcPr>
          <w:p w14:paraId="50B192CB" w14:textId="6245951B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445497.23</w:t>
            </w:r>
          </w:p>
        </w:tc>
        <w:tc>
          <w:tcPr>
            <w:tcW w:w="4226" w:type="dxa"/>
          </w:tcPr>
          <w:p w14:paraId="475959C6" w14:textId="22760C58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1241235.35</w:t>
            </w:r>
          </w:p>
        </w:tc>
      </w:tr>
      <w:tr w:rsidR="008117EE" w:rsidRPr="008117EE" w14:paraId="399C92F1" w14:textId="77777777" w:rsidTr="00815CF8">
        <w:tc>
          <w:tcPr>
            <w:tcW w:w="1218" w:type="dxa"/>
          </w:tcPr>
          <w:p w14:paraId="6EDC7643" w14:textId="46BDF58D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3901" w:type="dxa"/>
          </w:tcPr>
          <w:p w14:paraId="1AB1E1A7" w14:textId="0081FF70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445460.99</w:t>
            </w:r>
          </w:p>
        </w:tc>
        <w:tc>
          <w:tcPr>
            <w:tcW w:w="4226" w:type="dxa"/>
          </w:tcPr>
          <w:p w14:paraId="352A7A24" w14:textId="16311DAB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1241226.00</w:t>
            </w:r>
          </w:p>
        </w:tc>
      </w:tr>
      <w:tr w:rsidR="008117EE" w:rsidRPr="008117EE" w14:paraId="2FA9320C" w14:textId="77777777" w:rsidTr="00815CF8">
        <w:tc>
          <w:tcPr>
            <w:tcW w:w="1218" w:type="dxa"/>
          </w:tcPr>
          <w:p w14:paraId="06DEE0F8" w14:textId="08F1C783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3901" w:type="dxa"/>
          </w:tcPr>
          <w:p w14:paraId="2F692ECF" w14:textId="3E7F9534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445463.99</w:t>
            </w:r>
          </w:p>
        </w:tc>
        <w:tc>
          <w:tcPr>
            <w:tcW w:w="4226" w:type="dxa"/>
          </w:tcPr>
          <w:p w14:paraId="7135952F" w14:textId="3F8BB09A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1241355.00</w:t>
            </w:r>
          </w:p>
        </w:tc>
      </w:tr>
      <w:tr w:rsidR="008117EE" w:rsidRPr="008117EE" w14:paraId="5A4875CC" w14:textId="77777777" w:rsidTr="00815CF8">
        <w:tc>
          <w:tcPr>
            <w:tcW w:w="1218" w:type="dxa"/>
          </w:tcPr>
          <w:p w14:paraId="0DB49B2F" w14:textId="28DC06F3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3901" w:type="dxa"/>
          </w:tcPr>
          <w:p w14:paraId="64B20D66" w14:textId="1C036B13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445171.99</w:t>
            </w:r>
          </w:p>
        </w:tc>
        <w:tc>
          <w:tcPr>
            <w:tcW w:w="4226" w:type="dxa"/>
          </w:tcPr>
          <w:p w14:paraId="1DB8EC28" w14:textId="4A2F86BA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1241405.00</w:t>
            </w:r>
          </w:p>
        </w:tc>
      </w:tr>
      <w:tr w:rsidR="008117EE" w:rsidRPr="008117EE" w14:paraId="50D3582A" w14:textId="77777777" w:rsidTr="00815CF8">
        <w:tc>
          <w:tcPr>
            <w:tcW w:w="1218" w:type="dxa"/>
          </w:tcPr>
          <w:p w14:paraId="6D321192" w14:textId="56EA3286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3901" w:type="dxa"/>
          </w:tcPr>
          <w:p w14:paraId="34D8FEA8" w14:textId="71A134C4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445059.99</w:t>
            </w:r>
          </w:p>
        </w:tc>
        <w:tc>
          <w:tcPr>
            <w:tcW w:w="4226" w:type="dxa"/>
          </w:tcPr>
          <w:p w14:paraId="03AE4D2D" w14:textId="5072273B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1241454.00</w:t>
            </w:r>
          </w:p>
        </w:tc>
      </w:tr>
      <w:tr w:rsidR="008117EE" w:rsidRPr="008117EE" w14:paraId="4E2E71E0" w14:textId="77777777" w:rsidTr="00815CF8">
        <w:tc>
          <w:tcPr>
            <w:tcW w:w="1218" w:type="dxa"/>
          </w:tcPr>
          <w:p w14:paraId="6ECC2C10" w14:textId="66D37BA9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3901" w:type="dxa"/>
          </w:tcPr>
          <w:p w14:paraId="29C34ED6" w14:textId="5A3BE1B4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445023.99</w:t>
            </w:r>
          </w:p>
        </w:tc>
        <w:tc>
          <w:tcPr>
            <w:tcW w:w="4226" w:type="dxa"/>
          </w:tcPr>
          <w:p w14:paraId="44B4264F" w14:textId="464E9207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1241424.00</w:t>
            </w:r>
          </w:p>
        </w:tc>
      </w:tr>
      <w:tr w:rsidR="008117EE" w:rsidRPr="008117EE" w14:paraId="76DC6D79" w14:textId="77777777" w:rsidTr="00815CF8">
        <w:tc>
          <w:tcPr>
            <w:tcW w:w="1218" w:type="dxa"/>
          </w:tcPr>
          <w:p w14:paraId="6E73FCB8" w14:textId="0160AC8D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901" w:type="dxa"/>
          </w:tcPr>
          <w:p w14:paraId="72B31561" w14:textId="74C85EC8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444860.99</w:t>
            </w:r>
          </w:p>
        </w:tc>
        <w:tc>
          <w:tcPr>
            <w:tcW w:w="4226" w:type="dxa"/>
          </w:tcPr>
          <w:p w14:paraId="5B4811B7" w14:textId="45E91C63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1241542.00</w:t>
            </w:r>
          </w:p>
        </w:tc>
      </w:tr>
      <w:tr w:rsidR="008117EE" w:rsidRPr="008117EE" w14:paraId="7F9EA0DE" w14:textId="77777777" w:rsidTr="00815CF8">
        <w:tc>
          <w:tcPr>
            <w:tcW w:w="1218" w:type="dxa"/>
          </w:tcPr>
          <w:p w14:paraId="09BD806F" w14:textId="038E5B30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3901" w:type="dxa"/>
          </w:tcPr>
          <w:p w14:paraId="45F4E589" w14:textId="074D018E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444722.99</w:t>
            </w:r>
          </w:p>
        </w:tc>
        <w:tc>
          <w:tcPr>
            <w:tcW w:w="4226" w:type="dxa"/>
          </w:tcPr>
          <w:p w14:paraId="5F168FFC" w14:textId="30415225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1241621.00</w:t>
            </w:r>
          </w:p>
        </w:tc>
      </w:tr>
      <w:tr w:rsidR="008117EE" w:rsidRPr="008117EE" w14:paraId="6AEF49FE" w14:textId="77777777" w:rsidTr="00815CF8">
        <w:tc>
          <w:tcPr>
            <w:tcW w:w="1218" w:type="dxa"/>
          </w:tcPr>
          <w:p w14:paraId="4E792DAF" w14:textId="78F693D3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3901" w:type="dxa"/>
          </w:tcPr>
          <w:p w14:paraId="19DA7615" w14:textId="2691FDEA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444716.99</w:t>
            </w:r>
          </w:p>
        </w:tc>
        <w:tc>
          <w:tcPr>
            <w:tcW w:w="4226" w:type="dxa"/>
          </w:tcPr>
          <w:p w14:paraId="6CF0BF7F" w14:textId="49C6C203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1241713.00</w:t>
            </w:r>
          </w:p>
        </w:tc>
      </w:tr>
      <w:tr w:rsidR="008117EE" w:rsidRPr="008117EE" w14:paraId="278CC196" w14:textId="77777777" w:rsidTr="00815CF8">
        <w:tc>
          <w:tcPr>
            <w:tcW w:w="1218" w:type="dxa"/>
          </w:tcPr>
          <w:p w14:paraId="70FB5809" w14:textId="5DEB53F5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3901" w:type="dxa"/>
          </w:tcPr>
          <w:p w14:paraId="756D3D2A" w14:textId="2800CE40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444709.99</w:t>
            </w:r>
          </w:p>
        </w:tc>
        <w:tc>
          <w:tcPr>
            <w:tcW w:w="4226" w:type="dxa"/>
          </w:tcPr>
          <w:p w14:paraId="7AD063AC" w14:textId="41F52479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1241755.00</w:t>
            </w:r>
          </w:p>
        </w:tc>
      </w:tr>
      <w:tr w:rsidR="008117EE" w:rsidRPr="008117EE" w14:paraId="3ED5E030" w14:textId="77777777" w:rsidTr="00815CF8">
        <w:tc>
          <w:tcPr>
            <w:tcW w:w="1218" w:type="dxa"/>
          </w:tcPr>
          <w:p w14:paraId="494BCCDF" w14:textId="2E066E33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3901" w:type="dxa"/>
          </w:tcPr>
          <w:p w14:paraId="7BFF5469" w14:textId="47BE6F6C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444698.99</w:t>
            </w:r>
          </w:p>
        </w:tc>
        <w:tc>
          <w:tcPr>
            <w:tcW w:w="4226" w:type="dxa"/>
          </w:tcPr>
          <w:p w14:paraId="0D563257" w14:textId="6FC5545A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1241770.00</w:t>
            </w:r>
          </w:p>
        </w:tc>
      </w:tr>
      <w:tr w:rsidR="008117EE" w:rsidRPr="008117EE" w14:paraId="0F5E6EBA" w14:textId="77777777" w:rsidTr="00815CF8">
        <w:tc>
          <w:tcPr>
            <w:tcW w:w="1218" w:type="dxa"/>
          </w:tcPr>
          <w:p w14:paraId="5FEFF07A" w14:textId="34CA8633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3901" w:type="dxa"/>
          </w:tcPr>
          <w:p w14:paraId="12E9729B" w14:textId="588B27F2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444677.10</w:t>
            </w:r>
          </w:p>
        </w:tc>
        <w:tc>
          <w:tcPr>
            <w:tcW w:w="4226" w:type="dxa"/>
          </w:tcPr>
          <w:p w14:paraId="20DE6892" w14:textId="6D884B73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1241779.88</w:t>
            </w:r>
          </w:p>
        </w:tc>
      </w:tr>
      <w:tr w:rsidR="008117EE" w:rsidRPr="008117EE" w14:paraId="7AB701E6" w14:textId="77777777" w:rsidTr="00815CF8">
        <w:tc>
          <w:tcPr>
            <w:tcW w:w="1218" w:type="dxa"/>
          </w:tcPr>
          <w:p w14:paraId="611BA48C" w14:textId="59D0DCC6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3901" w:type="dxa"/>
          </w:tcPr>
          <w:p w14:paraId="7C848B50" w14:textId="3CB27A50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444669.77</w:t>
            </w:r>
          </w:p>
        </w:tc>
        <w:tc>
          <w:tcPr>
            <w:tcW w:w="4226" w:type="dxa"/>
          </w:tcPr>
          <w:p w14:paraId="03E170F4" w14:textId="260B157F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1241817.46</w:t>
            </w:r>
          </w:p>
        </w:tc>
      </w:tr>
      <w:tr w:rsidR="008117EE" w:rsidRPr="008117EE" w14:paraId="6DD71A74" w14:textId="77777777" w:rsidTr="00815CF8">
        <w:tc>
          <w:tcPr>
            <w:tcW w:w="1218" w:type="dxa"/>
          </w:tcPr>
          <w:p w14:paraId="308BBFB8" w14:textId="701ED637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3901" w:type="dxa"/>
          </w:tcPr>
          <w:p w14:paraId="7C46C617" w14:textId="6A0CE268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444677.99</w:t>
            </w:r>
          </w:p>
        </w:tc>
        <w:tc>
          <w:tcPr>
            <w:tcW w:w="4226" w:type="dxa"/>
          </w:tcPr>
          <w:p w14:paraId="422A5A4D" w14:textId="0B569550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1241882.00</w:t>
            </w:r>
          </w:p>
        </w:tc>
      </w:tr>
      <w:tr w:rsidR="008117EE" w:rsidRPr="008117EE" w14:paraId="008EE888" w14:textId="77777777" w:rsidTr="00815CF8">
        <w:tc>
          <w:tcPr>
            <w:tcW w:w="1218" w:type="dxa"/>
          </w:tcPr>
          <w:p w14:paraId="28BCE012" w14:textId="057B61C2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3901" w:type="dxa"/>
          </w:tcPr>
          <w:p w14:paraId="70ECE69B" w14:textId="6961F35E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444660.99</w:t>
            </w:r>
          </w:p>
        </w:tc>
        <w:tc>
          <w:tcPr>
            <w:tcW w:w="4226" w:type="dxa"/>
          </w:tcPr>
          <w:p w14:paraId="4B57C0DE" w14:textId="6DC242B6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1241916.00</w:t>
            </w:r>
          </w:p>
        </w:tc>
      </w:tr>
      <w:tr w:rsidR="008117EE" w:rsidRPr="008117EE" w14:paraId="765C9C9B" w14:textId="77777777" w:rsidTr="00815CF8">
        <w:tc>
          <w:tcPr>
            <w:tcW w:w="1218" w:type="dxa"/>
          </w:tcPr>
          <w:p w14:paraId="3363397D" w14:textId="59F0EEFA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3901" w:type="dxa"/>
          </w:tcPr>
          <w:p w14:paraId="00A14BFA" w14:textId="0B0CD2A7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444623.99</w:t>
            </w:r>
          </w:p>
        </w:tc>
        <w:tc>
          <w:tcPr>
            <w:tcW w:w="4226" w:type="dxa"/>
          </w:tcPr>
          <w:p w14:paraId="46EC67F2" w14:textId="05F9FE61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1241924.00</w:t>
            </w:r>
          </w:p>
        </w:tc>
      </w:tr>
      <w:tr w:rsidR="008117EE" w:rsidRPr="008117EE" w14:paraId="6A82EC5C" w14:textId="77777777" w:rsidTr="00815CF8">
        <w:tc>
          <w:tcPr>
            <w:tcW w:w="1218" w:type="dxa"/>
          </w:tcPr>
          <w:p w14:paraId="29DBCC7E" w14:textId="3BB27944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3901" w:type="dxa"/>
          </w:tcPr>
          <w:p w14:paraId="7040D776" w14:textId="48E2E923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444605.99</w:t>
            </w:r>
          </w:p>
        </w:tc>
        <w:tc>
          <w:tcPr>
            <w:tcW w:w="4226" w:type="dxa"/>
          </w:tcPr>
          <w:p w14:paraId="0296B3F8" w14:textId="4416CFD6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1241919.00</w:t>
            </w:r>
          </w:p>
        </w:tc>
      </w:tr>
      <w:tr w:rsidR="008117EE" w:rsidRPr="008117EE" w14:paraId="7286A720" w14:textId="77777777" w:rsidTr="00815CF8">
        <w:tc>
          <w:tcPr>
            <w:tcW w:w="1218" w:type="dxa"/>
          </w:tcPr>
          <w:p w14:paraId="773677A9" w14:textId="32C66B5D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3901" w:type="dxa"/>
          </w:tcPr>
          <w:p w14:paraId="7F997EB5" w14:textId="0111A87A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444587.99</w:t>
            </w:r>
          </w:p>
        </w:tc>
        <w:tc>
          <w:tcPr>
            <w:tcW w:w="4226" w:type="dxa"/>
          </w:tcPr>
          <w:p w14:paraId="3E9EF0BF" w14:textId="1D79140F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1241911.00</w:t>
            </w:r>
          </w:p>
        </w:tc>
      </w:tr>
      <w:tr w:rsidR="008117EE" w:rsidRPr="008117EE" w14:paraId="3BF48F47" w14:textId="77777777" w:rsidTr="00815CF8">
        <w:tc>
          <w:tcPr>
            <w:tcW w:w="1218" w:type="dxa"/>
          </w:tcPr>
          <w:p w14:paraId="1DB7F979" w14:textId="30296B17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3901" w:type="dxa"/>
          </w:tcPr>
          <w:p w14:paraId="35EA4BA2" w14:textId="3FFE1218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444576.99</w:t>
            </w:r>
          </w:p>
        </w:tc>
        <w:tc>
          <w:tcPr>
            <w:tcW w:w="4226" w:type="dxa"/>
          </w:tcPr>
          <w:p w14:paraId="786453EC" w14:textId="1108FA2A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1241941.00</w:t>
            </w:r>
          </w:p>
        </w:tc>
      </w:tr>
      <w:tr w:rsidR="008117EE" w:rsidRPr="008117EE" w14:paraId="52276899" w14:textId="77777777" w:rsidTr="00815CF8">
        <w:tc>
          <w:tcPr>
            <w:tcW w:w="1218" w:type="dxa"/>
          </w:tcPr>
          <w:p w14:paraId="138D1CA4" w14:textId="4CE488D4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3901" w:type="dxa"/>
          </w:tcPr>
          <w:p w14:paraId="27906C63" w14:textId="7661FF49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444533.99</w:t>
            </w:r>
          </w:p>
        </w:tc>
        <w:tc>
          <w:tcPr>
            <w:tcW w:w="4226" w:type="dxa"/>
          </w:tcPr>
          <w:p w14:paraId="6A9ADD44" w14:textId="288B7E4B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1242004.00</w:t>
            </w:r>
          </w:p>
        </w:tc>
      </w:tr>
      <w:tr w:rsidR="008117EE" w:rsidRPr="008117EE" w14:paraId="5D0AF2BA" w14:textId="77777777" w:rsidTr="00815CF8">
        <w:tc>
          <w:tcPr>
            <w:tcW w:w="1218" w:type="dxa"/>
          </w:tcPr>
          <w:p w14:paraId="29F30C68" w14:textId="080EB698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3901" w:type="dxa"/>
          </w:tcPr>
          <w:p w14:paraId="6C2FAB66" w14:textId="377FA3B6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444511.17</w:t>
            </w:r>
          </w:p>
        </w:tc>
        <w:tc>
          <w:tcPr>
            <w:tcW w:w="4226" w:type="dxa"/>
          </w:tcPr>
          <w:p w14:paraId="7BCF5C0A" w14:textId="36B84353" w:rsidR="008D5AF4" w:rsidRPr="008117EE" w:rsidRDefault="008D5AF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1242001.06</w:t>
            </w:r>
          </w:p>
        </w:tc>
      </w:tr>
      <w:tr w:rsidR="008117EE" w:rsidRPr="008117EE" w14:paraId="73B7B14E" w14:textId="77777777" w:rsidTr="00C31BF6">
        <w:tc>
          <w:tcPr>
            <w:tcW w:w="9345" w:type="dxa"/>
            <w:gridSpan w:val="3"/>
          </w:tcPr>
          <w:p w14:paraId="48A81844" w14:textId="77777777" w:rsidR="00C31BF6" w:rsidRPr="008117EE" w:rsidRDefault="00C31BF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117EE" w:rsidRPr="008117EE" w14:paraId="32FE904F" w14:textId="77777777" w:rsidTr="00815CF8">
        <w:tc>
          <w:tcPr>
            <w:tcW w:w="1218" w:type="dxa"/>
          </w:tcPr>
          <w:p w14:paraId="6919FDE9" w14:textId="2B9A66ED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3901" w:type="dxa"/>
          </w:tcPr>
          <w:p w14:paraId="252EC829" w14:textId="5D6B6857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444667.99</w:t>
            </w:r>
          </w:p>
        </w:tc>
        <w:tc>
          <w:tcPr>
            <w:tcW w:w="4226" w:type="dxa"/>
          </w:tcPr>
          <w:p w14:paraId="0EC191AF" w14:textId="7C8EAE10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1239644.00</w:t>
            </w:r>
          </w:p>
        </w:tc>
      </w:tr>
      <w:tr w:rsidR="008117EE" w:rsidRPr="008117EE" w14:paraId="54A0D036" w14:textId="77777777" w:rsidTr="00815CF8">
        <w:tc>
          <w:tcPr>
            <w:tcW w:w="1218" w:type="dxa"/>
          </w:tcPr>
          <w:p w14:paraId="6AF30734" w14:textId="08B8A190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3901" w:type="dxa"/>
          </w:tcPr>
          <w:p w14:paraId="0868544C" w14:textId="2E1ACDA2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444664.99</w:t>
            </w:r>
          </w:p>
        </w:tc>
        <w:tc>
          <w:tcPr>
            <w:tcW w:w="4226" w:type="dxa"/>
          </w:tcPr>
          <w:p w14:paraId="2576AB92" w14:textId="554F7BCB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1239887.00</w:t>
            </w:r>
          </w:p>
        </w:tc>
      </w:tr>
      <w:tr w:rsidR="008117EE" w:rsidRPr="008117EE" w14:paraId="5CE32FDD" w14:textId="77777777" w:rsidTr="00815CF8">
        <w:tc>
          <w:tcPr>
            <w:tcW w:w="1218" w:type="dxa"/>
          </w:tcPr>
          <w:p w14:paraId="38608F18" w14:textId="654D0092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3901" w:type="dxa"/>
          </w:tcPr>
          <w:p w14:paraId="6B5E5FA3" w14:textId="561BDB79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444606.99</w:t>
            </w:r>
          </w:p>
        </w:tc>
        <w:tc>
          <w:tcPr>
            <w:tcW w:w="4226" w:type="dxa"/>
          </w:tcPr>
          <w:p w14:paraId="1E87DAD7" w14:textId="05BF8328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1239876.00</w:t>
            </w:r>
          </w:p>
        </w:tc>
      </w:tr>
      <w:tr w:rsidR="008117EE" w:rsidRPr="008117EE" w14:paraId="1D13AE61" w14:textId="77777777" w:rsidTr="00815CF8">
        <w:tc>
          <w:tcPr>
            <w:tcW w:w="1218" w:type="dxa"/>
          </w:tcPr>
          <w:p w14:paraId="12B00F40" w14:textId="1F1752FA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3901" w:type="dxa"/>
          </w:tcPr>
          <w:p w14:paraId="0745B530" w14:textId="5CD6F232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444598.99</w:t>
            </w:r>
          </w:p>
        </w:tc>
        <w:tc>
          <w:tcPr>
            <w:tcW w:w="4226" w:type="dxa"/>
          </w:tcPr>
          <w:p w14:paraId="1844A8FD" w14:textId="3D165CE7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1239900.00</w:t>
            </w:r>
          </w:p>
        </w:tc>
      </w:tr>
      <w:tr w:rsidR="008117EE" w:rsidRPr="008117EE" w14:paraId="062E1DCE" w14:textId="77777777" w:rsidTr="00815CF8">
        <w:tc>
          <w:tcPr>
            <w:tcW w:w="1218" w:type="dxa"/>
          </w:tcPr>
          <w:p w14:paraId="1715891F" w14:textId="1DF6E39C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3901" w:type="dxa"/>
          </w:tcPr>
          <w:p w14:paraId="303A217C" w14:textId="23869B69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444576.99</w:t>
            </w:r>
          </w:p>
        </w:tc>
        <w:tc>
          <w:tcPr>
            <w:tcW w:w="4226" w:type="dxa"/>
          </w:tcPr>
          <w:p w14:paraId="412366DE" w14:textId="7E04C669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1239917.00</w:t>
            </w:r>
          </w:p>
        </w:tc>
      </w:tr>
      <w:tr w:rsidR="008117EE" w:rsidRPr="008117EE" w14:paraId="32E8076D" w14:textId="77777777" w:rsidTr="00815CF8">
        <w:tc>
          <w:tcPr>
            <w:tcW w:w="1218" w:type="dxa"/>
          </w:tcPr>
          <w:p w14:paraId="323A226E" w14:textId="183C9DFD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3901" w:type="dxa"/>
          </w:tcPr>
          <w:p w14:paraId="7B47B172" w14:textId="68859F57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444547.99</w:t>
            </w:r>
          </w:p>
        </w:tc>
        <w:tc>
          <w:tcPr>
            <w:tcW w:w="4226" w:type="dxa"/>
          </w:tcPr>
          <w:p w14:paraId="086F5A4E" w14:textId="693EC1CB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1239927.00</w:t>
            </w:r>
          </w:p>
        </w:tc>
      </w:tr>
      <w:tr w:rsidR="008117EE" w:rsidRPr="008117EE" w14:paraId="39F346AA" w14:textId="77777777" w:rsidTr="00815CF8">
        <w:tc>
          <w:tcPr>
            <w:tcW w:w="1218" w:type="dxa"/>
          </w:tcPr>
          <w:p w14:paraId="0A71B712" w14:textId="279D65E2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3901" w:type="dxa"/>
          </w:tcPr>
          <w:p w14:paraId="4788D22E" w14:textId="5C5A6079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444524.99</w:t>
            </w:r>
          </w:p>
        </w:tc>
        <w:tc>
          <w:tcPr>
            <w:tcW w:w="4226" w:type="dxa"/>
          </w:tcPr>
          <w:p w14:paraId="66F401BB" w14:textId="1233E5D7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1239903.00</w:t>
            </w:r>
          </w:p>
        </w:tc>
      </w:tr>
      <w:tr w:rsidR="008117EE" w:rsidRPr="008117EE" w14:paraId="3BDA8435" w14:textId="77777777" w:rsidTr="00815CF8">
        <w:tc>
          <w:tcPr>
            <w:tcW w:w="1218" w:type="dxa"/>
          </w:tcPr>
          <w:p w14:paraId="51CD6F8F" w14:textId="490EAB89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3901" w:type="dxa"/>
          </w:tcPr>
          <w:p w14:paraId="513DB038" w14:textId="52D78F25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444527.99</w:t>
            </w:r>
          </w:p>
        </w:tc>
        <w:tc>
          <w:tcPr>
            <w:tcW w:w="4226" w:type="dxa"/>
          </w:tcPr>
          <w:p w14:paraId="469E2411" w14:textId="329B5941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1239849.00</w:t>
            </w:r>
          </w:p>
        </w:tc>
      </w:tr>
      <w:tr w:rsidR="008117EE" w:rsidRPr="008117EE" w14:paraId="6CB86B4F" w14:textId="77777777" w:rsidTr="00815CF8">
        <w:tc>
          <w:tcPr>
            <w:tcW w:w="1218" w:type="dxa"/>
          </w:tcPr>
          <w:p w14:paraId="34D74947" w14:textId="79F9B513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3901" w:type="dxa"/>
          </w:tcPr>
          <w:p w14:paraId="4222F572" w14:textId="7BA49202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444513.99</w:t>
            </w:r>
          </w:p>
        </w:tc>
        <w:tc>
          <w:tcPr>
            <w:tcW w:w="4226" w:type="dxa"/>
          </w:tcPr>
          <w:p w14:paraId="522EE949" w14:textId="73825D85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1239815.00</w:t>
            </w:r>
          </w:p>
        </w:tc>
      </w:tr>
      <w:tr w:rsidR="008117EE" w:rsidRPr="008117EE" w14:paraId="38F40C98" w14:textId="77777777" w:rsidTr="00815CF8">
        <w:tc>
          <w:tcPr>
            <w:tcW w:w="1218" w:type="dxa"/>
          </w:tcPr>
          <w:p w14:paraId="3C56AB70" w14:textId="0593EE4D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3901" w:type="dxa"/>
          </w:tcPr>
          <w:p w14:paraId="63FBC891" w14:textId="1729B39A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444491.99</w:t>
            </w:r>
          </w:p>
        </w:tc>
        <w:tc>
          <w:tcPr>
            <w:tcW w:w="4226" w:type="dxa"/>
          </w:tcPr>
          <w:p w14:paraId="4D4A5D8F" w14:textId="35DBD431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1239844.00</w:t>
            </w:r>
          </w:p>
        </w:tc>
      </w:tr>
      <w:tr w:rsidR="008117EE" w:rsidRPr="008117EE" w14:paraId="2F627358" w14:textId="77777777" w:rsidTr="00815CF8">
        <w:tc>
          <w:tcPr>
            <w:tcW w:w="1218" w:type="dxa"/>
          </w:tcPr>
          <w:p w14:paraId="2AB61049" w14:textId="6EEFD4C7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3901" w:type="dxa"/>
          </w:tcPr>
          <w:p w14:paraId="259B7EC9" w14:textId="01C2C005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444487.99</w:t>
            </w:r>
          </w:p>
        </w:tc>
        <w:tc>
          <w:tcPr>
            <w:tcW w:w="4226" w:type="dxa"/>
          </w:tcPr>
          <w:p w14:paraId="595BBCAF" w14:textId="274D3EAF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1239881.00</w:t>
            </w:r>
          </w:p>
        </w:tc>
      </w:tr>
      <w:tr w:rsidR="008117EE" w:rsidRPr="008117EE" w14:paraId="728A7025" w14:textId="77777777" w:rsidTr="00815CF8">
        <w:tc>
          <w:tcPr>
            <w:tcW w:w="1218" w:type="dxa"/>
          </w:tcPr>
          <w:p w14:paraId="0ACF3874" w14:textId="43FD2F48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3901" w:type="dxa"/>
          </w:tcPr>
          <w:p w14:paraId="4AB56D77" w14:textId="630BAFF3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444466.99</w:t>
            </w:r>
          </w:p>
        </w:tc>
        <w:tc>
          <w:tcPr>
            <w:tcW w:w="4226" w:type="dxa"/>
          </w:tcPr>
          <w:p w14:paraId="2D355855" w14:textId="5269F277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1239891.00</w:t>
            </w:r>
          </w:p>
        </w:tc>
      </w:tr>
      <w:tr w:rsidR="008117EE" w:rsidRPr="008117EE" w14:paraId="2BA6F214" w14:textId="77777777" w:rsidTr="00815CF8">
        <w:tc>
          <w:tcPr>
            <w:tcW w:w="1218" w:type="dxa"/>
          </w:tcPr>
          <w:p w14:paraId="345D11F3" w14:textId="3EA1B9BD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3901" w:type="dxa"/>
          </w:tcPr>
          <w:p w14:paraId="7186687F" w14:textId="5D5F64A5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444451.99</w:t>
            </w:r>
          </w:p>
        </w:tc>
        <w:tc>
          <w:tcPr>
            <w:tcW w:w="4226" w:type="dxa"/>
          </w:tcPr>
          <w:p w14:paraId="4C63CC71" w14:textId="2FA4F7BE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1239872.00</w:t>
            </w:r>
          </w:p>
        </w:tc>
      </w:tr>
      <w:tr w:rsidR="008117EE" w:rsidRPr="008117EE" w14:paraId="0608D713" w14:textId="77777777" w:rsidTr="00815CF8">
        <w:tc>
          <w:tcPr>
            <w:tcW w:w="1218" w:type="dxa"/>
          </w:tcPr>
          <w:p w14:paraId="000A3294" w14:textId="1C2FA49C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3901" w:type="dxa"/>
          </w:tcPr>
          <w:p w14:paraId="2243143C" w14:textId="6ACAC1B1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444448.99</w:t>
            </w:r>
          </w:p>
        </w:tc>
        <w:tc>
          <w:tcPr>
            <w:tcW w:w="4226" w:type="dxa"/>
          </w:tcPr>
          <w:p w14:paraId="026C0BAF" w14:textId="7F75915E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1239824.00</w:t>
            </w:r>
          </w:p>
        </w:tc>
      </w:tr>
      <w:tr w:rsidR="008117EE" w:rsidRPr="008117EE" w14:paraId="5434F1A8" w14:textId="77777777" w:rsidTr="00815CF8">
        <w:tc>
          <w:tcPr>
            <w:tcW w:w="1218" w:type="dxa"/>
          </w:tcPr>
          <w:p w14:paraId="7A4ED4CF" w14:textId="0E27A28F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3901" w:type="dxa"/>
          </w:tcPr>
          <w:p w14:paraId="3D46F7A5" w14:textId="21940A56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444421.99</w:t>
            </w:r>
          </w:p>
        </w:tc>
        <w:tc>
          <w:tcPr>
            <w:tcW w:w="4226" w:type="dxa"/>
          </w:tcPr>
          <w:p w14:paraId="669744BD" w14:textId="475D5C89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1239791.00</w:t>
            </w:r>
          </w:p>
        </w:tc>
      </w:tr>
      <w:tr w:rsidR="008117EE" w:rsidRPr="008117EE" w14:paraId="13956BE6" w14:textId="77777777" w:rsidTr="00815CF8">
        <w:tc>
          <w:tcPr>
            <w:tcW w:w="1218" w:type="dxa"/>
          </w:tcPr>
          <w:p w14:paraId="7893C74B" w14:textId="66590F93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3901" w:type="dxa"/>
          </w:tcPr>
          <w:p w14:paraId="58519021" w14:textId="01B75D03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444412.99</w:t>
            </w:r>
          </w:p>
        </w:tc>
        <w:tc>
          <w:tcPr>
            <w:tcW w:w="4226" w:type="dxa"/>
          </w:tcPr>
          <w:p w14:paraId="4C13183B" w14:textId="7277F110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1239809.00</w:t>
            </w:r>
          </w:p>
        </w:tc>
      </w:tr>
      <w:tr w:rsidR="008117EE" w:rsidRPr="008117EE" w14:paraId="339736B5" w14:textId="77777777" w:rsidTr="00815CF8">
        <w:tc>
          <w:tcPr>
            <w:tcW w:w="1218" w:type="dxa"/>
          </w:tcPr>
          <w:p w14:paraId="7D0080F1" w14:textId="4B1A841C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3901" w:type="dxa"/>
          </w:tcPr>
          <w:p w14:paraId="175F9C2F" w14:textId="534B1584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444406.99</w:t>
            </w:r>
          </w:p>
        </w:tc>
        <w:tc>
          <w:tcPr>
            <w:tcW w:w="4226" w:type="dxa"/>
          </w:tcPr>
          <w:p w14:paraId="49F76980" w14:textId="02853FA6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1239860.00</w:t>
            </w:r>
          </w:p>
        </w:tc>
      </w:tr>
      <w:tr w:rsidR="008117EE" w:rsidRPr="008117EE" w14:paraId="394B4009" w14:textId="77777777" w:rsidTr="00815CF8">
        <w:tc>
          <w:tcPr>
            <w:tcW w:w="1218" w:type="dxa"/>
          </w:tcPr>
          <w:p w14:paraId="00EEA63B" w14:textId="16E46314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3901" w:type="dxa"/>
          </w:tcPr>
          <w:p w14:paraId="5E6BE14D" w14:textId="52B9A685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444407.99</w:t>
            </w:r>
          </w:p>
        </w:tc>
        <w:tc>
          <w:tcPr>
            <w:tcW w:w="4226" w:type="dxa"/>
          </w:tcPr>
          <w:p w14:paraId="6BAF25D5" w14:textId="37361542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1239901.00</w:t>
            </w:r>
          </w:p>
        </w:tc>
      </w:tr>
      <w:tr w:rsidR="008117EE" w:rsidRPr="008117EE" w14:paraId="097A3B9D" w14:textId="77777777" w:rsidTr="00815CF8">
        <w:tc>
          <w:tcPr>
            <w:tcW w:w="1218" w:type="dxa"/>
          </w:tcPr>
          <w:p w14:paraId="3FDC64ED" w14:textId="314DAE02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3901" w:type="dxa"/>
          </w:tcPr>
          <w:p w14:paraId="0518B52A" w14:textId="0C195081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444359.99</w:t>
            </w:r>
          </w:p>
        </w:tc>
        <w:tc>
          <w:tcPr>
            <w:tcW w:w="4226" w:type="dxa"/>
          </w:tcPr>
          <w:p w14:paraId="1FEAB04D" w14:textId="42322D2B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1239901.00</w:t>
            </w:r>
          </w:p>
        </w:tc>
      </w:tr>
      <w:tr w:rsidR="008117EE" w:rsidRPr="008117EE" w14:paraId="495B380E" w14:textId="77777777" w:rsidTr="00815CF8">
        <w:tc>
          <w:tcPr>
            <w:tcW w:w="1218" w:type="dxa"/>
          </w:tcPr>
          <w:p w14:paraId="640F0F4E" w14:textId="4B825736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3901" w:type="dxa"/>
          </w:tcPr>
          <w:p w14:paraId="30CB099D" w14:textId="6258A28F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444362.99</w:t>
            </w:r>
          </w:p>
        </w:tc>
        <w:tc>
          <w:tcPr>
            <w:tcW w:w="4226" w:type="dxa"/>
          </w:tcPr>
          <w:p w14:paraId="783CA38C" w14:textId="7D613005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1239843.00</w:t>
            </w:r>
          </w:p>
        </w:tc>
      </w:tr>
      <w:tr w:rsidR="008117EE" w:rsidRPr="008117EE" w14:paraId="7F3E0A41" w14:textId="77777777" w:rsidTr="00815CF8">
        <w:tc>
          <w:tcPr>
            <w:tcW w:w="1218" w:type="dxa"/>
          </w:tcPr>
          <w:p w14:paraId="0AD902BA" w14:textId="0A1C5242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3901" w:type="dxa"/>
          </w:tcPr>
          <w:p w14:paraId="424A3D50" w14:textId="7B8C5E01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444357.99</w:t>
            </w:r>
          </w:p>
        </w:tc>
        <w:tc>
          <w:tcPr>
            <w:tcW w:w="4226" w:type="dxa"/>
          </w:tcPr>
          <w:p w14:paraId="351EF231" w14:textId="52FF36C3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1239799.00</w:t>
            </w:r>
          </w:p>
        </w:tc>
      </w:tr>
      <w:tr w:rsidR="008117EE" w:rsidRPr="008117EE" w14:paraId="2030A3AE" w14:textId="77777777" w:rsidTr="00815CF8">
        <w:tc>
          <w:tcPr>
            <w:tcW w:w="1218" w:type="dxa"/>
          </w:tcPr>
          <w:p w14:paraId="045B57B4" w14:textId="05040C74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3901" w:type="dxa"/>
          </w:tcPr>
          <w:p w14:paraId="3F404578" w14:textId="075E6123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444343.99</w:t>
            </w:r>
          </w:p>
        </w:tc>
        <w:tc>
          <w:tcPr>
            <w:tcW w:w="4226" w:type="dxa"/>
          </w:tcPr>
          <w:p w14:paraId="1FB5E576" w14:textId="4AC12886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1239808.00</w:t>
            </w:r>
          </w:p>
        </w:tc>
      </w:tr>
      <w:tr w:rsidR="008117EE" w:rsidRPr="008117EE" w14:paraId="75B25D78" w14:textId="77777777" w:rsidTr="00815CF8">
        <w:tc>
          <w:tcPr>
            <w:tcW w:w="1218" w:type="dxa"/>
          </w:tcPr>
          <w:p w14:paraId="2ABDACF0" w14:textId="56B8BD9A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3901" w:type="dxa"/>
          </w:tcPr>
          <w:p w14:paraId="49A03E91" w14:textId="084EA446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444322.99</w:t>
            </w:r>
          </w:p>
        </w:tc>
        <w:tc>
          <w:tcPr>
            <w:tcW w:w="4226" w:type="dxa"/>
          </w:tcPr>
          <w:p w14:paraId="238D102D" w14:textId="4C00D76A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1239839.00</w:t>
            </w:r>
          </w:p>
        </w:tc>
      </w:tr>
      <w:tr w:rsidR="008117EE" w:rsidRPr="008117EE" w14:paraId="5E3014A5" w14:textId="77777777" w:rsidTr="00815CF8">
        <w:tc>
          <w:tcPr>
            <w:tcW w:w="1218" w:type="dxa"/>
          </w:tcPr>
          <w:p w14:paraId="325E3452" w14:textId="7594E9C3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3901" w:type="dxa"/>
          </w:tcPr>
          <w:p w14:paraId="630A0D8C" w14:textId="6CD8C64A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444291.99</w:t>
            </w:r>
          </w:p>
        </w:tc>
        <w:tc>
          <w:tcPr>
            <w:tcW w:w="4226" w:type="dxa"/>
          </w:tcPr>
          <w:p w14:paraId="13B692F2" w14:textId="533BE6AA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1239872.00</w:t>
            </w:r>
          </w:p>
        </w:tc>
      </w:tr>
      <w:tr w:rsidR="008117EE" w:rsidRPr="008117EE" w14:paraId="34A9C375" w14:textId="77777777" w:rsidTr="00815CF8">
        <w:tc>
          <w:tcPr>
            <w:tcW w:w="1218" w:type="dxa"/>
          </w:tcPr>
          <w:p w14:paraId="7857100C" w14:textId="6FBC2C27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3901" w:type="dxa"/>
          </w:tcPr>
          <w:p w14:paraId="3F0F8DBA" w14:textId="20F6CD67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444261.99</w:t>
            </w:r>
          </w:p>
        </w:tc>
        <w:tc>
          <w:tcPr>
            <w:tcW w:w="4226" w:type="dxa"/>
          </w:tcPr>
          <w:p w14:paraId="52BCEBAA" w14:textId="3732BE36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1239856.00</w:t>
            </w:r>
          </w:p>
        </w:tc>
      </w:tr>
      <w:tr w:rsidR="008117EE" w:rsidRPr="008117EE" w14:paraId="68BE00F8" w14:textId="77777777" w:rsidTr="00815CF8">
        <w:tc>
          <w:tcPr>
            <w:tcW w:w="1218" w:type="dxa"/>
          </w:tcPr>
          <w:p w14:paraId="504006A7" w14:textId="5C3826D9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3901" w:type="dxa"/>
          </w:tcPr>
          <w:p w14:paraId="434C2729" w14:textId="71373D3A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444247.99</w:t>
            </w:r>
          </w:p>
        </w:tc>
        <w:tc>
          <w:tcPr>
            <w:tcW w:w="4226" w:type="dxa"/>
          </w:tcPr>
          <w:p w14:paraId="5B871859" w14:textId="6F34D793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1239834.00</w:t>
            </w:r>
          </w:p>
        </w:tc>
      </w:tr>
      <w:tr w:rsidR="008117EE" w:rsidRPr="008117EE" w14:paraId="452ECADE" w14:textId="77777777" w:rsidTr="00815CF8">
        <w:tc>
          <w:tcPr>
            <w:tcW w:w="1218" w:type="dxa"/>
          </w:tcPr>
          <w:p w14:paraId="2D011CA8" w14:textId="2F298702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3901" w:type="dxa"/>
          </w:tcPr>
          <w:p w14:paraId="1EB52ED4" w14:textId="672D21D4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444331.99</w:t>
            </w:r>
          </w:p>
        </w:tc>
        <w:tc>
          <w:tcPr>
            <w:tcW w:w="4226" w:type="dxa"/>
          </w:tcPr>
          <w:p w14:paraId="27D22DAB" w14:textId="4977B481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1239777.00</w:t>
            </w:r>
          </w:p>
        </w:tc>
      </w:tr>
      <w:tr w:rsidR="008117EE" w:rsidRPr="008117EE" w14:paraId="417DC712" w14:textId="77777777" w:rsidTr="00815CF8">
        <w:tc>
          <w:tcPr>
            <w:tcW w:w="1218" w:type="dxa"/>
          </w:tcPr>
          <w:p w14:paraId="304471E4" w14:textId="114AE4A5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3901" w:type="dxa"/>
          </w:tcPr>
          <w:p w14:paraId="4CD20EF8" w14:textId="01323F06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444342.99</w:t>
            </w:r>
          </w:p>
        </w:tc>
        <w:tc>
          <w:tcPr>
            <w:tcW w:w="4226" w:type="dxa"/>
          </w:tcPr>
          <w:p w14:paraId="31952373" w14:textId="7FA87BAE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1239739.00</w:t>
            </w:r>
          </w:p>
        </w:tc>
      </w:tr>
      <w:tr w:rsidR="008117EE" w:rsidRPr="008117EE" w14:paraId="092D4B3F" w14:textId="77777777" w:rsidTr="00815CF8">
        <w:tc>
          <w:tcPr>
            <w:tcW w:w="1218" w:type="dxa"/>
          </w:tcPr>
          <w:p w14:paraId="5DF6E533" w14:textId="29AC5940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3901" w:type="dxa"/>
          </w:tcPr>
          <w:p w14:paraId="63C3AFAA" w14:textId="53E8A9EA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444371.99</w:t>
            </w:r>
          </w:p>
        </w:tc>
        <w:tc>
          <w:tcPr>
            <w:tcW w:w="4226" w:type="dxa"/>
          </w:tcPr>
          <w:p w14:paraId="6536FA4D" w14:textId="1FCB62A8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1239690.00</w:t>
            </w:r>
          </w:p>
        </w:tc>
      </w:tr>
      <w:tr w:rsidR="008117EE" w:rsidRPr="008117EE" w14:paraId="7C92B546" w14:textId="77777777" w:rsidTr="00815CF8">
        <w:tc>
          <w:tcPr>
            <w:tcW w:w="1218" w:type="dxa"/>
          </w:tcPr>
          <w:p w14:paraId="21C3F77A" w14:textId="23413F75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3901" w:type="dxa"/>
          </w:tcPr>
          <w:p w14:paraId="75F9D66A" w14:textId="192C3D1A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444356.99</w:t>
            </w:r>
          </w:p>
        </w:tc>
        <w:tc>
          <w:tcPr>
            <w:tcW w:w="4226" w:type="dxa"/>
          </w:tcPr>
          <w:p w14:paraId="0CA3A236" w14:textId="5130E0DE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1239649.00</w:t>
            </w:r>
          </w:p>
        </w:tc>
      </w:tr>
      <w:tr w:rsidR="008117EE" w:rsidRPr="008117EE" w14:paraId="6911E301" w14:textId="77777777" w:rsidTr="00815CF8">
        <w:tc>
          <w:tcPr>
            <w:tcW w:w="1218" w:type="dxa"/>
          </w:tcPr>
          <w:p w14:paraId="0C2407C5" w14:textId="6E3E9459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3901" w:type="dxa"/>
          </w:tcPr>
          <w:p w14:paraId="5D4ABCD9" w14:textId="71CE0541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444276.99</w:t>
            </w:r>
          </w:p>
        </w:tc>
        <w:tc>
          <w:tcPr>
            <w:tcW w:w="4226" w:type="dxa"/>
          </w:tcPr>
          <w:p w14:paraId="173BB816" w14:textId="07AC7040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1239600.00</w:t>
            </w:r>
          </w:p>
        </w:tc>
      </w:tr>
      <w:tr w:rsidR="008117EE" w:rsidRPr="008117EE" w14:paraId="76C38B13" w14:textId="77777777" w:rsidTr="00815CF8">
        <w:tc>
          <w:tcPr>
            <w:tcW w:w="1218" w:type="dxa"/>
          </w:tcPr>
          <w:p w14:paraId="1F400FFB" w14:textId="46BB5D59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3901" w:type="dxa"/>
          </w:tcPr>
          <w:p w14:paraId="77B1DE08" w14:textId="1CF90C81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444215.99</w:t>
            </w:r>
          </w:p>
        </w:tc>
        <w:tc>
          <w:tcPr>
            <w:tcW w:w="4226" w:type="dxa"/>
          </w:tcPr>
          <w:p w14:paraId="7D9FCE8A" w14:textId="19617D4B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1239557.00</w:t>
            </w:r>
          </w:p>
        </w:tc>
      </w:tr>
      <w:tr w:rsidR="008117EE" w:rsidRPr="008117EE" w14:paraId="3AC830F0" w14:textId="77777777" w:rsidTr="00815CF8">
        <w:tc>
          <w:tcPr>
            <w:tcW w:w="1218" w:type="dxa"/>
          </w:tcPr>
          <w:p w14:paraId="05CE609B" w14:textId="2D0A31D1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3901" w:type="dxa"/>
          </w:tcPr>
          <w:p w14:paraId="595CC564" w14:textId="7B25F577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444233.21</w:t>
            </w:r>
          </w:p>
        </w:tc>
        <w:tc>
          <w:tcPr>
            <w:tcW w:w="4226" w:type="dxa"/>
          </w:tcPr>
          <w:p w14:paraId="570D782D" w14:textId="7A46CE90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1239510.92</w:t>
            </w:r>
          </w:p>
        </w:tc>
      </w:tr>
      <w:tr w:rsidR="008117EE" w:rsidRPr="008117EE" w14:paraId="3B645B7E" w14:textId="77777777" w:rsidTr="00815CF8">
        <w:tc>
          <w:tcPr>
            <w:tcW w:w="1218" w:type="dxa"/>
          </w:tcPr>
          <w:p w14:paraId="181E1C78" w14:textId="1416C79E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3901" w:type="dxa"/>
          </w:tcPr>
          <w:p w14:paraId="5636DCCB" w14:textId="48F4BFE1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444249.99</w:t>
            </w:r>
          </w:p>
        </w:tc>
        <w:tc>
          <w:tcPr>
            <w:tcW w:w="4226" w:type="dxa"/>
          </w:tcPr>
          <w:p w14:paraId="11C1303D" w14:textId="7071FF84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1239466.00</w:t>
            </w:r>
          </w:p>
        </w:tc>
      </w:tr>
      <w:tr w:rsidR="008117EE" w:rsidRPr="008117EE" w14:paraId="78F9F235" w14:textId="77777777" w:rsidTr="00815CF8">
        <w:tc>
          <w:tcPr>
            <w:tcW w:w="1218" w:type="dxa"/>
          </w:tcPr>
          <w:p w14:paraId="4AFF5B66" w14:textId="27CDD444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3901" w:type="dxa"/>
          </w:tcPr>
          <w:p w14:paraId="41623A70" w14:textId="1E54F5AB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444206.99</w:t>
            </w:r>
          </w:p>
        </w:tc>
        <w:tc>
          <w:tcPr>
            <w:tcW w:w="4226" w:type="dxa"/>
          </w:tcPr>
          <w:p w14:paraId="7068A11E" w14:textId="3C61671B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1239449.00</w:t>
            </w:r>
          </w:p>
        </w:tc>
      </w:tr>
      <w:tr w:rsidR="008117EE" w:rsidRPr="008117EE" w14:paraId="10A72CF7" w14:textId="77777777" w:rsidTr="00815CF8">
        <w:tc>
          <w:tcPr>
            <w:tcW w:w="1218" w:type="dxa"/>
          </w:tcPr>
          <w:p w14:paraId="31A3BAC0" w14:textId="7874C8B5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3901" w:type="dxa"/>
          </w:tcPr>
          <w:p w14:paraId="7140308A" w14:textId="3344C4CF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444101.99</w:t>
            </w:r>
          </w:p>
        </w:tc>
        <w:tc>
          <w:tcPr>
            <w:tcW w:w="4226" w:type="dxa"/>
          </w:tcPr>
          <w:p w14:paraId="46930156" w14:textId="703F192E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1239389.00</w:t>
            </w:r>
          </w:p>
        </w:tc>
      </w:tr>
      <w:tr w:rsidR="008117EE" w:rsidRPr="008117EE" w14:paraId="300236EC" w14:textId="77777777" w:rsidTr="00815CF8">
        <w:tc>
          <w:tcPr>
            <w:tcW w:w="1218" w:type="dxa"/>
          </w:tcPr>
          <w:p w14:paraId="1A40DC1F" w14:textId="6001C922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3901" w:type="dxa"/>
          </w:tcPr>
          <w:p w14:paraId="45495B97" w14:textId="3F8E0F8B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444053.99</w:t>
            </w:r>
          </w:p>
        </w:tc>
        <w:tc>
          <w:tcPr>
            <w:tcW w:w="4226" w:type="dxa"/>
          </w:tcPr>
          <w:p w14:paraId="2A4B90E4" w14:textId="47F71A71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1239366.00</w:t>
            </w:r>
          </w:p>
        </w:tc>
      </w:tr>
      <w:tr w:rsidR="008117EE" w:rsidRPr="008117EE" w14:paraId="027E25E8" w14:textId="77777777" w:rsidTr="00815CF8">
        <w:tc>
          <w:tcPr>
            <w:tcW w:w="1218" w:type="dxa"/>
          </w:tcPr>
          <w:p w14:paraId="537599D5" w14:textId="3C80F904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3901" w:type="dxa"/>
          </w:tcPr>
          <w:p w14:paraId="619B581E" w14:textId="3ADDF016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444077.99</w:t>
            </w:r>
          </w:p>
        </w:tc>
        <w:tc>
          <w:tcPr>
            <w:tcW w:w="4226" w:type="dxa"/>
          </w:tcPr>
          <w:p w14:paraId="1F906BA4" w14:textId="6F506078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1239330.00</w:t>
            </w:r>
          </w:p>
        </w:tc>
      </w:tr>
      <w:tr w:rsidR="008117EE" w:rsidRPr="008117EE" w14:paraId="76D6B553" w14:textId="77777777" w:rsidTr="00815CF8">
        <w:tc>
          <w:tcPr>
            <w:tcW w:w="1218" w:type="dxa"/>
          </w:tcPr>
          <w:p w14:paraId="1DCD6ADD" w14:textId="25F731A8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3901" w:type="dxa"/>
          </w:tcPr>
          <w:p w14:paraId="6C895DCD" w14:textId="1738C14A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444123.99</w:t>
            </w:r>
          </w:p>
        </w:tc>
        <w:tc>
          <w:tcPr>
            <w:tcW w:w="4226" w:type="dxa"/>
          </w:tcPr>
          <w:p w14:paraId="6CE0602E" w14:textId="775C03C1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1239334.00</w:t>
            </w:r>
          </w:p>
        </w:tc>
      </w:tr>
      <w:tr w:rsidR="008117EE" w:rsidRPr="008117EE" w14:paraId="537AD0B7" w14:textId="77777777" w:rsidTr="00815CF8">
        <w:tc>
          <w:tcPr>
            <w:tcW w:w="1218" w:type="dxa"/>
          </w:tcPr>
          <w:p w14:paraId="0457778D" w14:textId="29A5DAD1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3901" w:type="dxa"/>
          </w:tcPr>
          <w:p w14:paraId="2A9212EC" w14:textId="5AC851B3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444138.99</w:t>
            </w:r>
          </w:p>
        </w:tc>
        <w:tc>
          <w:tcPr>
            <w:tcW w:w="4226" w:type="dxa"/>
          </w:tcPr>
          <w:p w14:paraId="40ECB223" w14:textId="51F32EB2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1239301.00</w:t>
            </w:r>
          </w:p>
        </w:tc>
      </w:tr>
      <w:tr w:rsidR="008117EE" w:rsidRPr="008117EE" w14:paraId="1E836E9C" w14:textId="77777777" w:rsidTr="00815CF8">
        <w:tc>
          <w:tcPr>
            <w:tcW w:w="1218" w:type="dxa"/>
          </w:tcPr>
          <w:p w14:paraId="04A17F65" w14:textId="333727BF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3901" w:type="dxa"/>
          </w:tcPr>
          <w:p w14:paraId="42A10169" w14:textId="65FC9264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444196.99</w:t>
            </w:r>
          </w:p>
        </w:tc>
        <w:tc>
          <w:tcPr>
            <w:tcW w:w="4226" w:type="dxa"/>
          </w:tcPr>
          <w:p w14:paraId="35BFEA11" w14:textId="2588F586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1239309.00</w:t>
            </w:r>
          </w:p>
        </w:tc>
      </w:tr>
      <w:tr w:rsidR="008117EE" w:rsidRPr="008117EE" w14:paraId="344B5905" w14:textId="77777777" w:rsidTr="00815CF8">
        <w:tc>
          <w:tcPr>
            <w:tcW w:w="1218" w:type="dxa"/>
          </w:tcPr>
          <w:p w14:paraId="5B3462F7" w14:textId="49A2DBD9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3901" w:type="dxa"/>
          </w:tcPr>
          <w:p w14:paraId="03C58D27" w14:textId="07D8F52B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444199.99</w:t>
            </w:r>
          </w:p>
        </w:tc>
        <w:tc>
          <w:tcPr>
            <w:tcW w:w="4226" w:type="dxa"/>
          </w:tcPr>
          <w:p w14:paraId="4CC4C877" w14:textId="2942243A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1239240.00</w:t>
            </w:r>
          </w:p>
        </w:tc>
      </w:tr>
      <w:tr w:rsidR="008117EE" w:rsidRPr="008117EE" w14:paraId="5F1A0140" w14:textId="77777777" w:rsidTr="00815CF8">
        <w:tc>
          <w:tcPr>
            <w:tcW w:w="1218" w:type="dxa"/>
          </w:tcPr>
          <w:p w14:paraId="6E946FE1" w14:textId="03AECB19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3901" w:type="dxa"/>
          </w:tcPr>
          <w:p w14:paraId="4F950D7D" w14:textId="63B21F33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444203.99</w:t>
            </w:r>
          </w:p>
        </w:tc>
        <w:tc>
          <w:tcPr>
            <w:tcW w:w="4226" w:type="dxa"/>
          </w:tcPr>
          <w:p w14:paraId="24334CE7" w14:textId="4363CC4E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1239200.00</w:t>
            </w:r>
          </w:p>
        </w:tc>
      </w:tr>
      <w:tr w:rsidR="008117EE" w:rsidRPr="008117EE" w14:paraId="35BBAAE4" w14:textId="77777777" w:rsidTr="00815CF8">
        <w:tc>
          <w:tcPr>
            <w:tcW w:w="1218" w:type="dxa"/>
          </w:tcPr>
          <w:p w14:paraId="3A0CD250" w14:textId="7B97BF05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3901" w:type="dxa"/>
          </w:tcPr>
          <w:p w14:paraId="18ED295F" w14:textId="07882CFD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444301.99</w:t>
            </w:r>
          </w:p>
        </w:tc>
        <w:tc>
          <w:tcPr>
            <w:tcW w:w="4226" w:type="dxa"/>
          </w:tcPr>
          <w:p w14:paraId="5D58E0F9" w14:textId="0E32974B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1239209.00</w:t>
            </w:r>
          </w:p>
        </w:tc>
      </w:tr>
      <w:tr w:rsidR="008117EE" w:rsidRPr="008117EE" w14:paraId="783565AD" w14:textId="77777777" w:rsidTr="00815CF8">
        <w:tc>
          <w:tcPr>
            <w:tcW w:w="1218" w:type="dxa"/>
          </w:tcPr>
          <w:p w14:paraId="7FA2CF30" w14:textId="338AA159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3901" w:type="dxa"/>
          </w:tcPr>
          <w:p w14:paraId="23F35847" w14:textId="685CA4C7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444320.99</w:t>
            </w:r>
          </w:p>
        </w:tc>
        <w:tc>
          <w:tcPr>
            <w:tcW w:w="4226" w:type="dxa"/>
          </w:tcPr>
          <w:p w14:paraId="498E6E97" w14:textId="452A5124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1239210.00</w:t>
            </w:r>
          </w:p>
        </w:tc>
      </w:tr>
      <w:tr w:rsidR="008117EE" w:rsidRPr="008117EE" w14:paraId="221843BE" w14:textId="77777777" w:rsidTr="00815CF8">
        <w:tc>
          <w:tcPr>
            <w:tcW w:w="1218" w:type="dxa"/>
          </w:tcPr>
          <w:p w14:paraId="3D7F5138" w14:textId="17EB8DEB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3901" w:type="dxa"/>
          </w:tcPr>
          <w:p w14:paraId="585BA03E" w14:textId="42B02532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444333.99</w:t>
            </w:r>
          </w:p>
        </w:tc>
        <w:tc>
          <w:tcPr>
            <w:tcW w:w="4226" w:type="dxa"/>
          </w:tcPr>
          <w:p w14:paraId="4E1F4EA1" w14:textId="7A8FCB2C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1239240.00</w:t>
            </w:r>
          </w:p>
        </w:tc>
      </w:tr>
      <w:tr w:rsidR="008117EE" w:rsidRPr="008117EE" w14:paraId="40138A7B" w14:textId="77777777" w:rsidTr="00815CF8">
        <w:tc>
          <w:tcPr>
            <w:tcW w:w="1218" w:type="dxa"/>
          </w:tcPr>
          <w:p w14:paraId="70B87EF9" w14:textId="48B45B03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3901" w:type="dxa"/>
          </w:tcPr>
          <w:p w14:paraId="70EC154F" w14:textId="4A14631F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444351.99</w:t>
            </w:r>
          </w:p>
        </w:tc>
        <w:tc>
          <w:tcPr>
            <w:tcW w:w="4226" w:type="dxa"/>
          </w:tcPr>
          <w:p w14:paraId="2BFA6579" w14:textId="0B2B7EB9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1239257.00</w:t>
            </w:r>
          </w:p>
        </w:tc>
      </w:tr>
      <w:tr w:rsidR="008117EE" w:rsidRPr="008117EE" w14:paraId="1D007192" w14:textId="77777777" w:rsidTr="00815CF8">
        <w:tc>
          <w:tcPr>
            <w:tcW w:w="1218" w:type="dxa"/>
          </w:tcPr>
          <w:p w14:paraId="75D4EF5B" w14:textId="35119F6B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3901" w:type="dxa"/>
          </w:tcPr>
          <w:p w14:paraId="04EF7152" w14:textId="001D9A40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444389.99</w:t>
            </w:r>
          </w:p>
        </w:tc>
        <w:tc>
          <w:tcPr>
            <w:tcW w:w="4226" w:type="dxa"/>
          </w:tcPr>
          <w:p w14:paraId="70DB029F" w14:textId="0AB33C94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1239265.00</w:t>
            </w:r>
          </w:p>
        </w:tc>
      </w:tr>
      <w:tr w:rsidR="008117EE" w:rsidRPr="008117EE" w14:paraId="56E1CA3A" w14:textId="77777777" w:rsidTr="00815CF8">
        <w:tc>
          <w:tcPr>
            <w:tcW w:w="1218" w:type="dxa"/>
          </w:tcPr>
          <w:p w14:paraId="781D0390" w14:textId="2F17F9CC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3901" w:type="dxa"/>
          </w:tcPr>
          <w:p w14:paraId="0C1EA992" w14:textId="45D6E213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444403.99</w:t>
            </w:r>
          </w:p>
        </w:tc>
        <w:tc>
          <w:tcPr>
            <w:tcW w:w="4226" w:type="dxa"/>
          </w:tcPr>
          <w:p w14:paraId="0F5BFC11" w14:textId="5FABBA02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1239259.00</w:t>
            </w:r>
          </w:p>
        </w:tc>
      </w:tr>
      <w:tr w:rsidR="008117EE" w:rsidRPr="008117EE" w14:paraId="36E7BC38" w14:textId="77777777" w:rsidTr="00815CF8">
        <w:tc>
          <w:tcPr>
            <w:tcW w:w="1218" w:type="dxa"/>
          </w:tcPr>
          <w:p w14:paraId="28A49591" w14:textId="732C6E75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3901" w:type="dxa"/>
          </w:tcPr>
          <w:p w14:paraId="4D0AB24B" w14:textId="0A966E9A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444440.86</w:t>
            </w:r>
          </w:p>
        </w:tc>
        <w:tc>
          <w:tcPr>
            <w:tcW w:w="4226" w:type="dxa"/>
          </w:tcPr>
          <w:p w14:paraId="2E66C030" w14:textId="481DB33B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1239264.53</w:t>
            </w:r>
          </w:p>
        </w:tc>
      </w:tr>
      <w:tr w:rsidR="008117EE" w:rsidRPr="008117EE" w14:paraId="13812DBA" w14:textId="77777777" w:rsidTr="00815CF8">
        <w:tc>
          <w:tcPr>
            <w:tcW w:w="1218" w:type="dxa"/>
          </w:tcPr>
          <w:p w14:paraId="75DFFDAF" w14:textId="5DC3F0D7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3901" w:type="dxa"/>
          </w:tcPr>
          <w:p w14:paraId="2D1416B7" w14:textId="40FB51C1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444463.30</w:t>
            </w:r>
          </w:p>
        </w:tc>
        <w:tc>
          <w:tcPr>
            <w:tcW w:w="4226" w:type="dxa"/>
          </w:tcPr>
          <w:p w14:paraId="76B832C9" w14:textId="047C374D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1239274.46</w:t>
            </w:r>
          </w:p>
        </w:tc>
      </w:tr>
      <w:tr w:rsidR="008117EE" w:rsidRPr="008117EE" w14:paraId="1B66D4F7" w14:textId="77777777" w:rsidTr="00815CF8">
        <w:tc>
          <w:tcPr>
            <w:tcW w:w="1218" w:type="dxa"/>
          </w:tcPr>
          <w:p w14:paraId="7B2ADF4D" w14:textId="5304C027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3901" w:type="dxa"/>
          </w:tcPr>
          <w:p w14:paraId="36C57978" w14:textId="784C6963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444456.99</w:t>
            </w:r>
          </w:p>
        </w:tc>
        <w:tc>
          <w:tcPr>
            <w:tcW w:w="4226" w:type="dxa"/>
          </w:tcPr>
          <w:p w14:paraId="50D1CB08" w14:textId="2673F746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1239334.00</w:t>
            </w:r>
          </w:p>
        </w:tc>
      </w:tr>
      <w:tr w:rsidR="008117EE" w:rsidRPr="008117EE" w14:paraId="71EE672D" w14:textId="77777777" w:rsidTr="00815CF8">
        <w:tc>
          <w:tcPr>
            <w:tcW w:w="1218" w:type="dxa"/>
          </w:tcPr>
          <w:p w14:paraId="5C933AE4" w14:textId="61F92979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3901" w:type="dxa"/>
          </w:tcPr>
          <w:p w14:paraId="17472FFF" w14:textId="2EB8F806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444488.99</w:t>
            </w:r>
          </w:p>
        </w:tc>
        <w:tc>
          <w:tcPr>
            <w:tcW w:w="4226" w:type="dxa"/>
          </w:tcPr>
          <w:p w14:paraId="21090415" w14:textId="090FDBB2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1239344.00</w:t>
            </w:r>
          </w:p>
        </w:tc>
      </w:tr>
      <w:tr w:rsidR="008117EE" w:rsidRPr="008117EE" w14:paraId="29668A0D" w14:textId="77777777" w:rsidTr="00815CF8">
        <w:tc>
          <w:tcPr>
            <w:tcW w:w="1218" w:type="dxa"/>
          </w:tcPr>
          <w:p w14:paraId="2616E6DD" w14:textId="5DCAD3A9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3901" w:type="dxa"/>
          </w:tcPr>
          <w:p w14:paraId="57A36C0C" w14:textId="4926EA69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444553.99</w:t>
            </w:r>
          </w:p>
        </w:tc>
        <w:tc>
          <w:tcPr>
            <w:tcW w:w="4226" w:type="dxa"/>
          </w:tcPr>
          <w:p w14:paraId="3374F84E" w14:textId="74FBAD2F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1239366.00</w:t>
            </w:r>
          </w:p>
        </w:tc>
      </w:tr>
      <w:tr w:rsidR="008117EE" w:rsidRPr="008117EE" w14:paraId="39D5AC98" w14:textId="77777777" w:rsidTr="00815CF8">
        <w:tc>
          <w:tcPr>
            <w:tcW w:w="1218" w:type="dxa"/>
          </w:tcPr>
          <w:p w14:paraId="3B79269F" w14:textId="554B05C1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3901" w:type="dxa"/>
          </w:tcPr>
          <w:p w14:paraId="31CB69EB" w14:textId="3A28A258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444557.99</w:t>
            </w:r>
          </w:p>
        </w:tc>
        <w:tc>
          <w:tcPr>
            <w:tcW w:w="4226" w:type="dxa"/>
          </w:tcPr>
          <w:p w14:paraId="63AB3323" w14:textId="43E8CCA8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1239357.00</w:t>
            </w:r>
          </w:p>
        </w:tc>
      </w:tr>
      <w:tr w:rsidR="008117EE" w:rsidRPr="008117EE" w14:paraId="4238555A" w14:textId="77777777" w:rsidTr="00815CF8">
        <w:tc>
          <w:tcPr>
            <w:tcW w:w="1218" w:type="dxa"/>
          </w:tcPr>
          <w:p w14:paraId="0E5A9EC1" w14:textId="062F2974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3901" w:type="dxa"/>
          </w:tcPr>
          <w:p w14:paraId="4588FD6C" w14:textId="5A55ECC1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444580.99</w:t>
            </w:r>
          </w:p>
        </w:tc>
        <w:tc>
          <w:tcPr>
            <w:tcW w:w="4226" w:type="dxa"/>
          </w:tcPr>
          <w:p w14:paraId="336EF1A0" w14:textId="2D6888FF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1239341.00</w:t>
            </w:r>
          </w:p>
        </w:tc>
      </w:tr>
      <w:tr w:rsidR="008117EE" w:rsidRPr="008117EE" w14:paraId="715EA131" w14:textId="77777777" w:rsidTr="00815CF8">
        <w:tc>
          <w:tcPr>
            <w:tcW w:w="1218" w:type="dxa"/>
          </w:tcPr>
          <w:p w14:paraId="467EA796" w14:textId="565ABFDF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3901" w:type="dxa"/>
          </w:tcPr>
          <w:p w14:paraId="03F0051B" w14:textId="727FBD94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444617.60</w:t>
            </w:r>
          </w:p>
        </w:tc>
        <w:tc>
          <w:tcPr>
            <w:tcW w:w="4226" w:type="dxa"/>
          </w:tcPr>
          <w:p w14:paraId="2A008798" w14:textId="2998C25D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1239303.27</w:t>
            </w:r>
          </w:p>
        </w:tc>
      </w:tr>
      <w:tr w:rsidR="008117EE" w:rsidRPr="008117EE" w14:paraId="7FF995E5" w14:textId="77777777" w:rsidTr="00815CF8">
        <w:tc>
          <w:tcPr>
            <w:tcW w:w="1218" w:type="dxa"/>
          </w:tcPr>
          <w:p w14:paraId="10D23CB2" w14:textId="24F85BFF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3901" w:type="dxa"/>
          </w:tcPr>
          <w:p w14:paraId="6C6F3953" w14:textId="66EDFBF5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444637.59</w:t>
            </w:r>
          </w:p>
        </w:tc>
        <w:tc>
          <w:tcPr>
            <w:tcW w:w="4226" w:type="dxa"/>
          </w:tcPr>
          <w:p w14:paraId="01F71BFE" w14:textId="52E7DA4B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1239308.03</w:t>
            </w:r>
          </w:p>
        </w:tc>
      </w:tr>
      <w:tr w:rsidR="008117EE" w:rsidRPr="008117EE" w14:paraId="3310542F" w14:textId="77777777" w:rsidTr="00815CF8">
        <w:tc>
          <w:tcPr>
            <w:tcW w:w="1218" w:type="dxa"/>
          </w:tcPr>
          <w:p w14:paraId="5880CF5F" w14:textId="147A6146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173</w:t>
            </w:r>
          </w:p>
        </w:tc>
        <w:tc>
          <w:tcPr>
            <w:tcW w:w="3901" w:type="dxa"/>
          </w:tcPr>
          <w:p w14:paraId="60A051D1" w14:textId="35F28360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444657.58</w:t>
            </w:r>
          </w:p>
        </w:tc>
        <w:tc>
          <w:tcPr>
            <w:tcW w:w="4226" w:type="dxa"/>
          </w:tcPr>
          <w:p w14:paraId="016FA4C2" w14:textId="33A6B9E7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1239331.82</w:t>
            </w:r>
          </w:p>
        </w:tc>
      </w:tr>
      <w:tr w:rsidR="008117EE" w:rsidRPr="008117EE" w14:paraId="3767307D" w14:textId="77777777" w:rsidTr="00815CF8">
        <w:tc>
          <w:tcPr>
            <w:tcW w:w="1218" w:type="dxa"/>
          </w:tcPr>
          <w:p w14:paraId="3B4A1D95" w14:textId="0CBBEBA1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3901" w:type="dxa"/>
          </w:tcPr>
          <w:p w14:paraId="255DBBD7" w14:textId="204B2627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444653.58</w:t>
            </w:r>
          </w:p>
        </w:tc>
        <w:tc>
          <w:tcPr>
            <w:tcW w:w="4226" w:type="dxa"/>
          </w:tcPr>
          <w:p w14:paraId="17FBF15D" w14:textId="7E037583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1239375.42</w:t>
            </w:r>
          </w:p>
        </w:tc>
      </w:tr>
      <w:tr w:rsidR="008117EE" w:rsidRPr="008117EE" w14:paraId="0B27BA57" w14:textId="77777777" w:rsidTr="00815CF8">
        <w:tc>
          <w:tcPr>
            <w:tcW w:w="1218" w:type="dxa"/>
          </w:tcPr>
          <w:p w14:paraId="7AFAD6AB" w14:textId="0E2449FD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3901" w:type="dxa"/>
          </w:tcPr>
          <w:p w14:paraId="040A57F5" w14:textId="21373319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444630.45</w:t>
            </w:r>
          </w:p>
        </w:tc>
        <w:tc>
          <w:tcPr>
            <w:tcW w:w="4226" w:type="dxa"/>
          </w:tcPr>
          <w:p w14:paraId="1BDD12D2" w14:textId="5DB004CC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1239410.70</w:t>
            </w:r>
          </w:p>
        </w:tc>
      </w:tr>
      <w:tr w:rsidR="008117EE" w:rsidRPr="008117EE" w14:paraId="6F58837D" w14:textId="77777777" w:rsidTr="00815CF8">
        <w:tc>
          <w:tcPr>
            <w:tcW w:w="1218" w:type="dxa"/>
          </w:tcPr>
          <w:p w14:paraId="2E05C6CB" w14:textId="31B9553C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3901" w:type="dxa"/>
          </w:tcPr>
          <w:p w14:paraId="2EA8366F" w14:textId="2E07BE2F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444605.99</w:t>
            </w:r>
          </w:p>
        </w:tc>
        <w:tc>
          <w:tcPr>
            <w:tcW w:w="4226" w:type="dxa"/>
          </w:tcPr>
          <w:p w14:paraId="063D0E41" w14:textId="7A17CD50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1239448.00</w:t>
            </w:r>
          </w:p>
        </w:tc>
      </w:tr>
      <w:tr w:rsidR="008117EE" w:rsidRPr="008117EE" w14:paraId="2C3BF241" w14:textId="77777777" w:rsidTr="00815CF8">
        <w:tc>
          <w:tcPr>
            <w:tcW w:w="1218" w:type="dxa"/>
          </w:tcPr>
          <w:p w14:paraId="63BC38BE" w14:textId="12C96283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177</w:t>
            </w:r>
          </w:p>
        </w:tc>
        <w:tc>
          <w:tcPr>
            <w:tcW w:w="3901" w:type="dxa"/>
          </w:tcPr>
          <w:p w14:paraId="46D9C5B0" w14:textId="52D4E639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444642.99</w:t>
            </w:r>
          </w:p>
        </w:tc>
        <w:tc>
          <w:tcPr>
            <w:tcW w:w="4226" w:type="dxa"/>
          </w:tcPr>
          <w:p w14:paraId="2B81C3A9" w14:textId="4C91001C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1239459.00</w:t>
            </w:r>
          </w:p>
        </w:tc>
      </w:tr>
      <w:tr w:rsidR="008117EE" w:rsidRPr="008117EE" w14:paraId="20C289F9" w14:textId="77777777" w:rsidTr="00815CF8">
        <w:tc>
          <w:tcPr>
            <w:tcW w:w="1218" w:type="dxa"/>
          </w:tcPr>
          <w:p w14:paraId="5B78ECC8" w14:textId="6233E7E0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178</w:t>
            </w:r>
          </w:p>
        </w:tc>
        <w:tc>
          <w:tcPr>
            <w:tcW w:w="3901" w:type="dxa"/>
          </w:tcPr>
          <w:p w14:paraId="49209EAE" w14:textId="7C537515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444652.99</w:t>
            </w:r>
          </w:p>
        </w:tc>
        <w:tc>
          <w:tcPr>
            <w:tcW w:w="4226" w:type="dxa"/>
          </w:tcPr>
          <w:p w14:paraId="037453E1" w14:textId="28BF985F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1239494.00</w:t>
            </w:r>
          </w:p>
        </w:tc>
      </w:tr>
      <w:tr w:rsidR="008117EE" w:rsidRPr="008117EE" w14:paraId="46D339B8" w14:textId="77777777" w:rsidTr="00815CF8">
        <w:tc>
          <w:tcPr>
            <w:tcW w:w="1218" w:type="dxa"/>
          </w:tcPr>
          <w:p w14:paraId="3EC8D760" w14:textId="305A297A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179</w:t>
            </w:r>
          </w:p>
        </w:tc>
        <w:tc>
          <w:tcPr>
            <w:tcW w:w="3901" w:type="dxa"/>
          </w:tcPr>
          <w:p w14:paraId="39FB6341" w14:textId="0DF5FACD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444612.99</w:t>
            </w:r>
          </w:p>
        </w:tc>
        <w:tc>
          <w:tcPr>
            <w:tcW w:w="4226" w:type="dxa"/>
          </w:tcPr>
          <w:p w14:paraId="7C1B853C" w14:textId="30A336E8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1239541.00</w:t>
            </w:r>
          </w:p>
        </w:tc>
      </w:tr>
      <w:tr w:rsidR="008117EE" w:rsidRPr="008117EE" w14:paraId="4672D7B2" w14:textId="77777777" w:rsidTr="00815CF8">
        <w:tc>
          <w:tcPr>
            <w:tcW w:w="1218" w:type="dxa"/>
          </w:tcPr>
          <w:p w14:paraId="14579DE7" w14:textId="3EC992BE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3901" w:type="dxa"/>
          </w:tcPr>
          <w:p w14:paraId="00516DEB" w14:textId="560F5D03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444639.99</w:t>
            </w:r>
          </w:p>
        </w:tc>
        <w:tc>
          <w:tcPr>
            <w:tcW w:w="4226" w:type="dxa"/>
          </w:tcPr>
          <w:p w14:paraId="4EF274AC" w14:textId="26701BB3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1239576.00</w:t>
            </w:r>
          </w:p>
        </w:tc>
      </w:tr>
      <w:tr w:rsidR="008117EE" w:rsidRPr="008117EE" w14:paraId="43E9BF36" w14:textId="77777777" w:rsidTr="00815CF8">
        <w:tc>
          <w:tcPr>
            <w:tcW w:w="1218" w:type="dxa"/>
          </w:tcPr>
          <w:p w14:paraId="1DC9BF7E" w14:textId="795954E7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181</w:t>
            </w:r>
          </w:p>
        </w:tc>
        <w:tc>
          <w:tcPr>
            <w:tcW w:w="3901" w:type="dxa"/>
          </w:tcPr>
          <w:p w14:paraId="5FC40A01" w14:textId="731B1D66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444643.99</w:t>
            </w:r>
          </w:p>
        </w:tc>
        <w:tc>
          <w:tcPr>
            <w:tcW w:w="4226" w:type="dxa"/>
          </w:tcPr>
          <w:p w14:paraId="7EC0C245" w14:textId="7243B914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1239607.00</w:t>
            </w:r>
          </w:p>
        </w:tc>
      </w:tr>
      <w:tr w:rsidR="008117EE" w:rsidRPr="008117EE" w14:paraId="194AD7B9" w14:textId="77777777" w:rsidTr="00815CF8">
        <w:tc>
          <w:tcPr>
            <w:tcW w:w="1218" w:type="dxa"/>
          </w:tcPr>
          <w:p w14:paraId="0B0392B2" w14:textId="674280F0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3901" w:type="dxa"/>
          </w:tcPr>
          <w:p w14:paraId="231F6B1E" w14:textId="7D5961E2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444644.99</w:t>
            </w:r>
          </w:p>
        </w:tc>
        <w:tc>
          <w:tcPr>
            <w:tcW w:w="4226" w:type="dxa"/>
          </w:tcPr>
          <w:p w14:paraId="075D1713" w14:textId="690D0E1D" w:rsidR="00CF70B0" w:rsidRPr="008117EE" w:rsidRDefault="00CF70B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1239633.00</w:t>
            </w:r>
          </w:p>
        </w:tc>
      </w:tr>
    </w:tbl>
    <w:p w14:paraId="4AE02386" w14:textId="77777777" w:rsidR="00B55116" w:rsidRPr="008117EE" w:rsidRDefault="00B55116" w:rsidP="00561377">
      <w:pPr>
        <w:jc w:val="center"/>
        <w:rPr>
          <w:rFonts w:ascii="Times New Roman" w:hAnsi="Times New Roman" w:cs="Times New Roman"/>
        </w:rPr>
      </w:pPr>
    </w:p>
    <w:p w14:paraId="052645B1" w14:textId="77777777" w:rsidR="00B55116" w:rsidRPr="008117EE" w:rsidRDefault="00B55116" w:rsidP="00561377">
      <w:pPr>
        <w:jc w:val="center"/>
        <w:rPr>
          <w:rFonts w:ascii="Times New Roman" w:eastAsia="Calibri" w:hAnsi="Times New Roman" w:cs="Times New Roman"/>
          <w:b/>
        </w:rPr>
        <w:sectPr w:rsidR="00B55116" w:rsidRPr="008117EE" w:rsidSect="0075008D"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p w14:paraId="1087755C" w14:textId="77777777" w:rsidR="00B55116" w:rsidRPr="008117EE" w:rsidRDefault="00B55116" w:rsidP="00561377">
      <w:pPr>
        <w:jc w:val="center"/>
        <w:rPr>
          <w:rFonts w:ascii="Times New Roman" w:hAnsi="Times New Roman" w:cs="Times New Roman"/>
        </w:rPr>
        <w:sectPr w:rsidR="00B55116" w:rsidRPr="008117EE" w:rsidSect="00B55116">
          <w:type w:val="continuous"/>
          <w:pgSz w:w="11906" w:h="16838"/>
          <w:pgMar w:top="1134" w:right="850" w:bottom="993" w:left="1701" w:header="708" w:footer="708" w:gutter="0"/>
          <w:cols w:num="2" w:space="708"/>
          <w:docGrid w:linePitch="360"/>
        </w:sectPr>
      </w:pPr>
    </w:p>
    <w:p w14:paraId="45BFB7D2" w14:textId="629DFD0C" w:rsidR="008D5AF4" w:rsidRPr="008117EE" w:rsidRDefault="008D5AF4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lastRenderedPageBreak/>
        <w:t>Д. Нижние Немыкари</w:t>
      </w:r>
    </w:p>
    <w:p w14:paraId="66FBBF57" w14:textId="264F2F7F" w:rsidR="008D5AF4" w:rsidRPr="008117EE" w:rsidRDefault="00E129E5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6DDE338" wp14:editId="7C886BB3">
            <wp:extent cx="2533650" cy="4246874"/>
            <wp:effectExtent l="0" t="0" r="0" b="190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/>
                    <a:srcRect l="40931" t="9743" r="48154" b="57593"/>
                    <a:stretch/>
                  </pic:blipFill>
                  <pic:spPr bwMode="auto">
                    <a:xfrm>
                      <a:off x="0" y="0"/>
                      <a:ext cx="2536361" cy="4251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50B35FEF" w14:textId="77777777" w:rsidTr="008D5AF4">
        <w:trPr>
          <w:trHeight w:val="254"/>
        </w:trPr>
        <w:tc>
          <w:tcPr>
            <w:tcW w:w="1218" w:type="dxa"/>
            <w:vMerge w:val="restart"/>
          </w:tcPr>
          <w:p w14:paraId="62E85474" w14:textId="77777777" w:rsidR="008D5AF4" w:rsidRPr="008117EE" w:rsidRDefault="008D5AF4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05FCDCE8" w14:textId="77777777" w:rsidR="008D5AF4" w:rsidRPr="008117EE" w:rsidRDefault="008D5AF4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6720E643" w14:textId="77777777" w:rsidTr="008D5AF4">
        <w:trPr>
          <w:trHeight w:val="353"/>
        </w:trPr>
        <w:tc>
          <w:tcPr>
            <w:tcW w:w="1218" w:type="dxa"/>
            <w:vMerge/>
          </w:tcPr>
          <w:p w14:paraId="0C7441BF" w14:textId="77777777" w:rsidR="008D5AF4" w:rsidRPr="008117EE" w:rsidRDefault="008D5AF4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630B01C5" w14:textId="77777777" w:rsidR="008D5AF4" w:rsidRPr="008117EE" w:rsidRDefault="008D5AF4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384FC40D" w14:textId="77777777" w:rsidR="008D5AF4" w:rsidRPr="008117EE" w:rsidRDefault="008D5AF4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5CF869BE" w14:textId="77777777" w:rsidTr="008D5AF4">
        <w:tc>
          <w:tcPr>
            <w:tcW w:w="1218" w:type="dxa"/>
            <w:hideMark/>
          </w:tcPr>
          <w:p w14:paraId="742E7360" w14:textId="62D934A1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hideMark/>
          </w:tcPr>
          <w:p w14:paraId="350D1E51" w14:textId="3A5839C1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447845.99</w:t>
            </w:r>
          </w:p>
        </w:tc>
        <w:tc>
          <w:tcPr>
            <w:tcW w:w="4226" w:type="dxa"/>
            <w:hideMark/>
          </w:tcPr>
          <w:p w14:paraId="5350C73E" w14:textId="250CB348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1245048.00</w:t>
            </w:r>
          </w:p>
        </w:tc>
      </w:tr>
      <w:tr w:rsidR="008117EE" w:rsidRPr="008117EE" w14:paraId="5CF68BF3" w14:textId="77777777" w:rsidTr="008D5AF4">
        <w:tc>
          <w:tcPr>
            <w:tcW w:w="1218" w:type="dxa"/>
            <w:hideMark/>
          </w:tcPr>
          <w:p w14:paraId="40FD7E28" w14:textId="7418C3FC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hideMark/>
          </w:tcPr>
          <w:p w14:paraId="57DDA018" w14:textId="715F1038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447829.99</w:t>
            </w:r>
          </w:p>
        </w:tc>
        <w:tc>
          <w:tcPr>
            <w:tcW w:w="4226" w:type="dxa"/>
            <w:hideMark/>
          </w:tcPr>
          <w:p w14:paraId="6C539135" w14:textId="3FCE40A5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1245049.00</w:t>
            </w:r>
          </w:p>
        </w:tc>
      </w:tr>
      <w:tr w:rsidR="008117EE" w:rsidRPr="008117EE" w14:paraId="5B5CF314" w14:textId="77777777" w:rsidTr="008D5AF4">
        <w:tc>
          <w:tcPr>
            <w:tcW w:w="1218" w:type="dxa"/>
            <w:hideMark/>
          </w:tcPr>
          <w:p w14:paraId="7963C01E" w14:textId="26E53316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hideMark/>
          </w:tcPr>
          <w:p w14:paraId="02CE2CBF" w14:textId="1D89D996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447812.99</w:t>
            </w:r>
          </w:p>
        </w:tc>
        <w:tc>
          <w:tcPr>
            <w:tcW w:w="4226" w:type="dxa"/>
            <w:hideMark/>
          </w:tcPr>
          <w:p w14:paraId="3A9759CD" w14:textId="107EAE95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1245027.00</w:t>
            </w:r>
          </w:p>
        </w:tc>
      </w:tr>
      <w:tr w:rsidR="008117EE" w:rsidRPr="008117EE" w14:paraId="2F669A31" w14:textId="77777777" w:rsidTr="008D5AF4">
        <w:tc>
          <w:tcPr>
            <w:tcW w:w="1218" w:type="dxa"/>
            <w:hideMark/>
          </w:tcPr>
          <w:p w14:paraId="17E61C70" w14:textId="785AF7E1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hideMark/>
          </w:tcPr>
          <w:p w14:paraId="71DDA3D1" w14:textId="5A0F0540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447806.99</w:t>
            </w:r>
          </w:p>
        </w:tc>
        <w:tc>
          <w:tcPr>
            <w:tcW w:w="4226" w:type="dxa"/>
            <w:hideMark/>
          </w:tcPr>
          <w:p w14:paraId="5EE26C6E" w14:textId="4E599F73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1244999.00</w:t>
            </w:r>
          </w:p>
        </w:tc>
      </w:tr>
      <w:tr w:rsidR="008117EE" w:rsidRPr="008117EE" w14:paraId="56390B63" w14:textId="77777777" w:rsidTr="008D5AF4">
        <w:tc>
          <w:tcPr>
            <w:tcW w:w="1218" w:type="dxa"/>
            <w:hideMark/>
          </w:tcPr>
          <w:p w14:paraId="0E3628AA" w14:textId="3CEB0BD2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  <w:hideMark/>
          </w:tcPr>
          <w:p w14:paraId="4EC2B396" w14:textId="1CF42854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447791.99</w:t>
            </w:r>
          </w:p>
        </w:tc>
        <w:tc>
          <w:tcPr>
            <w:tcW w:w="4226" w:type="dxa"/>
            <w:hideMark/>
          </w:tcPr>
          <w:p w14:paraId="1E705351" w14:textId="0D2B4424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1244986.00</w:t>
            </w:r>
          </w:p>
        </w:tc>
      </w:tr>
      <w:tr w:rsidR="008117EE" w:rsidRPr="008117EE" w14:paraId="747AF7B4" w14:textId="77777777" w:rsidTr="008D5AF4">
        <w:tc>
          <w:tcPr>
            <w:tcW w:w="1218" w:type="dxa"/>
            <w:hideMark/>
          </w:tcPr>
          <w:p w14:paraId="6576C14F" w14:textId="26EC78AE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  <w:hideMark/>
          </w:tcPr>
          <w:p w14:paraId="17E2E691" w14:textId="6750672F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447820.99</w:t>
            </w:r>
          </w:p>
        </w:tc>
        <w:tc>
          <w:tcPr>
            <w:tcW w:w="4226" w:type="dxa"/>
            <w:hideMark/>
          </w:tcPr>
          <w:p w14:paraId="76B40D9B" w14:textId="3A6A5ECA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1244955.00</w:t>
            </w:r>
          </w:p>
        </w:tc>
      </w:tr>
      <w:tr w:rsidR="008117EE" w:rsidRPr="008117EE" w14:paraId="0F50A868" w14:textId="77777777" w:rsidTr="008D5AF4">
        <w:tc>
          <w:tcPr>
            <w:tcW w:w="1218" w:type="dxa"/>
            <w:hideMark/>
          </w:tcPr>
          <w:p w14:paraId="2C7DB319" w14:textId="671E0F0F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  <w:hideMark/>
          </w:tcPr>
          <w:p w14:paraId="6D4C7F8D" w14:textId="082D0B15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447811.99</w:t>
            </w:r>
          </w:p>
        </w:tc>
        <w:tc>
          <w:tcPr>
            <w:tcW w:w="4226" w:type="dxa"/>
            <w:hideMark/>
          </w:tcPr>
          <w:p w14:paraId="2AC62A47" w14:textId="2A8580FE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1244942.00</w:t>
            </w:r>
          </w:p>
        </w:tc>
      </w:tr>
      <w:tr w:rsidR="008117EE" w:rsidRPr="008117EE" w14:paraId="0CD62392" w14:textId="77777777" w:rsidTr="008D5AF4">
        <w:tc>
          <w:tcPr>
            <w:tcW w:w="1218" w:type="dxa"/>
            <w:hideMark/>
          </w:tcPr>
          <w:p w14:paraId="2459639E" w14:textId="7B05AA14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  <w:hideMark/>
          </w:tcPr>
          <w:p w14:paraId="144F62F7" w14:textId="6A9A9753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447799.99</w:t>
            </w:r>
          </w:p>
        </w:tc>
        <w:tc>
          <w:tcPr>
            <w:tcW w:w="4226" w:type="dxa"/>
            <w:hideMark/>
          </w:tcPr>
          <w:p w14:paraId="44946AE8" w14:textId="36E51E77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1244917.00</w:t>
            </w:r>
          </w:p>
        </w:tc>
      </w:tr>
      <w:tr w:rsidR="008117EE" w:rsidRPr="008117EE" w14:paraId="6E57B3FA" w14:textId="77777777" w:rsidTr="008D5AF4">
        <w:tc>
          <w:tcPr>
            <w:tcW w:w="1218" w:type="dxa"/>
            <w:hideMark/>
          </w:tcPr>
          <w:p w14:paraId="0E1F50FD" w14:textId="25ACCB8D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  <w:hideMark/>
          </w:tcPr>
          <w:p w14:paraId="6272AF2F" w14:textId="18E6DB05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447800.99</w:t>
            </w:r>
          </w:p>
        </w:tc>
        <w:tc>
          <w:tcPr>
            <w:tcW w:w="4226" w:type="dxa"/>
            <w:hideMark/>
          </w:tcPr>
          <w:p w14:paraId="64B77D88" w14:textId="50C14020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1244896.00</w:t>
            </w:r>
          </w:p>
        </w:tc>
      </w:tr>
      <w:tr w:rsidR="008117EE" w:rsidRPr="008117EE" w14:paraId="78476A9E" w14:textId="77777777" w:rsidTr="008D5AF4">
        <w:tc>
          <w:tcPr>
            <w:tcW w:w="1218" w:type="dxa"/>
            <w:hideMark/>
          </w:tcPr>
          <w:p w14:paraId="35A07B67" w14:textId="612F2CDA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  <w:hideMark/>
          </w:tcPr>
          <w:p w14:paraId="68AAE260" w14:textId="3419EE14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447781.99</w:t>
            </w:r>
          </w:p>
        </w:tc>
        <w:tc>
          <w:tcPr>
            <w:tcW w:w="4226" w:type="dxa"/>
            <w:hideMark/>
          </w:tcPr>
          <w:p w14:paraId="7EBB7368" w14:textId="66407154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1244850.00</w:t>
            </w:r>
          </w:p>
        </w:tc>
      </w:tr>
      <w:tr w:rsidR="008117EE" w:rsidRPr="008117EE" w14:paraId="6E6C73AE" w14:textId="77777777" w:rsidTr="008D5AF4">
        <w:tc>
          <w:tcPr>
            <w:tcW w:w="1218" w:type="dxa"/>
            <w:hideMark/>
          </w:tcPr>
          <w:p w14:paraId="66D229C1" w14:textId="66904B9F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  <w:hideMark/>
          </w:tcPr>
          <w:p w14:paraId="2798C2C8" w14:textId="7243A2C3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447872.99</w:t>
            </w:r>
          </w:p>
        </w:tc>
        <w:tc>
          <w:tcPr>
            <w:tcW w:w="4226" w:type="dxa"/>
            <w:hideMark/>
          </w:tcPr>
          <w:p w14:paraId="2A753B30" w14:textId="404D6D3A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1244802.00</w:t>
            </w:r>
          </w:p>
        </w:tc>
      </w:tr>
      <w:tr w:rsidR="008117EE" w:rsidRPr="008117EE" w14:paraId="392CAB31" w14:textId="77777777" w:rsidTr="008D5AF4">
        <w:tc>
          <w:tcPr>
            <w:tcW w:w="1218" w:type="dxa"/>
            <w:hideMark/>
          </w:tcPr>
          <w:p w14:paraId="519ED2D8" w14:textId="1EEA8600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  <w:hideMark/>
          </w:tcPr>
          <w:p w14:paraId="550B933E" w14:textId="35F21BE8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447967.99</w:t>
            </w:r>
          </w:p>
        </w:tc>
        <w:tc>
          <w:tcPr>
            <w:tcW w:w="4226" w:type="dxa"/>
            <w:hideMark/>
          </w:tcPr>
          <w:p w14:paraId="381C8525" w14:textId="4B3F8B47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1244758.00</w:t>
            </w:r>
          </w:p>
        </w:tc>
      </w:tr>
      <w:tr w:rsidR="008117EE" w:rsidRPr="008117EE" w14:paraId="232FABDF" w14:textId="77777777" w:rsidTr="008D5AF4">
        <w:tc>
          <w:tcPr>
            <w:tcW w:w="1218" w:type="dxa"/>
            <w:hideMark/>
          </w:tcPr>
          <w:p w14:paraId="01B04CF9" w14:textId="2370DC82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  <w:hideMark/>
          </w:tcPr>
          <w:p w14:paraId="63859B96" w14:textId="08982757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448104.99</w:t>
            </w:r>
          </w:p>
        </w:tc>
        <w:tc>
          <w:tcPr>
            <w:tcW w:w="4226" w:type="dxa"/>
            <w:hideMark/>
          </w:tcPr>
          <w:p w14:paraId="17AEAD01" w14:textId="7263032E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1244706.00</w:t>
            </w:r>
          </w:p>
        </w:tc>
      </w:tr>
      <w:tr w:rsidR="008117EE" w:rsidRPr="008117EE" w14:paraId="112B93E9" w14:textId="77777777" w:rsidTr="008D5AF4">
        <w:tc>
          <w:tcPr>
            <w:tcW w:w="1218" w:type="dxa"/>
            <w:hideMark/>
          </w:tcPr>
          <w:p w14:paraId="76E15FCD" w14:textId="06ACC602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  <w:hideMark/>
          </w:tcPr>
          <w:p w14:paraId="3F253ADA" w14:textId="6027CF24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448269.99</w:t>
            </w:r>
          </w:p>
        </w:tc>
        <w:tc>
          <w:tcPr>
            <w:tcW w:w="4226" w:type="dxa"/>
            <w:hideMark/>
          </w:tcPr>
          <w:p w14:paraId="124F8EF2" w14:textId="7E4945CD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1244630.00</w:t>
            </w:r>
          </w:p>
        </w:tc>
      </w:tr>
      <w:tr w:rsidR="008117EE" w:rsidRPr="008117EE" w14:paraId="1AC4D0A2" w14:textId="77777777" w:rsidTr="008D5AF4">
        <w:tc>
          <w:tcPr>
            <w:tcW w:w="1218" w:type="dxa"/>
          </w:tcPr>
          <w:p w14:paraId="77D435C2" w14:textId="0B8490ED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</w:tcPr>
          <w:p w14:paraId="231F3975" w14:textId="77B87ECE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448406.99</w:t>
            </w:r>
          </w:p>
        </w:tc>
        <w:tc>
          <w:tcPr>
            <w:tcW w:w="4226" w:type="dxa"/>
          </w:tcPr>
          <w:p w14:paraId="7FEBF938" w14:textId="7BE59334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1244571.00</w:t>
            </w:r>
          </w:p>
        </w:tc>
      </w:tr>
      <w:tr w:rsidR="008117EE" w:rsidRPr="008117EE" w14:paraId="7B9D0C96" w14:textId="77777777" w:rsidTr="008D5AF4">
        <w:tc>
          <w:tcPr>
            <w:tcW w:w="1218" w:type="dxa"/>
          </w:tcPr>
          <w:p w14:paraId="0A819223" w14:textId="52F8C8E8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1" w:type="dxa"/>
          </w:tcPr>
          <w:p w14:paraId="27D00B1A" w14:textId="2D405435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448494.19</w:t>
            </w:r>
          </w:p>
        </w:tc>
        <w:tc>
          <w:tcPr>
            <w:tcW w:w="4226" w:type="dxa"/>
          </w:tcPr>
          <w:p w14:paraId="7346BBBC" w14:textId="17EB4CA0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1244542.04</w:t>
            </w:r>
          </w:p>
        </w:tc>
      </w:tr>
      <w:tr w:rsidR="008117EE" w:rsidRPr="008117EE" w14:paraId="24A0C7EA" w14:textId="77777777" w:rsidTr="008D5AF4">
        <w:tc>
          <w:tcPr>
            <w:tcW w:w="1218" w:type="dxa"/>
          </w:tcPr>
          <w:p w14:paraId="2886C61E" w14:textId="47222331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1" w:type="dxa"/>
          </w:tcPr>
          <w:p w14:paraId="556B2E4F" w14:textId="03ACD7B6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448503.17</w:t>
            </w:r>
          </w:p>
        </w:tc>
        <w:tc>
          <w:tcPr>
            <w:tcW w:w="4226" w:type="dxa"/>
          </w:tcPr>
          <w:p w14:paraId="0BDC7C7F" w14:textId="18DC0A7B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1244572.82</w:t>
            </w:r>
          </w:p>
        </w:tc>
      </w:tr>
      <w:tr w:rsidR="008117EE" w:rsidRPr="008117EE" w14:paraId="5D149541" w14:textId="77777777" w:rsidTr="008D5AF4">
        <w:tc>
          <w:tcPr>
            <w:tcW w:w="1218" w:type="dxa"/>
          </w:tcPr>
          <w:p w14:paraId="1878B3FB" w14:textId="79AEC94F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1" w:type="dxa"/>
          </w:tcPr>
          <w:p w14:paraId="699D5D5A" w14:textId="416DCEB7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448545.99</w:t>
            </w:r>
          </w:p>
        </w:tc>
        <w:tc>
          <w:tcPr>
            <w:tcW w:w="4226" w:type="dxa"/>
          </w:tcPr>
          <w:p w14:paraId="5513363D" w14:textId="2CA0156D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1244570.00</w:t>
            </w:r>
          </w:p>
        </w:tc>
      </w:tr>
      <w:tr w:rsidR="008117EE" w:rsidRPr="008117EE" w14:paraId="3D2DA935" w14:textId="77777777" w:rsidTr="008D5AF4">
        <w:tc>
          <w:tcPr>
            <w:tcW w:w="1218" w:type="dxa"/>
          </w:tcPr>
          <w:p w14:paraId="7BE305B1" w14:textId="1BC12E99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1" w:type="dxa"/>
          </w:tcPr>
          <w:p w14:paraId="4F5E5987" w14:textId="5D255CFA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448679.99</w:t>
            </w:r>
          </w:p>
        </w:tc>
        <w:tc>
          <w:tcPr>
            <w:tcW w:w="4226" w:type="dxa"/>
          </w:tcPr>
          <w:p w14:paraId="719D5E0A" w14:textId="7D6CC1E7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1244504.00</w:t>
            </w:r>
          </w:p>
        </w:tc>
      </w:tr>
      <w:tr w:rsidR="008117EE" w:rsidRPr="008117EE" w14:paraId="1DDD16E4" w14:textId="77777777" w:rsidTr="008D5AF4">
        <w:tc>
          <w:tcPr>
            <w:tcW w:w="1218" w:type="dxa"/>
          </w:tcPr>
          <w:p w14:paraId="579D3780" w14:textId="45C3D88F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1" w:type="dxa"/>
          </w:tcPr>
          <w:p w14:paraId="456704EA" w14:textId="0557B47A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448676.99</w:t>
            </w:r>
          </w:p>
        </w:tc>
        <w:tc>
          <w:tcPr>
            <w:tcW w:w="4226" w:type="dxa"/>
          </w:tcPr>
          <w:p w14:paraId="1C344F90" w14:textId="10B36D96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1244533.00</w:t>
            </w:r>
          </w:p>
        </w:tc>
      </w:tr>
      <w:tr w:rsidR="008117EE" w:rsidRPr="008117EE" w14:paraId="187B4712" w14:textId="77777777" w:rsidTr="008D5AF4">
        <w:tc>
          <w:tcPr>
            <w:tcW w:w="1218" w:type="dxa"/>
          </w:tcPr>
          <w:p w14:paraId="316B6424" w14:textId="4C622E64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1" w:type="dxa"/>
          </w:tcPr>
          <w:p w14:paraId="7FED8BA5" w14:textId="6D9A9CA6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448660.99</w:t>
            </w:r>
          </w:p>
        </w:tc>
        <w:tc>
          <w:tcPr>
            <w:tcW w:w="4226" w:type="dxa"/>
          </w:tcPr>
          <w:p w14:paraId="57133F96" w14:textId="5F7882D7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1244589.00</w:t>
            </w:r>
          </w:p>
        </w:tc>
      </w:tr>
      <w:tr w:rsidR="008117EE" w:rsidRPr="008117EE" w14:paraId="2249AEFE" w14:textId="77777777" w:rsidTr="008D5AF4">
        <w:tc>
          <w:tcPr>
            <w:tcW w:w="1218" w:type="dxa"/>
          </w:tcPr>
          <w:p w14:paraId="3C7ACC3B" w14:textId="7FCB0643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01" w:type="dxa"/>
          </w:tcPr>
          <w:p w14:paraId="4DF9CA6D" w14:textId="2ABC2DD4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448665.99</w:t>
            </w:r>
          </w:p>
        </w:tc>
        <w:tc>
          <w:tcPr>
            <w:tcW w:w="4226" w:type="dxa"/>
          </w:tcPr>
          <w:p w14:paraId="02D78D05" w14:textId="1036F0AA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1244609.00</w:t>
            </w:r>
          </w:p>
        </w:tc>
      </w:tr>
      <w:tr w:rsidR="008117EE" w:rsidRPr="008117EE" w14:paraId="7F8E3EC0" w14:textId="77777777" w:rsidTr="008D5AF4">
        <w:tc>
          <w:tcPr>
            <w:tcW w:w="1218" w:type="dxa"/>
          </w:tcPr>
          <w:p w14:paraId="6F7D0211" w14:textId="0F0A4091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01" w:type="dxa"/>
          </w:tcPr>
          <w:p w14:paraId="29C527BC" w14:textId="175BB50C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448672.99</w:t>
            </w:r>
          </w:p>
        </w:tc>
        <w:tc>
          <w:tcPr>
            <w:tcW w:w="4226" w:type="dxa"/>
          </w:tcPr>
          <w:p w14:paraId="0B921DCF" w14:textId="343D53F1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1244690.00</w:t>
            </w:r>
          </w:p>
        </w:tc>
      </w:tr>
      <w:tr w:rsidR="008117EE" w:rsidRPr="008117EE" w14:paraId="71288271" w14:textId="77777777" w:rsidTr="008D5AF4">
        <w:tc>
          <w:tcPr>
            <w:tcW w:w="1218" w:type="dxa"/>
          </w:tcPr>
          <w:p w14:paraId="1B62DE95" w14:textId="3A212907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01" w:type="dxa"/>
          </w:tcPr>
          <w:p w14:paraId="3B01A836" w14:textId="252FD4AD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448662.99</w:t>
            </w:r>
          </w:p>
        </w:tc>
        <w:tc>
          <w:tcPr>
            <w:tcW w:w="4226" w:type="dxa"/>
          </w:tcPr>
          <w:p w14:paraId="499EEE4B" w14:textId="36FEB03D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1244723.00</w:t>
            </w:r>
          </w:p>
        </w:tc>
      </w:tr>
      <w:tr w:rsidR="008117EE" w:rsidRPr="008117EE" w14:paraId="04C5ABFE" w14:textId="77777777" w:rsidTr="008D5AF4">
        <w:tc>
          <w:tcPr>
            <w:tcW w:w="1218" w:type="dxa"/>
          </w:tcPr>
          <w:p w14:paraId="141B9F22" w14:textId="2E63F57C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901" w:type="dxa"/>
          </w:tcPr>
          <w:p w14:paraId="02B497F9" w14:textId="4BCD5117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448639.99</w:t>
            </w:r>
          </w:p>
        </w:tc>
        <w:tc>
          <w:tcPr>
            <w:tcW w:w="4226" w:type="dxa"/>
          </w:tcPr>
          <w:p w14:paraId="6536DCE8" w14:textId="1EACBE4B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1244778.00</w:t>
            </w:r>
          </w:p>
        </w:tc>
      </w:tr>
      <w:tr w:rsidR="008117EE" w:rsidRPr="008117EE" w14:paraId="366BBB48" w14:textId="77777777" w:rsidTr="008D5AF4">
        <w:tc>
          <w:tcPr>
            <w:tcW w:w="1218" w:type="dxa"/>
          </w:tcPr>
          <w:p w14:paraId="5BD3D39C" w14:textId="5DFC771F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901" w:type="dxa"/>
          </w:tcPr>
          <w:p w14:paraId="6869E5EE" w14:textId="3972C26B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448640.99</w:t>
            </w:r>
          </w:p>
        </w:tc>
        <w:tc>
          <w:tcPr>
            <w:tcW w:w="4226" w:type="dxa"/>
          </w:tcPr>
          <w:p w14:paraId="41A6C8A2" w14:textId="02995AC4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1244803.00</w:t>
            </w:r>
          </w:p>
        </w:tc>
      </w:tr>
      <w:tr w:rsidR="008117EE" w:rsidRPr="008117EE" w14:paraId="386BA89F" w14:textId="77777777" w:rsidTr="008D5AF4">
        <w:tc>
          <w:tcPr>
            <w:tcW w:w="1218" w:type="dxa"/>
          </w:tcPr>
          <w:p w14:paraId="4CB2D1FD" w14:textId="15309F6D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901" w:type="dxa"/>
          </w:tcPr>
          <w:p w14:paraId="032EA25E" w14:textId="0560CCE7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448635.99</w:t>
            </w:r>
          </w:p>
        </w:tc>
        <w:tc>
          <w:tcPr>
            <w:tcW w:w="4226" w:type="dxa"/>
          </w:tcPr>
          <w:p w14:paraId="2F17A041" w14:textId="6DA16526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1244821.00</w:t>
            </w:r>
          </w:p>
        </w:tc>
      </w:tr>
      <w:tr w:rsidR="008117EE" w:rsidRPr="008117EE" w14:paraId="47B40426" w14:textId="77777777" w:rsidTr="008D5AF4">
        <w:tc>
          <w:tcPr>
            <w:tcW w:w="1218" w:type="dxa"/>
          </w:tcPr>
          <w:p w14:paraId="1225B692" w14:textId="60100B2E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901" w:type="dxa"/>
          </w:tcPr>
          <w:p w14:paraId="4BD9A7CD" w14:textId="6289DAB2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448614.13</w:t>
            </w:r>
          </w:p>
        </w:tc>
        <w:tc>
          <w:tcPr>
            <w:tcW w:w="4226" w:type="dxa"/>
          </w:tcPr>
          <w:p w14:paraId="7807361E" w14:textId="5D97C996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1244829.48</w:t>
            </w:r>
          </w:p>
        </w:tc>
      </w:tr>
      <w:tr w:rsidR="008117EE" w:rsidRPr="008117EE" w14:paraId="1CC82175" w14:textId="77777777" w:rsidTr="008D5AF4">
        <w:tc>
          <w:tcPr>
            <w:tcW w:w="1218" w:type="dxa"/>
          </w:tcPr>
          <w:p w14:paraId="644DA725" w14:textId="44B84F75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901" w:type="dxa"/>
          </w:tcPr>
          <w:p w14:paraId="1212171A" w14:textId="6DCD200E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448550.99</w:t>
            </w:r>
          </w:p>
        </w:tc>
        <w:tc>
          <w:tcPr>
            <w:tcW w:w="4226" w:type="dxa"/>
          </w:tcPr>
          <w:p w14:paraId="5B0D000F" w14:textId="7153B025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1244854.00</w:t>
            </w:r>
          </w:p>
        </w:tc>
      </w:tr>
      <w:tr w:rsidR="008117EE" w:rsidRPr="008117EE" w14:paraId="7AB69D21" w14:textId="77777777" w:rsidTr="008D5AF4">
        <w:tc>
          <w:tcPr>
            <w:tcW w:w="1218" w:type="dxa"/>
          </w:tcPr>
          <w:p w14:paraId="5C677130" w14:textId="4AB6EEFA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901" w:type="dxa"/>
          </w:tcPr>
          <w:p w14:paraId="076E1B81" w14:textId="66FACD8D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448476.99</w:t>
            </w:r>
          </w:p>
        </w:tc>
        <w:tc>
          <w:tcPr>
            <w:tcW w:w="4226" w:type="dxa"/>
          </w:tcPr>
          <w:p w14:paraId="2621D35F" w14:textId="3EAC872B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1244873.00</w:t>
            </w:r>
          </w:p>
        </w:tc>
      </w:tr>
      <w:tr w:rsidR="008117EE" w:rsidRPr="008117EE" w14:paraId="1283E21D" w14:textId="77777777" w:rsidTr="008D5AF4">
        <w:tc>
          <w:tcPr>
            <w:tcW w:w="1218" w:type="dxa"/>
          </w:tcPr>
          <w:p w14:paraId="520806DA" w14:textId="688628EE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901" w:type="dxa"/>
          </w:tcPr>
          <w:p w14:paraId="18FBCCF6" w14:textId="7DDD2DB7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448391.99</w:t>
            </w:r>
          </w:p>
        </w:tc>
        <w:tc>
          <w:tcPr>
            <w:tcW w:w="4226" w:type="dxa"/>
          </w:tcPr>
          <w:p w14:paraId="0EF2C533" w14:textId="292FBDF8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1244926.00</w:t>
            </w:r>
          </w:p>
        </w:tc>
      </w:tr>
      <w:tr w:rsidR="008117EE" w:rsidRPr="008117EE" w14:paraId="275A22E3" w14:textId="77777777" w:rsidTr="008D5AF4">
        <w:tc>
          <w:tcPr>
            <w:tcW w:w="1218" w:type="dxa"/>
          </w:tcPr>
          <w:p w14:paraId="438774A3" w14:textId="47F921AD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901" w:type="dxa"/>
          </w:tcPr>
          <w:p w14:paraId="3E927086" w14:textId="3B8DC111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448312.99</w:t>
            </w:r>
          </w:p>
        </w:tc>
        <w:tc>
          <w:tcPr>
            <w:tcW w:w="4226" w:type="dxa"/>
          </w:tcPr>
          <w:p w14:paraId="12F3A052" w14:textId="48346D23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1244982.00</w:t>
            </w:r>
          </w:p>
        </w:tc>
      </w:tr>
      <w:tr w:rsidR="008117EE" w:rsidRPr="008117EE" w14:paraId="02CBEB31" w14:textId="77777777" w:rsidTr="008D5AF4">
        <w:tc>
          <w:tcPr>
            <w:tcW w:w="1218" w:type="dxa"/>
          </w:tcPr>
          <w:p w14:paraId="66F43937" w14:textId="640A6CF9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901" w:type="dxa"/>
          </w:tcPr>
          <w:p w14:paraId="4243DF07" w14:textId="7F0372CF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448282.99</w:t>
            </w:r>
          </w:p>
        </w:tc>
        <w:tc>
          <w:tcPr>
            <w:tcW w:w="4226" w:type="dxa"/>
          </w:tcPr>
          <w:p w14:paraId="40CFE689" w14:textId="425864B0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1244994.00</w:t>
            </w:r>
          </w:p>
        </w:tc>
      </w:tr>
      <w:tr w:rsidR="008117EE" w:rsidRPr="008117EE" w14:paraId="5A5361B8" w14:textId="77777777" w:rsidTr="008D5AF4">
        <w:tc>
          <w:tcPr>
            <w:tcW w:w="1218" w:type="dxa"/>
          </w:tcPr>
          <w:p w14:paraId="73E16505" w14:textId="4BD8C901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901" w:type="dxa"/>
          </w:tcPr>
          <w:p w14:paraId="28ED5BBE" w14:textId="56A3FA30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448279.99</w:t>
            </w:r>
          </w:p>
        </w:tc>
        <w:tc>
          <w:tcPr>
            <w:tcW w:w="4226" w:type="dxa"/>
          </w:tcPr>
          <w:p w14:paraId="34E5434B" w14:textId="6BC1E092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1245010.00</w:t>
            </w:r>
          </w:p>
        </w:tc>
      </w:tr>
      <w:tr w:rsidR="008117EE" w:rsidRPr="008117EE" w14:paraId="0C8A741B" w14:textId="77777777" w:rsidTr="008D5AF4">
        <w:tc>
          <w:tcPr>
            <w:tcW w:w="1218" w:type="dxa"/>
          </w:tcPr>
          <w:p w14:paraId="31A68AE7" w14:textId="3694DC3E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901" w:type="dxa"/>
          </w:tcPr>
          <w:p w14:paraId="5D2B7F1E" w14:textId="07D2055A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448243.99</w:t>
            </w:r>
          </w:p>
        </w:tc>
        <w:tc>
          <w:tcPr>
            <w:tcW w:w="4226" w:type="dxa"/>
          </w:tcPr>
          <w:p w14:paraId="68B8971F" w14:textId="1F240478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1245039.00</w:t>
            </w:r>
          </w:p>
        </w:tc>
      </w:tr>
      <w:tr w:rsidR="008117EE" w:rsidRPr="008117EE" w14:paraId="0CF292A3" w14:textId="77777777" w:rsidTr="008D5AF4">
        <w:tc>
          <w:tcPr>
            <w:tcW w:w="1218" w:type="dxa"/>
          </w:tcPr>
          <w:p w14:paraId="0856FBDC" w14:textId="50F02033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901" w:type="dxa"/>
          </w:tcPr>
          <w:p w14:paraId="0C08DAA0" w14:textId="27102C15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448186.99</w:t>
            </w:r>
          </w:p>
        </w:tc>
        <w:tc>
          <w:tcPr>
            <w:tcW w:w="4226" w:type="dxa"/>
          </w:tcPr>
          <w:p w14:paraId="4AB7EC57" w14:textId="3277D628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1245057.00</w:t>
            </w:r>
          </w:p>
        </w:tc>
      </w:tr>
      <w:tr w:rsidR="008117EE" w:rsidRPr="008117EE" w14:paraId="73E3728B" w14:textId="77777777" w:rsidTr="008D5AF4">
        <w:tc>
          <w:tcPr>
            <w:tcW w:w="1218" w:type="dxa"/>
          </w:tcPr>
          <w:p w14:paraId="2092EDE9" w14:textId="77AE2392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901" w:type="dxa"/>
          </w:tcPr>
          <w:p w14:paraId="3FBDBBB1" w14:textId="6E979996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448162.99</w:t>
            </w:r>
          </w:p>
        </w:tc>
        <w:tc>
          <w:tcPr>
            <w:tcW w:w="4226" w:type="dxa"/>
          </w:tcPr>
          <w:p w14:paraId="6CD64A0B" w14:textId="48EC11F1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1245081.00</w:t>
            </w:r>
          </w:p>
        </w:tc>
      </w:tr>
      <w:tr w:rsidR="008117EE" w:rsidRPr="008117EE" w14:paraId="535CB90F" w14:textId="77777777" w:rsidTr="008D5AF4">
        <w:tc>
          <w:tcPr>
            <w:tcW w:w="1218" w:type="dxa"/>
          </w:tcPr>
          <w:p w14:paraId="6CC34A5D" w14:textId="27344599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901" w:type="dxa"/>
          </w:tcPr>
          <w:p w14:paraId="1B08C33B" w14:textId="1B5ECD8F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448128.99</w:t>
            </w:r>
          </w:p>
        </w:tc>
        <w:tc>
          <w:tcPr>
            <w:tcW w:w="4226" w:type="dxa"/>
          </w:tcPr>
          <w:p w14:paraId="3A36620F" w14:textId="1F00ABA9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1245092.00</w:t>
            </w:r>
          </w:p>
        </w:tc>
      </w:tr>
      <w:tr w:rsidR="008117EE" w:rsidRPr="008117EE" w14:paraId="36DAAF08" w14:textId="77777777" w:rsidTr="008D5AF4">
        <w:tc>
          <w:tcPr>
            <w:tcW w:w="1218" w:type="dxa"/>
          </w:tcPr>
          <w:p w14:paraId="5E989B6D" w14:textId="7E799361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901" w:type="dxa"/>
          </w:tcPr>
          <w:p w14:paraId="1F8F7E4A" w14:textId="1917E966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448091.99</w:t>
            </w:r>
          </w:p>
        </w:tc>
        <w:tc>
          <w:tcPr>
            <w:tcW w:w="4226" w:type="dxa"/>
          </w:tcPr>
          <w:p w14:paraId="5EECA09E" w14:textId="4561BCF4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1245092.00</w:t>
            </w:r>
          </w:p>
        </w:tc>
      </w:tr>
      <w:tr w:rsidR="008117EE" w:rsidRPr="008117EE" w14:paraId="08349F6C" w14:textId="77777777" w:rsidTr="008D5AF4">
        <w:tc>
          <w:tcPr>
            <w:tcW w:w="1218" w:type="dxa"/>
          </w:tcPr>
          <w:p w14:paraId="3BFACFC8" w14:textId="65D4A4F5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901" w:type="dxa"/>
          </w:tcPr>
          <w:p w14:paraId="200207AC" w14:textId="29C94A15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448054.99</w:t>
            </w:r>
          </w:p>
        </w:tc>
        <w:tc>
          <w:tcPr>
            <w:tcW w:w="4226" w:type="dxa"/>
          </w:tcPr>
          <w:p w14:paraId="08ED0710" w14:textId="2A2BE3DE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1245100.00</w:t>
            </w:r>
          </w:p>
        </w:tc>
      </w:tr>
      <w:tr w:rsidR="008117EE" w:rsidRPr="008117EE" w14:paraId="36B42929" w14:textId="77777777" w:rsidTr="008D5AF4">
        <w:tc>
          <w:tcPr>
            <w:tcW w:w="1218" w:type="dxa"/>
          </w:tcPr>
          <w:p w14:paraId="34FC7559" w14:textId="389BCD55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901" w:type="dxa"/>
          </w:tcPr>
          <w:p w14:paraId="542E97FF" w14:textId="4C20FBA3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448020.99</w:t>
            </w:r>
          </w:p>
        </w:tc>
        <w:tc>
          <w:tcPr>
            <w:tcW w:w="4226" w:type="dxa"/>
          </w:tcPr>
          <w:p w14:paraId="1A89E21D" w14:textId="28627A2D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1245094.00</w:t>
            </w:r>
          </w:p>
        </w:tc>
      </w:tr>
      <w:tr w:rsidR="008117EE" w:rsidRPr="008117EE" w14:paraId="71D05552" w14:textId="77777777" w:rsidTr="008D5AF4">
        <w:tc>
          <w:tcPr>
            <w:tcW w:w="1218" w:type="dxa"/>
          </w:tcPr>
          <w:p w14:paraId="3B84976C" w14:textId="6066321C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901" w:type="dxa"/>
          </w:tcPr>
          <w:p w14:paraId="68B1E7D1" w14:textId="4B9D37A9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447966.99</w:t>
            </w:r>
          </w:p>
        </w:tc>
        <w:tc>
          <w:tcPr>
            <w:tcW w:w="4226" w:type="dxa"/>
          </w:tcPr>
          <w:p w14:paraId="0C17381D" w14:textId="696D1FEA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1245103.00</w:t>
            </w:r>
          </w:p>
        </w:tc>
      </w:tr>
      <w:tr w:rsidR="008117EE" w:rsidRPr="008117EE" w14:paraId="5D8303DD" w14:textId="77777777" w:rsidTr="008D5AF4">
        <w:tc>
          <w:tcPr>
            <w:tcW w:w="1218" w:type="dxa"/>
          </w:tcPr>
          <w:p w14:paraId="0364E9BA" w14:textId="06380E9B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901" w:type="dxa"/>
          </w:tcPr>
          <w:p w14:paraId="516741F0" w14:textId="2F94FCAB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447876.99</w:t>
            </w:r>
          </w:p>
        </w:tc>
        <w:tc>
          <w:tcPr>
            <w:tcW w:w="4226" w:type="dxa"/>
          </w:tcPr>
          <w:p w14:paraId="015964F7" w14:textId="01ADF3FB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1245116.00</w:t>
            </w:r>
          </w:p>
        </w:tc>
      </w:tr>
      <w:tr w:rsidR="008117EE" w:rsidRPr="008117EE" w14:paraId="50DEA5B3" w14:textId="77777777" w:rsidTr="008D5AF4">
        <w:tc>
          <w:tcPr>
            <w:tcW w:w="1218" w:type="dxa"/>
          </w:tcPr>
          <w:p w14:paraId="1A355A4B" w14:textId="0887A16E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901" w:type="dxa"/>
          </w:tcPr>
          <w:p w14:paraId="0BD5A5C3" w14:textId="5648A937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447863.99</w:t>
            </w:r>
          </w:p>
        </w:tc>
        <w:tc>
          <w:tcPr>
            <w:tcW w:w="4226" w:type="dxa"/>
          </w:tcPr>
          <w:p w14:paraId="1E44CFA5" w14:textId="3C907BEC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1245101.00</w:t>
            </w:r>
          </w:p>
        </w:tc>
      </w:tr>
      <w:tr w:rsidR="008117EE" w:rsidRPr="008117EE" w14:paraId="5CD98772" w14:textId="77777777" w:rsidTr="008D5AF4">
        <w:tc>
          <w:tcPr>
            <w:tcW w:w="1218" w:type="dxa"/>
          </w:tcPr>
          <w:p w14:paraId="18389BB8" w14:textId="202DFF20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901" w:type="dxa"/>
          </w:tcPr>
          <w:p w14:paraId="4EBA989E" w14:textId="1FA138E2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447846.99</w:t>
            </w:r>
          </w:p>
        </w:tc>
        <w:tc>
          <w:tcPr>
            <w:tcW w:w="4226" w:type="dxa"/>
          </w:tcPr>
          <w:p w14:paraId="677DB6C5" w14:textId="070FE9CE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1245072.00</w:t>
            </w:r>
          </w:p>
        </w:tc>
      </w:tr>
    </w:tbl>
    <w:p w14:paraId="13BF9C15" w14:textId="284C41DD" w:rsidR="00B55116" w:rsidRPr="008117EE" w:rsidRDefault="00B55116" w:rsidP="00561377">
      <w:pPr>
        <w:jc w:val="center"/>
        <w:rPr>
          <w:rFonts w:ascii="Times New Roman" w:hAnsi="Times New Roman" w:cs="Times New Roman"/>
        </w:rPr>
      </w:pPr>
    </w:p>
    <w:p w14:paraId="1793176A" w14:textId="3A871CF3" w:rsidR="004C47C2" w:rsidRPr="008117EE" w:rsidRDefault="004C47C2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t>Д. Верхние Немыкари</w:t>
      </w:r>
    </w:p>
    <w:p w14:paraId="00F6067E" w14:textId="1838AE0B" w:rsidR="004C47C2" w:rsidRPr="008117EE" w:rsidRDefault="00E129E5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179A0B4" wp14:editId="3C7372E1">
            <wp:extent cx="3359488" cy="385112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/>
                    <a:srcRect l="39166" t="19484" r="27929" b="13172"/>
                    <a:stretch/>
                  </pic:blipFill>
                  <pic:spPr bwMode="auto">
                    <a:xfrm>
                      <a:off x="0" y="0"/>
                      <a:ext cx="3365997" cy="3858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2181C642" w14:textId="77777777" w:rsidTr="00F70058">
        <w:trPr>
          <w:trHeight w:val="254"/>
        </w:trPr>
        <w:tc>
          <w:tcPr>
            <w:tcW w:w="1218" w:type="dxa"/>
            <w:vMerge w:val="restart"/>
          </w:tcPr>
          <w:p w14:paraId="7963C019" w14:textId="77777777" w:rsidR="004C47C2" w:rsidRPr="008117EE" w:rsidRDefault="004C47C2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02CD855C" w14:textId="77777777" w:rsidR="004C47C2" w:rsidRPr="008117EE" w:rsidRDefault="004C47C2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0F401E45" w14:textId="77777777" w:rsidTr="00F70058">
        <w:trPr>
          <w:trHeight w:val="353"/>
        </w:trPr>
        <w:tc>
          <w:tcPr>
            <w:tcW w:w="1218" w:type="dxa"/>
            <w:vMerge/>
          </w:tcPr>
          <w:p w14:paraId="0A9F8F6C" w14:textId="77777777" w:rsidR="004C47C2" w:rsidRPr="008117EE" w:rsidRDefault="004C47C2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264DEA9E" w14:textId="77777777" w:rsidR="004C47C2" w:rsidRPr="008117EE" w:rsidRDefault="004C47C2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162E74B6" w14:textId="77777777" w:rsidR="004C47C2" w:rsidRPr="008117EE" w:rsidRDefault="004C47C2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5A3C321C" w14:textId="77777777" w:rsidTr="00F70058">
        <w:tc>
          <w:tcPr>
            <w:tcW w:w="1218" w:type="dxa"/>
            <w:hideMark/>
          </w:tcPr>
          <w:p w14:paraId="29D600BA" w14:textId="119A8585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hideMark/>
          </w:tcPr>
          <w:p w14:paraId="11E6BA3D" w14:textId="6EB44FD2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447634.99</w:t>
            </w:r>
          </w:p>
        </w:tc>
        <w:tc>
          <w:tcPr>
            <w:tcW w:w="4226" w:type="dxa"/>
            <w:hideMark/>
          </w:tcPr>
          <w:p w14:paraId="5B836164" w14:textId="0ED41456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1244686.00</w:t>
            </w:r>
          </w:p>
        </w:tc>
      </w:tr>
      <w:tr w:rsidR="008117EE" w:rsidRPr="008117EE" w14:paraId="2B71B533" w14:textId="77777777" w:rsidTr="00F70058">
        <w:tc>
          <w:tcPr>
            <w:tcW w:w="1218" w:type="dxa"/>
            <w:hideMark/>
          </w:tcPr>
          <w:p w14:paraId="525B54E1" w14:textId="611F8C1C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hideMark/>
          </w:tcPr>
          <w:p w14:paraId="14D42D7B" w14:textId="7D7FCF33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447662.39</w:t>
            </w:r>
          </w:p>
        </w:tc>
        <w:tc>
          <w:tcPr>
            <w:tcW w:w="4226" w:type="dxa"/>
            <w:hideMark/>
          </w:tcPr>
          <w:p w14:paraId="2AE1972F" w14:textId="57583C40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1244669.69</w:t>
            </w:r>
          </w:p>
        </w:tc>
      </w:tr>
      <w:tr w:rsidR="008117EE" w:rsidRPr="008117EE" w14:paraId="0AD0D4F9" w14:textId="77777777" w:rsidTr="00F70058">
        <w:tc>
          <w:tcPr>
            <w:tcW w:w="1218" w:type="dxa"/>
            <w:hideMark/>
          </w:tcPr>
          <w:p w14:paraId="4441382C" w14:textId="443FC523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hideMark/>
          </w:tcPr>
          <w:p w14:paraId="1514D73D" w14:textId="484B614A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447687.98</w:t>
            </w:r>
          </w:p>
        </w:tc>
        <w:tc>
          <w:tcPr>
            <w:tcW w:w="4226" w:type="dxa"/>
            <w:hideMark/>
          </w:tcPr>
          <w:p w14:paraId="5B91FE2C" w14:textId="48D9A8CB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1244695.10</w:t>
            </w:r>
          </w:p>
        </w:tc>
      </w:tr>
      <w:tr w:rsidR="008117EE" w:rsidRPr="008117EE" w14:paraId="2CF78980" w14:textId="77777777" w:rsidTr="00F70058">
        <w:tc>
          <w:tcPr>
            <w:tcW w:w="1218" w:type="dxa"/>
            <w:hideMark/>
          </w:tcPr>
          <w:p w14:paraId="08871905" w14:textId="226DC083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hideMark/>
          </w:tcPr>
          <w:p w14:paraId="41D79003" w14:textId="120A36D5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447700.37</w:t>
            </w:r>
          </w:p>
        </w:tc>
        <w:tc>
          <w:tcPr>
            <w:tcW w:w="4226" w:type="dxa"/>
            <w:hideMark/>
          </w:tcPr>
          <w:p w14:paraId="05BC899A" w14:textId="199C5982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1244722.15</w:t>
            </w:r>
          </w:p>
        </w:tc>
      </w:tr>
      <w:tr w:rsidR="008117EE" w:rsidRPr="008117EE" w14:paraId="50EC978E" w14:textId="77777777" w:rsidTr="00F70058">
        <w:tc>
          <w:tcPr>
            <w:tcW w:w="1218" w:type="dxa"/>
            <w:hideMark/>
          </w:tcPr>
          <w:p w14:paraId="2F62C1F4" w14:textId="2CCD25F2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  <w:hideMark/>
          </w:tcPr>
          <w:p w14:paraId="7AB767EE" w14:textId="7E290808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447718.59</w:t>
            </w:r>
          </w:p>
        </w:tc>
        <w:tc>
          <w:tcPr>
            <w:tcW w:w="4226" w:type="dxa"/>
            <w:hideMark/>
          </w:tcPr>
          <w:p w14:paraId="691B21CD" w14:textId="58643B87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1244788.51</w:t>
            </w:r>
          </w:p>
        </w:tc>
      </w:tr>
      <w:tr w:rsidR="008117EE" w:rsidRPr="008117EE" w14:paraId="4A3B0999" w14:textId="77777777" w:rsidTr="00F70058">
        <w:tc>
          <w:tcPr>
            <w:tcW w:w="1218" w:type="dxa"/>
            <w:hideMark/>
          </w:tcPr>
          <w:p w14:paraId="1F7EF383" w14:textId="49D9AD5E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  <w:hideMark/>
          </w:tcPr>
          <w:p w14:paraId="6450A2A8" w14:textId="39C664AC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447739.40</w:t>
            </w:r>
          </w:p>
        </w:tc>
        <w:tc>
          <w:tcPr>
            <w:tcW w:w="4226" w:type="dxa"/>
            <w:hideMark/>
          </w:tcPr>
          <w:p w14:paraId="047CFE79" w14:textId="2648B101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1244830.46</w:t>
            </w:r>
          </w:p>
        </w:tc>
      </w:tr>
      <w:tr w:rsidR="008117EE" w:rsidRPr="008117EE" w14:paraId="6677237F" w14:textId="77777777" w:rsidTr="00F70058">
        <w:tc>
          <w:tcPr>
            <w:tcW w:w="1218" w:type="dxa"/>
            <w:hideMark/>
          </w:tcPr>
          <w:p w14:paraId="55EC21C6" w14:textId="23CA49DE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  <w:hideMark/>
          </w:tcPr>
          <w:p w14:paraId="5ED8980C" w14:textId="3B352DC8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447747.99</w:t>
            </w:r>
          </w:p>
        </w:tc>
        <w:tc>
          <w:tcPr>
            <w:tcW w:w="4226" w:type="dxa"/>
            <w:hideMark/>
          </w:tcPr>
          <w:p w14:paraId="364DEC83" w14:textId="271595D6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1244837.00</w:t>
            </w:r>
          </w:p>
        </w:tc>
      </w:tr>
      <w:tr w:rsidR="008117EE" w:rsidRPr="008117EE" w14:paraId="50960959" w14:textId="77777777" w:rsidTr="00F70058">
        <w:tc>
          <w:tcPr>
            <w:tcW w:w="1218" w:type="dxa"/>
            <w:hideMark/>
          </w:tcPr>
          <w:p w14:paraId="0399AB0A" w14:textId="6C8398BF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  <w:hideMark/>
          </w:tcPr>
          <w:p w14:paraId="39434153" w14:textId="654A93DD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447781.99</w:t>
            </w:r>
          </w:p>
        </w:tc>
        <w:tc>
          <w:tcPr>
            <w:tcW w:w="4226" w:type="dxa"/>
            <w:hideMark/>
          </w:tcPr>
          <w:p w14:paraId="642DEAD0" w14:textId="110DBBC6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1244850.00</w:t>
            </w:r>
          </w:p>
        </w:tc>
      </w:tr>
      <w:tr w:rsidR="008117EE" w:rsidRPr="008117EE" w14:paraId="3C80AA62" w14:textId="77777777" w:rsidTr="00F70058">
        <w:tc>
          <w:tcPr>
            <w:tcW w:w="1218" w:type="dxa"/>
            <w:hideMark/>
          </w:tcPr>
          <w:p w14:paraId="26F188BB" w14:textId="50C4EE31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  <w:hideMark/>
          </w:tcPr>
          <w:p w14:paraId="1B1728E8" w14:textId="52E1FB8F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447800.99</w:t>
            </w:r>
          </w:p>
        </w:tc>
        <w:tc>
          <w:tcPr>
            <w:tcW w:w="4226" w:type="dxa"/>
            <w:hideMark/>
          </w:tcPr>
          <w:p w14:paraId="6288FDE2" w14:textId="3AC0C23F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1244896.00</w:t>
            </w:r>
          </w:p>
        </w:tc>
      </w:tr>
      <w:tr w:rsidR="008117EE" w:rsidRPr="008117EE" w14:paraId="37E2AAF2" w14:textId="77777777" w:rsidTr="00F70058">
        <w:tc>
          <w:tcPr>
            <w:tcW w:w="1218" w:type="dxa"/>
            <w:hideMark/>
          </w:tcPr>
          <w:p w14:paraId="2F153EEE" w14:textId="6F7F68DC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  <w:hideMark/>
          </w:tcPr>
          <w:p w14:paraId="5D1BF552" w14:textId="005F9DA2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447799.99</w:t>
            </w:r>
          </w:p>
        </w:tc>
        <w:tc>
          <w:tcPr>
            <w:tcW w:w="4226" w:type="dxa"/>
            <w:hideMark/>
          </w:tcPr>
          <w:p w14:paraId="149F21DC" w14:textId="7BD5C5B5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1244917.00</w:t>
            </w:r>
          </w:p>
        </w:tc>
      </w:tr>
      <w:tr w:rsidR="008117EE" w:rsidRPr="008117EE" w14:paraId="233D6E85" w14:textId="77777777" w:rsidTr="00F70058">
        <w:tc>
          <w:tcPr>
            <w:tcW w:w="1218" w:type="dxa"/>
            <w:hideMark/>
          </w:tcPr>
          <w:p w14:paraId="0DC4DE55" w14:textId="76CCAB8E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  <w:hideMark/>
          </w:tcPr>
          <w:p w14:paraId="5492233E" w14:textId="045376F6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447811.99</w:t>
            </w:r>
          </w:p>
        </w:tc>
        <w:tc>
          <w:tcPr>
            <w:tcW w:w="4226" w:type="dxa"/>
            <w:hideMark/>
          </w:tcPr>
          <w:p w14:paraId="055EDC7E" w14:textId="66CF33A5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1244942.00</w:t>
            </w:r>
          </w:p>
        </w:tc>
      </w:tr>
      <w:tr w:rsidR="008117EE" w:rsidRPr="008117EE" w14:paraId="737941B2" w14:textId="77777777" w:rsidTr="00F70058">
        <w:tc>
          <w:tcPr>
            <w:tcW w:w="1218" w:type="dxa"/>
            <w:hideMark/>
          </w:tcPr>
          <w:p w14:paraId="06C5A642" w14:textId="4D93F2D0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  <w:hideMark/>
          </w:tcPr>
          <w:p w14:paraId="6787DF75" w14:textId="36939298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447820.99</w:t>
            </w:r>
          </w:p>
        </w:tc>
        <w:tc>
          <w:tcPr>
            <w:tcW w:w="4226" w:type="dxa"/>
            <w:hideMark/>
          </w:tcPr>
          <w:p w14:paraId="62946F28" w14:textId="7C828520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1244955.00</w:t>
            </w:r>
          </w:p>
        </w:tc>
      </w:tr>
      <w:tr w:rsidR="008117EE" w:rsidRPr="008117EE" w14:paraId="614EA437" w14:textId="77777777" w:rsidTr="00F70058">
        <w:tc>
          <w:tcPr>
            <w:tcW w:w="1218" w:type="dxa"/>
            <w:hideMark/>
          </w:tcPr>
          <w:p w14:paraId="0DDA46A6" w14:textId="6D9EEC20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  <w:hideMark/>
          </w:tcPr>
          <w:p w14:paraId="09D500E3" w14:textId="0DCE8CF1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447791.99</w:t>
            </w:r>
          </w:p>
        </w:tc>
        <w:tc>
          <w:tcPr>
            <w:tcW w:w="4226" w:type="dxa"/>
            <w:hideMark/>
          </w:tcPr>
          <w:p w14:paraId="4B8FA8E1" w14:textId="0543411B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1244986.00</w:t>
            </w:r>
          </w:p>
        </w:tc>
      </w:tr>
      <w:tr w:rsidR="008117EE" w:rsidRPr="008117EE" w14:paraId="3B01B2ED" w14:textId="77777777" w:rsidTr="00F70058">
        <w:tc>
          <w:tcPr>
            <w:tcW w:w="1218" w:type="dxa"/>
            <w:hideMark/>
          </w:tcPr>
          <w:p w14:paraId="20FEC213" w14:textId="3221A769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  <w:hideMark/>
          </w:tcPr>
          <w:p w14:paraId="6868228D" w14:textId="000B07E0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447806.99</w:t>
            </w:r>
          </w:p>
        </w:tc>
        <w:tc>
          <w:tcPr>
            <w:tcW w:w="4226" w:type="dxa"/>
            <w:hideMark/>
          </w:tcPr>
          <w:p w14:paraId="7E025848" w14:textId="414074D7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1244999.00</w:t>
            </w:r>
          </w:p>
        </w:tc>
      </w:tr>
      <w:tr w:rsidR="008117EE" w:rsidRPr="008117EE" w14:paraId="495601FF" w14:textId="77777777" w:rsidTr="00F70058">
        <w:tc>
          <w:tcPr>
            <w:tcW w:w="1218" w:type="dxa"/>
          </w:tcPr>
          <w:p w14:paraId="4B39EFCF" w14:textId="07B73DB4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</w:tcPr>
          <w:p w14:paraId="08B1BD82" w14:textId="356F1E2D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447812.99</w:t>
            </w:r>
          </w:p>
        </w:tc>
        <w:tc>
          <w:tcPr>
            <w:tcW w:w="4226" w:type="dxa"/>
          </w:tcPr>
          <w:p w14:paraId="25BFC785" w14:textId="37523E31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1245027.00</w:t>
            </w:r>
          </w:p>
        </w:tc>
      </w:tr>
      <w:tr w:rsidR="008117EE" w:rsidRPr="008117EE" w14:paraId="61038BD7" w14:textId="77777777" w:rsidTr="00F70058">
        <w:tc>
          <w:tcPr>
            <w:tcW w:w="1218" w:type="dxa"/>
          </w:tcPr>
          <w:p w14:paraId="2E716A21" w14:textId="6018B00A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1" w:type="dxa"/>
          </w:tcPr>
          <w:p w14:paraId="50013001" w14:textId="2E264FEB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447829.99</w:t>
            </w:r>
          </w:p>
        </w:tc>
        <w:tc>
          <w:tcPr>
            <w:tcW w:w="4226" w:type="dxa"/>
          </w:tcPr>
          <w:p w14:paraId="589B8328" w14:textId="0ED4AD83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1245049.00</w:t>
            </w:r>
          </w:p>
        </w:tc>
      </w:tr>
      <w:tr w:rsidR="008117EE" w:rsidRPr="008117EE" w14:paraId="26AF9457" w14:textId="77777777" w:rsidTr="00F70058">
        <w:tc>
          <w:tcPr>
            <w:tcW w:w="1218" w:type="dxa"/>
          </w:tcPr>
          <w:p w14:paraId="305B500E" w14:textId="38DA9503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1" w:type="dxa"/>
          </w:tcPr>
          <w:p w14:paraId="3A1AF237" w14:textId="349371E7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447845.99</w:t>
            </w:r>
          </w:p>
        </w:tc>
        <w:tc>
          <w:tcPr>
            <w:tcW w:w="4226" w:type="dxa"/>
          </w:tcPr>
          <w:p w14:paraId="36CB0C9C" w14:textId="17856E48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1245048.00</w:t>
            </w:r>
          </w:p>
        </w:tc>
      </w:tr>
      <w:tr w:rsidR="008117EE" w:rsidRPr="008117EE" w14:paraId="026A71F7" w14:textId="77777777" w:rsidTr="00F70058">
        <w:tc>
          <w:tcPr>
            <w:tcW w:w="1218" w:type="dxa"/>
          </w:tcPr>
          <w:p w14:paraId="71863C53" w14:textId="48A2C15C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1" w:type="dxa"/>
          </w:tcPr>
          <w:p w14:paraId="45C5366F" w14:textId="26E0BBD8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447846.99</w:t>
            </w:r>
          </w:p>
        </w:tc>
        <w:tc>
          <w:tcPr>
            <w:tcW w:w="4226" w:type="dxa"/>
          </w:tcPr>
          <w:p w14:paraId="39C62AF3" w14:textId="16931AA6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1245072.00</w:t>
            </w:r>
          </w:p>
        </w:tc>
      </w:tr>
      <w:tr w:rsidR="008117EE" w:rsidRPr="008117EE" w14:paraId="5E4A9FE1" w14:textId="77777777" w:rsidTr="00F70058">
        <w:tc>
          <w:tcPr>
            <w:tcW w:w="1218" w:type="dxa"/>
          </w:tcPr>
          <w:p w14:paraId="5C7A01D5" w14:textId="6FE47146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1" w:type="dxa"/>
          </w:tcPr>
          <w:p w14:paraId="4FA531F4" w14:textId="29DA71E8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447863.99</w:t>
            </w:r>
          </w:p>
        </w:tc>
        <w:tc>
          <w:tcPr>
            <w:tcW w:w="4226" w:type="dxa"/>
          </w:tcPr>
          <w:p w14:paraId="0F7A34DC" w14:textId="3C50A547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1245101.00</w:t>
            </w:r>
          </w:p>
        </w:tc>
      </w:tr>
      <w:tr w:rsidR="008117EE" w:rsidRPr="008117EE" w14:paraId="63033F97" w14:textId="77777777" w:rsidTr="00F70058">
        <w:tc>
          <w:tcPr>
            <w:tcW w:w="1218" w:type="dxa"/>
          </w:tcPr>
          <w:p w14:paraId="296ABD2C" w14:textId="0EAB80D7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1" w:type="dxa"/>
          </w:tcPr>
          <w:p w14:paraId="7EE80BC2" w14:textId="647A6AAE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447876.99</w:t>
            </w:r>
          </w:p>
        </w:tc>
        <w:tc>
          <w:tcPr>
            <w:tcW w:w="4226" w:type="dxa"/>
          </w:tcPr>
          <w:p w14:paraId="27181C52" w14:textId="475B865A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1245116.00</w:t>
            </w:r>
          </w:p>
        </w:tc>
      </w:tr>
      <w:tr w:rsidR="008117EE" w:rsidRPr="008117EE" w14:paraId="3A8CAFC3" w14:textId="77777777" w:rsidTr="00F70058">
        <w:tc>
          <w:tcPr>
            <w:tcW w:w="1218" w:type="dxa"/>
          </w:tcPr>
          <w:p w14:paraId="592DD724" w14:textId="423F9618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1" w:type="dxa"/>
          </w:tcPr>
          <w:p w14:paraId="4EA377D0" w14:textId="1C6DF0C9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447833.99</w:t>
            </w:r>
          </w:p>
        </w:tc>
        <w:tc>
          <w:tcPr>
            <w:tcW w:w="4226" w:type="dxa"/>
          </w:tcPr>
          <w:p w14:paraId="70384A70" w14:textId="40BB0F3C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1245118.00</w:t>
            </w:r>
          </w:p>
        </w:tc>
      </w:tr>
      <w:tr w:rsidR="008117EE" w:rsidRPr="008117EE" w14:paraId="4DF567C0" w14:textId="77777777" w:rsidTr="00F70058">
        <w:tc>
          <w:tcPr>
            <w:tcW w:w="1218" w:type="dxa"/>
          </w:tcPr>
          <w:p w14:paraId="1531761D" w14:textId="5A9A17ED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01" w:type="dxa"/>
          </w:tcPr>
          <w:p w14:paraId="258CF6AD" w14:textId="6494BD81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447792.99</w:t>
            </w:r>
          </w:p>
        </w:tc>
        <w:tc>
          <w:tcPr>
            <w:tcW w:w="4226" w:type="dxa"/>
          </w:tcPr>
          <w:p w14:paraId="2BE010E8" w14:textId="3936F8F9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1245149.00</w:t>
            </w:r>
          </w:p>
        </w:tc>
      </w:tr>
      <w:tr w:rsidR="008117EE" w:rsidRPr="008117EE" w14:paraId="5530551A" w14:textId="77777777" w:rsidTr="00F70058">
        <w:tc>
          <w:tcPr>
            <w:tcW w:w="1218" w:type="dxa"/>
          </w:tcPr>
          <w:p w14:paraId="16595C7D" w14:textId="3A3DBABC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01" w:type="dxa"/>
          </w:tcPr>
          <w:p w14:paraId="7D3DE11A" w14:textId="6D319489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447713.99</w:t>
            </w:r>
          </w:p>
        </w:tc>
        <w:tc>
          <w:tcPr>
            <w:tcW w:w="4226" w:type="dxa"/>
          </w:tcPr>
          <w:p w14:paraId="49F19D67" w14:textId="221C4E99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1245205.00</w:t>
            </w:r>
          </w:p>
        </w:tc>
      </w:tr>
      <w:tr w:rsidR="008117EE" w:rsidRPr="008117EE" w14:paraId="0258E425" w14:textId="77777777" w:rsidTr="00F70058">
        <w:tc>
          <w:tcPr>
            <w:tcW w:w="1218" w:type="dxa"/>
          </w:tcPr>
          <w:p w14:paraId="179CF5E7" w14:textId="27350EF3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01" w:type="dxa"/>
          </w:tcPr>
          <w:p w14:paraId="7B924C3F" w14:textId="398B39E6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447633.99</w:t>
            </w:r>
          </w:p>
        </w:tc>
        <w:tc>
          <w:tcPr>
            <w:tcW w:w="4226" w:type="dxa"/>
          </w:tcPr>
          <w:p w14:paraId="368408F8" w14:textId="2D39112F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1245293.00</w:t>
            </w:r>
          </w:p>
        </w:tc>
      </w:tr>
      <w:tr w:rsidR="008117EE" w:rsidRPr="008117EE" w14:paraId="398412A4" w14:textId="77777777" w:rsidTr="00F70058">
        <w:tc>
          <w:tcPr>
            <w:tcW w:w="1218" w:type="dxa"/>
          </w:tcPr>
          <w:p w14:paraId="2F0E5AC1" w14:textId="1ACBFC4A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901" w:type="dxa"/>
          </w:tcPr>
          <w:p w14:paraId="54BC7B40" w14:textId="1E9A6D24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447609.99</w:t>
            </w:r>
          </w:p>
        </w:tc>
        <w:tc>
          <w:tcPr>
            <w:tcW w:w="4226" w:type="dxa"/>
          </w:tcPr>
          <w:p w14:paraId="5DD1179F" w14:textId="2559B1C8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1245356.00</w:t>
            </w:r>
          </w:p>
        </w:tc>
      </w:tr>
      <w:tr w:rsidR="008117EE" w:rsidRPr="008117EE" w14:paraId="0191E708" w14:textId="77777777" w:rsidTr="00F70058">
        <w:tc>
          <w:tcPr>
            <w:tcW w:w="1218" w:type="dxa"/>
          </w:tcPr>
          <w:p w14:paraId="11A0EBD0" w14:textId="5558C77E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901" w:type="dxa"/>
          </w:tcPr>
          <w:p w14:paraId="6583460E" w14:textId="49E9FF58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447609.99</w:t>
            </w:r>
          </w:p>
        </w:tc>
        <w:tc>
          <w:tcPr>
            <w:tcW w:w="4226" w:type="dxa"/>
          </w:tcPr>
          <w:p w14:paraId="78236977" w14:textId="30F5BEB8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1245438.00</w:t>
            </w:r>
          </w:p>
        </w:tc>
      </w:tr>
      <w:tr w:rsidR="008117EE" w:rsidRPr="008117EE" w14:paraId="508DAC02" w14:textId="77777777" w:rsidTr="00F70058">
        <w:tc>
          <w:tcPr>
            <w:tcW w:w="1218" w:type="dxa"/>
          </w:tcPr>
          <w:p w14:paraId="0AF6BDE3" w14:textId="660CA449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901" w:type="dxa"/>
          </w:tcPr>
          <w:p w14:paraId="36DF6B48" w14:textId="0E078360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447606.59</w:t>
            </w:r>
          </w:p>
        </w:tc>
        <w:tc>
          <w:tcPr>
            <w:tcW w:w="4226" w:type="dxa"/>
          </w:tcPr>
          <w:p w14:paraId="34237D60" w14:textId="5147C135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1245457.38</w:t>
            </w:r>
          </w:p>
        </w:tc>
      </w:tr>
      <w:tr w:rsidR="008117EE" w:rsidRPr="008117EE" w14:paraId="6D8D0C47" w14:textId="77777777" w:rsidTr="00F70058">
        <w:tc>
          <w:tcPr>
            <w:tcW w:w="1218" w:type="dxa"/>
          </w:tcPr>
          <w:p w14:paraId="7756FBF5" w14:textId="571D0457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901" w:type="dxa"/>
          </w:tcPr>
          <w:p w14:paraId="5F0CCB88" w14:textId="0F3C63E3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447592.99</w:t>
            </w:r>
          </w:p>
        </w:tc>
        <w:tc>
          <w:tcPr>
            <w:tcW w:w="4226" w:type="dxa"/>
          </w:tcPr>
          <w:p w14:paraId="08E8FF0B" w14:textId="1AD0AC9F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1245535.00</w:t>
            </w:r>
          </w:p>
        </w:tc>
      </w:tr>
      <w:tr w:rsidR="008117EE" w:rsidRPr="008117EE" w14:paraId="6DA4F58F" w14:textId="77777777" w:rsidTr="00F70058">
        <w:tc>
          <w:tcPr>
            <w:tcW w:w="1218" w:type="dxa"/>
          </w:tcPr>
          <w:p w14:paraId="1C3C0404" w14:textId="6C6D4E41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901" w:type="dxa"/>
          </w:tcPr>
          <w:p w14:paraId="4572CC05" w14:textId="3860159D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447537.99</w:t>
            </w:r>
          </w:p>
        </w:tc>
        <w:tc>
          <w:tcPr>
            <w:tcW w:w="4226" w:type="dxa"/>
          </w:tcPr>
          <w:p w14:paraId="6009A8FE" w14:textId="592A0791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1245507.00</w:t>
            </w:r>
          </w:p>
        </w:tc>
      </w:tr>
      <w:tr w:rsidR="008117EE" w:rsidRPr="008117EE" w14:paraId="27E714B3" w14:textId="77777777" w:rsidTr="00F70058">
        <w:tc>
          <w:tcPr>
            <w:tcW w:w="1218" w:type="dxa"/>
          </w:tcPr>
          <w:p w14:paraId="7620E69D" w14:textId="6711E507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901" w:type="dxa"/>
          </w:tcPr>
          <w:p w14:paraId="673C0E58" w14:textId="348C1AC1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447445.99</w:t>
            </w:r>
          </w:p>
        </w:tc>
        <w:tc>
          <w:tcPr>
            <w:tcW w:w="4226" w:type="dxa"/>
          </w:tcPr>
          <w:p w14:paraId="05FF22CF" w14:textId="7DEB3673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1245490.00</w:t>
            </w:r>
          </w:p>
        </w:tc>
      </w:tr>
      <w:tr w:rsidR="008117EE" w:rsidRPr="008117EE" w14:paraId="75468DF5" w14:textId="77777777" w:rsidTr="00F70058">
        <w:tc>
          <w:tcPr>
            <w:tcW w:w="1218" w:type="dxa"/>
          </w:tcPr>
          <w:p w14:paraId="64CF5585" w14:textId="2EC0EC76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901" w:type="dxa"/>
          </w:tcPr>
          <w:p w14:paraId="0110B7C5" w14:textId="3A3C3978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447424.99</w:t>
            </w:r>
          </w:p>
        </w:tc>
        <w:tc>
          <w:tcPr>
            <w:tcW w:w="4226" w:type="dxa"/>
          </w:tcPr>
          <w:p w14:paraId="7966BBFB" w14:textId="337578D3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1245582.00</w:t>
            </w:r>
          </w:p>
        </w:tc>
      </w:tr>
      <w:tr w:rsidR="008117EE" w:rsidRPr="008117EE" w14:paraId="6F690C94" w14:textId="77777777" w:rsidTr="00F70058">
        <w:tc>
          <w:tcPr>
            <w:tcW w:w="1218" w:type="dxa"/>
          </w:tcPr>
          <w:p w14:paraId="45B7489B" w14:textId="2C1489BF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901" w:type="dxa"/>
          </w:tcPr>
          <w:p w14:paraId="236936C1" w14:textId="2AF52128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447401.99</w:t>
            </w:r>
          </w:p>
        </w:tc>
        <w:tc>
          <w:tcPr>
            <w:tcW w:w="4226" w:type="dxa"/>
          </w:tcPr>
          <w:p w14:paraId="166658CA" w14:textId="1905BAEC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1245591.00</w:t>
            </w:r>
          </w:p>
        </w:tc>
      </w:tr>
      <w:tr w:rsidR="008117EE" w:rsidRPr="008117EE" w14:paraId="1A258D59" w14:textId="77777777" w:rsidTr="00F70058">
        <w:tc>
          <w:tcPr>
            <w:tcW w:w="1218" w:type="dxa"/>
          </w:tcPr>
          <w:p w14:paraId="0687C101" w14:textId="2DAC3E8A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901" w:type="dxa"/>
          </w:tcPr>
          <w:p w14:paraId="2103FFFC" w14:textId="43E7F83E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447354.37</w:t>
            </w:r>
          </w:p>
        </w:tc>
        <w:tc>
          <w:tcPr>
            <w:tcW w:w="4226" w:type="dxa"/>
          </w:tcPr>
          <w:p w14:paraId="31801800" w14:textId="352B40A2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1245567.43</w:t>
            </w:r>
          </w:p>
        </w:tc>
      </w:tr>
      <w:tr w:rsidR="008117EE" w:rsidRPr="008117EE" w14:paraId="581A54A7" w14:textId="77777777" w:rsidTr="00F70058">
        <w:tc>
          <w:tcPr>
            <w:tcW w:w="1218" w:type="dxa"/>
          </w:tcPr>
          <w:p w14:paraId="59D9F5A8" w14:textId="052E5D65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901" w:type="dxa"/>
          </w:tcPr>
          <w:p w14:paraId="19B208C6" w14:textId="5EC18D2F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447330.24</w:t>
            </w:r>
          </w:p>
        </w:tc>
        <w:tc>
          <w:tcPr>
            <w:tcW w:w="4226" w:type="dxa"/>
          </w:tcPr>
          <w:p w14:paraId="5E074621" w14:textId="42522555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1245607.93</w:t>
            </w:r>
          </w:p>
        </w:tc>
      </w:tr>
      <w:tr w:rsidR="008117EE" w:rsidRPr="008117EE" w14:paraId="17F7CDFE" w14:textId="77777777" w:rsidTr="00F70058">
        <w:tc>
          <w:tcPr>
            <w:tcW w:w="1218" w:type="dxa"/>
          </w:tcPr>
          <w:p w14:paraId="01DB2A46" w14:textId="18A65AE0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901" w:type="dxa"/>
          </w:tcPr>
          <w:p w14:paraId="4FF15E60" w14:textId="40F8EF6F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447307.49</w:t>
            </w:r>
          </w:p>
        </w:tc>
        <w:tc>
          <w:tcPr>
            <w:tcW w:w="4226" w:type="dxa"/>
          </w:tcPr>
          <w:p w14:paraId="79BE6363" w14:textId="290647AC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1245597.01</w:t>
            </w:r>
          </w:p>
        </w:tc>
      </w:tr>
      <w:tr w:rsidR="008117EE" w:rsidRPr="008117EE" w14:paraId="7D915F52" w14:textId="77777777" w:rsidTr="00F70058">
        <w:tc>
          <w:tcPr>
            <w:tcW w:w="1218" w:type="dxa"/>
          </w:tcPr>
          <w:p w14:paraId="7BC394F5" w14:textId="4D02C4E6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901" w:type="dxa"/>
          </w:tcPr>
          <w:p w14:paraId="19367511" w14:textId="7E488BFC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447208.50</w:t>
            </w:r>
          </w:p>
        </w:tc>
        <w:tc>
          <w:tcPr>
            <w:tcW w:w="4226" w:type="dxa"/>
          </w:tcPr>
          <w:p w14:paraId="5935BC9B" w14:textId="402F39FC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1245704.88</w:t>
            </w:r>
          </w:p>
        </w:tc>
      </w:tr>
      <w:tr w:rsidR="008117EE" w:rsidRPr="008117EE" w14:paraId="053FDF28" w14:textId="77777777" w:rsidTr="00F70058">
        <w:tc>
          <w:tcPr>
            <w:tcW w:w="1218" w:type="dxa"/>
          </w:tcPr>
          <w:p w14:paraId="3B429F47" w14:textId="7E60B8D3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901" w:type="dxa"/>
          </w:tcPr>
          <w:p w14:paraId="05E52CB4" w14:textId="5F9F78CD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447203.45</w:t>
            </w:r>
          </w:p>
        </w:tc>
        <w:tc>
          <w:tcPr>
            <w:tcW w:w="4226" w:type="dxa"/>
          </w:tcPr>
          <w:p w14:paraId="43F0BAED" w14:textId="03EA3DF2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1245700.71</w:t>
            </w:r>
          </w:p>
        </w:tc>
      </w:tr>
      <w:tr w:rsidR="008117EE" w:rsidRPr="008117EE" w14:paraId="393F4FD2" w14:textId="77777777" w:rsidTr="00F70058">
        <w:tc>
          <w:tcPr>
            <w:tcW w:w="1218" w:type="dxa"/>
          </w:tcPr>
          <w:p w14:paraId="442374B0" w14:textId="4CE60FC5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901" w:type="dxa"/>
          </w:tcPr>
          <w:p w14:paraId="1F405A8F" w14:textId="30F7D94D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447182.69</w:t>
            </w:r>
          </w:p>
        </w:tc>
        <w:tc>
          <w:tcPr>
            <w:tcW w:w="4226" w:type="dxa"/>
          </w:tcPr>
          <w:p w14:paraId="02DED288" w14:textId="2F58258E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1245736.52</w:t>
            </w:r>
          </w:p>
        </w:tc>
      </w:tr>
      <w:tr w:rsidR="008117EE" w:rsidRPr="008117EE" w14:paraId="52F86D3B" w14:textId="77777777" w:rsidTr="00F70058">
        <w:tc>
          <w:tcPr>
            <w:tcW w:w="1218" w:type="dxa"/>
          </w:tcPr>
          <w:p w14:paraId="20BE2AAE" w14:textId="1F834D32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901" w:type="dxa"/>
          </w:tcPr>
          <w:p w14:paraId="3A78229D" w14:textId="0B354C10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447210.99</w:t>
            </w:r>
          </w:p>
        </w:tc>
        <w:tc>
          <w:tcPr>
            <w:tcW w:w="4226" w:type="dxa"/>
          </w:tcPr>
          <w:p w14:paraId="2DD4ACDD" w14:textId="16B3AD93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1245755.00</w:t>
            </w:r>
          </w:p>
        </w:tc>
      </w:tr>
      <w:tr w:rsidR="008117EE" w:rsidRPr="008117EE" w14:paraId="77514F65" w14:textId="77777777" w:rsidTr="00F70058">
        <w:tc>
          <w:tcPr>
            <w:tcW w:w="1218" w:type="dxa"/>
          </w:tcPr>
          <w:p w14:paraId="0A856F1C" w14:textId="055FC2CA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901" w:type="dxa"/>
          </w:tcPr>
          <w:p w14:paraId="3C043726" w14:textId="45C084D7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447269.37</w:t>
            </w:r>
          </w:p>
        </w:tc>
        <w:tc>
          <w:tcPr>
            <w:tcW w:w="4226" w:type="dxa"/>
          </w:tcPr>
          <w:p w14:paraId="08C48C91" w14:textId="05B5148F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1245809.50</w:t>
            </w:r>
          </w:p>
        </w:tc>
      </w:tr>
      <w:tr w:rsidR="008117EE" w:rsidRPr="008117EE" w14:paraId="16901044" w14:textId="77777777" w:rsidTr="00F70058">
        <w:tc>
          <w:tcPr>
            <w:tcW w:w="1218" w:type="dxa"/>
          </w:tcPr>
          <w:p w14:paraId="1246943A" w14:textId="2FCCBC46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901" w:type="dxa"/>
          </w:tcPr>
          <w:p w14:paraId="38B124CD" w14:textId="5C5F8C6A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447220.99</w:t>
            </w:r>
          </w:p>
        </w:tc>
        <w:tc>
          <w:tcPr>
            <w:tcW w:w="4226" w:type="dxa"/>
          </w:tcPr>
          <w:p w14:paraId="7EDD9AFE" w14:textId="589AA72E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1245849.00</w:t>
            </w:r>
          </w:p>
        </w:tc>
      </w:tr>
      <w:tr w:rsidR="008117EE" w:rsidRPr="008117EE" w14:paraId="4F41E27B" w14:textId="77777777" w:rsidTr="00F70058">
        <w:tc>
          <w:tcPr>
            <w:tcW w:w="1218" w:type="dxa"/>
          </w:tcPr>
          <w:p w14:paraId="59DD116B" w14:textId="2D9A685E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901" w:type="dxa"/>
          </w:tcPr>
          <w:p w14:paraId="10F21AE1" w14:textId="17A2B644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447195.99</w:t>
            </w:r>
          </w:p>
        </w:tc>
        <w:tc>
          <w:tcPr>
            <w:tcW w:w="4226" w:type="dxa"/>
          </w:tcPr>
          <w:p w14:paraId="32FDD785" w14:textId="5837198E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1245881.00</w:t>
            </w:r>
          </w:p>
        </w:tc>
      </w:tr>
      <w:tr w:rsidR="008117EE" w:rsidRPr="008117EE" w14:paraId="03AC697A" w14:textId="77777777" w:rsidTr="00F70058">
        <w:tc>
          <w:tcPr>
            <w:tcW w:w="1218" w:type="dxa"/>
          </w:tcPr>
          <w:p w14:paraId="07E41362" w14:textId="08571F87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901" w:type="dxa"/>
          </w:tcPr>
          <w:p w14:paraId="53C84C67" w14:textId="116125FC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447169.99</w:t>
            </w:r>
          </w:p>
        </w:tc>
        <w:tc>
          <w:tcPr>
            <w:tcW w:w="4226" w:type="dxa"/>
          </w:tcPr>
          <w:p w14:paraId="4627E5EC" w14:textId="56FAE0E7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1245888.00</w:t>
            </w:r>
          </w:p>
        </w:tc>
      </w:tr>
      <w:tr w:rsidR="008117EE" w:rsidRPr="008117EE" w14:paraId="084DE436" w14:textId="77777777" w:rsidTr="00F70058">
        <w:tc>
          <w:tcPr>
            <w:tcW w:w="1218" w:type="dxa"/>
          </w:tcPr>
          <w:p w14:paraId="3496398B" w14:textId="2F389069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901" w:type="dxa"/>
          </w:tcPr>
          <w:p w14:paraId="022A5674" w14:textId="2808C6BE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447102.05</w:t>
            </w:r>
          </w:p>
        </w:tc>
        <w:tc>
          <w:tcPr>
            <w:tcW w:w="4226" w:type="dxa"/>
          </w:tcPr>
          <w:p w14:paraId="2D434229" w14:textId="73BD1C25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1245958.93</w:t>
            </w:r>
          </w:p>
        </w:tc>
      </w:tr>
      <w:tr w:rsidR="008117EE" w:rsidRPr="008117EE" w14:paraId="5540201B" w14:textId="77777777" w:rsidTr="00F70058">
        <w:tc>
          <w:tcPr>
            <w:tcW w:w="1218" w:type="dxa"/>
          </w:tcPr>
          <w:p w14:paraId="5532F351" w14:textId="181C7EC2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901" w:type="dxa"/>
          </w:tcPr>
          <w:p w14:paraId="1EAD3D86" w14:textId="18378EE1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447057.66</w:t>
            </w:r>
          </w:p>
        </w:tc>
        <w:tc>
          <w:tcPr>
            <w:tcW w:w="4226" w:type="dxa"/>
          </w:tcPr>
          <w:p w14:paraId="771E0203" w14:textId="2670FC45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1245944.98</w:t>
            </w:r>
          </w:p>
        </w:tc>
      </w:tr>
      <w:tr w:rsidR="008117EE" w:rsidRPr="008117EE" w14:paraId="710AAAFD" w14:textId="77777777" w:rsidTr="00F70058">
        <w:tc>
          <w:tcPr>
            <w:tcW w:w="1218" w:type="dxa"/>
          </w:tcPr>
          <w:p w14:paraId="2EFBE73F" w14:textId="414EB15C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901" w:type="dxa"/>
          </w:tcPr>
          <w:p w14:paraId="10E3391A" w14:textId="02F6DD3C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447008.76</w:t>
            </w:r>
          </w:p>
        </w:tc>
        <w:tc>
          <w:tcPr>
            <w:tcW w:w="4226" w:type="dxa"/>
          </w:tcPr>
          <w:p w14:paraId="78124C6B" w14:textId="5391ECDC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1245920.62</w:t>
            </w:r>
          </w:p>
        </w:tc>
      </w:tr>
      <w:tr w:rsidR="008117EE" w:rsidRPr="008117EE" w14:paraId="70D1A230" w14:textId="77777777" w:rsidTr="00F70058">
        <w:tc>
          <w:tcPr>
            <w:tcW w:w="1218" w:type="dxa"/>
          </w:tcPr>
          <w:p w14:paraId="2DEE313B" w14:textId="3547FC0E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901" w:type="dxa"/>
          </w:tcPr>
          <w:p w14:paraId="25E375CF" w14:textId="259D7F3A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447075.99</w:t>
            </w:r>
          </w:p>
        </w:tc>
        <w:tc>
          <w:tcPr>
            <w:tcW w:w="4226" w:type="dxa"/>
          </w:tcPr>
          <w:p w14:paraId="222B43B8" w14:textId="26269B41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1245789.00</w:t>
            </w:r>
          </w:p>
        </w:tc>
      </w:tr>
      <w:tr w:rsidR="008117EE" w:rsidRPr="008117EE" w14:paraId="2E0B068A" w14:textId="77777777" w:rsidTr="00F70058">
        <w:tc>
          <w:tcPr>
            <w:tcW w:w="1218" w:type="dxa"/>
          </w:tcPr>
          <w:p w14:paraId="6D0F8E0A" w14:textId="7806A230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901" w:type="dxa"/>
          </w:tcPr>
          <w:p w14:paraId="08C8FE03" w14:textId="31890546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446983.99</w:t>
            </w:r>
          </w:p>
        </w:tc>
        <w:tc>
          <w:tcPr>
            <w:tcW w:w="4226" w:type="dxa"/>
          </w:tcPr>
          <w:p w14:paraId="21C56D9E" w14:textId="709C0F3D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1245733.00</w:t>
            </w:r>
          </w:p>
        </w:tc>
      </w:tr>
      <w:tr w:rsidR="008117EE" w:rsidRPr="008117EE" w14:paraId="083929C1" w14:textId="77777777" w:rsidTr="00F70058">
        <w:tc>
          <w:tcPr>
            <w:tcW w:w="1218" w:type="dxa"/>
          </w:tcPr>
          <w:p w14:paraId="614BF4C9" w14:textId="14037F59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901" w:type="dxa"/>
          </w:tcPr>
          <w:p w14:paraId="39FA9E22" w14:textId="65392F94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446992.99</w:t>
            </w:r>
          </w:p>
        </w:tc>
        <w:tc>
          <w:tcPr>
            <w:tcW w:w="4226" w:type="dxa"/>
          </w:tcPr>
          <w:p w14:paraId="5E915365" w14:textId="5DE32E16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1245699.00</w:t>
            </w:r>
          </w:p>
        </w:tc>
      </w:tr>
      <w:tr w:rsidR="008117EE" w:rsidRPr="008117EE" w14:paraId="05D3A880" w14:textId="77777777" w:rsidTr="00F70058">
        <w:tc>
          <w:tcPr>
            <w:tcW w:w="1218" w:type="dxa"/>
          </w:tcPr>
          <w:p w14:paraId="0AAF000E" w14:textId="23F3EE40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901" w:type="dxa"/>
          </w:tcPr>
          <w:p w14:paraId="76A1C810" w14:textId="6007C61E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447033.99</w:t>
            </w:r>
          </w:p>
        </w:tc>
        <w:tc>
          <w:tcPr>
            <w:tcW w:w="4226" w:type="dxa"/>
          </w:tcPr>
          <w:p w14:paraId="378509BF" w14:textId="254867EF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1245622.00</w:t>
            </w:r>
          </w:p>
        </w:tc>
      </w:tr>
      <w:tr w:rsidR="008117EE" w:rsidRPr="008117EE" w14:paraId="3E528AD8" w14:textId="77777777" w:rsidTr="00F70058">
        <w:tc>
          <w:tcPr>
            <w:tcW w:w="1218" w:type="dxa"/>
          </w:tcPr>
          <w:p w14:paraId="0B40CA78" w14:textId="7FA561B9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901" w:type="dxa"/>
          </w:tcPr>
          <w:p w14:paraId="4FA40588" w14:textId="06A2ED92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447014.99</w:t>
            </w:r>
          </w:p>
        </w:tc>
        <w:tc>
          <w:tcPr>
            <w:tcW w:w="4226" w:type="dxa"/>
          </w:tcPr>
          <w:p w14:paraId="62750520" w14:textId="3380BB27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1245606.00</w:t>
            </w:r>
          </w:p>
        </w:tc>
      </w:tr>
      <w:tr w:rsidR="008117EE" w:rsidRPr="008117EE" w14:paraId="12D2CC7B" w14:textId="77777777" w:rsidTr="00F70058">
        <w:tc>
          <w:tcPr>
            <w:tcW w:w="1218" w:type="dxa"/>
          </w:tcPr>
          <w:p w14:paraId="7B0E107D" w14:textId="3BFB5071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901" w:type="dxa"/>
          </w:tcPr>
          <w:p w14:paraId="659B8312" w14:textId="3349DD03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446923.99</w:t>
            </w:r>
          </w:p>
        </w:tc>
        <w:tc>
          <w:tcPr>
            <w:tcW w:w="4226" w:type="dxa"/>
          </w:tcPr>
          <w:p w14:paraId="1A002687" w14:textId="33B08D63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1245569.00</w:t>
            </w:r>
          </w:p>
        </w:tc>
      </w:tr>
      <w:tr w:rsidR="008117EE" w:rsidRPr="008117EE" w14:paraId="3DB5EAC5" w14:textId="77777777" w:rsidTr="00F70058">
        <w:tc>
          <w:tcPr>
            <w:tcW w:w="1218" w:type="dxa"/>
          </w:tcPr>
          <w:p w14:paraId="70F18FEF" w14:textId="06FC6A1A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901" w:type="dxa"/>
          </w:tcPr>
          <w:p w14:paraId="7E2BBF01" w14:textId="1C7F1574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446903.99</w:t>
            </w:r>
          </w:p>
        </w:tc>
        <w:tc>
          <w:tcPr>
            <w:tcW w:w="4226" w:type="dxa"/>
          </w:tcPr>
          <w:p w14:paraId="6F4B7AE1" w14:textId="5266CAD9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1245541.00</w:t>
            </w:r>
          </w:p>
        </w:tc>
      </w:tr>
      <w:tr w:rsidR="008117EE" w:rsidRPr="008117EE" w14:paraId="3578C9D3" w14:textId="77777777" w:rsidTr="00F70058">
        <w:tc>
          <w:tcPr>
            <w:tcW w:w="1218" w:type="dxa"/>
          </w:tcPr>
          <w:p w14:paraId="2A0C1D52" w14:textId="75E3625D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901" w:type="dxa"/>
          </w:tcPr>
          <w:p w14:paraId="2DCDA985" w14:textId="2F418B43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446888.99</w:t>
            </w:r>
          </w:p>
        </w:tc>
        <w:tc>
          <w:tcPr>
            <w:tcW w:w="4226" w:type="dxa"/>
          </w:tcPr>
          <w:p w14:paraId="45ED2387" w14:textId="00885E63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1245541.00</w:t>
            </w:r>
          </w:p>
        </w:tc>
      </w:tr>
      <w:tr w:rsidR="008117EE" w:rsidRPr="008117EE" w14:paraId="562DFC3C" w14:textId="77777777" w:rsidTr="00F70058">
        <w:tc>
          <w:tcPr>
            <w:tcW w:w="1218" w:type="dxa"/>
          </w:tcPr>
          <w:p w14:paraId="15D82DD3" w14:textId="3D325B52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901" w:type="dxa"/>
          </w:tcPr>
          <w:p w14:paraId="2162C2CF" w14:textId="4FE6243E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446826.99</w:t>
            </w:r>
          </w:p>
        </w:tc>
        <w:tc>
          <w:tcPr>
            <w:tcW w:w="4226" w:type="dxa"/>
          </w:tcPr>
          <w:p w14:paraId="64D839CB" w14:textId="4B0934FE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1245512.00</w:t>
            </w:r>
          </w:p>
        </w:tc>
      </w:tr>
      <w:tr w:rsidR="008117EE" w:rsidRPr="008117EE" w14:paraId="3BD51A7F" w14:textId="77777777" w:rsidTr="00F70058">
        <w:tc>
          <w:tcPr>
            <w:tcW w:w="1218" w:type="dxa"/>
          </w:tcPr>
          <w:p w14:paraId="6062E204" w14:textId="79664A02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901" w:type="dxa"/>
          </w:tcPr>
          <w:p w14:paraId="4C85AC50" w14:textId="643220B1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446795.99</w:t>
            </w:r>
          </w:p>
        </w:tc>
        <w:tc>
          <w:tcPr>
            <w:tcW w:w="4226" w:type="dxa"/>
          </w:tcPr>
          <w:p w14:paraId="3F305261" w14:textId="721D0AC7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1245482.00</w:t>
            </w:r>
          </w:p>
        </w:tc>
      </w:tr>
      <w:tr w:rsidR="008117EE" w:rsidRPr="008117EE" w14:paraId="220E3771" w14:textId="77777777" w:rsidTr="00F70058">
        <w:tc>
          <w:tcPr>
            <w:tcW w:w="1218" w:type="dxa"/>
          </w:tcPr>
          <w:p w14:paraId="18C75E7D" w14:textId="1671B25C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3901" w:type="dxa"/>
          </w:tcPr>
          <w:p w14:paraId="3380A30C" w14:textId="22D431C4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446798.99</w:t>
            </w:r>
          </w:p>
        </w:tc>
        <w:tc>
          <w:tcPr>
            <w:tcW w:w="4226" w:type="dxa"/>
          </w:tcPr>
          <w:p w14:paraId="68FBE1B1" w14:textId="4185E479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1245439.00</w:t>
            </w:r>
          </w:p>
        </w:tc>
      </w:tr>
      <w:tr w:rsidR="008117EE" w:rsidRPr="008117EE" w14:paraId="02DD73C3" w14:textId="77777777" w:rsidTr="00F70058">
        <w:tc>
          <w:tcPr>
            <w:tcW w:w="1218" w:type="dxa"/>
          </w:tcPr>
          <w:p w14:paraId="4094C55E" w14:textId="04AEB3EB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3901" w:type="dxa"/>
          </w:tcPr>
          <w:p w14:paraId="26648B1B" w14:textId="3D38FB11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446785.99</w:t>
            </w:r>
          </w:p>
        </w:tc>
        <w:tc>
          <w:tcPr>
            <w:tcW w:w="4226" w:type="dxa"/>
          </w:tcPr>
          <w:p w14:paraId="7A394A1F" w14:textId="4E048A98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1245413.00</w:t>
            </w:r>
          </w:p>
        </w:tc>
      </w:tr>
      <w:tr w:rsidR="008117EE" w:rsidRPr="008117EE" w14:paraId="5B04DF96" w14:textId="77777777" w:rsidTr="00F70058">
        <w:tc>
          <w:tcPr>
            <w:tcW w:w="1218" w:type="dxa"/>
          </w:tcPr>
          <w:p w14:paraId="2A29462D" w14:textId="65025741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3901" w:type="dxa"/>
          </w:tcPr>
          <w:p w14:paraId="0C75F927" w14:textId="25DA49AF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446717.99</w:t>
            </w:r>
          </w:p>
        </w:tc>
        <w:tc>
          <w:tcPr>
            <w:tcW w:w="4226" w:type="dxa"/>
          </w:tcPr>
          <w:p w14:paraId="24E4079D" w14:textId="424975B9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1245380.00</w:t>
            </w:r>
          </w:p>
        </w:tc>
      </w:tr>
      <w:tr w:rsidR="008117EE" w:rsidRPr="008117EE" w14:paraId="6DA8A4B4" w14:textId="77777777" w:rsidTr="00F70058">
        <w:tc>
          <w:tcPr>
            <w:tcW w:w="1218" w:type="dxa"/>
          </w:tcPr>
          <w:p w14:paraId="1016DF65" w14:textId="79C372C4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901" w:type="dxa"/>
          </w:tcPr>
          <w:p w14:paraId="5884E574" w14:textId="5A16C043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446820.99</w:t>
            </w:r>
          </w:p>
        </w:tc>
        <w:tc>
          <w:tcPr>
            <w:tcW w:w="4226" w:type="dxa"/>
          </w:tcPr>
          <w:p w14:paraId="7D638314" w14:textId="35DABC4F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1245268.00</w:t>
            </w:r>
          </w:p>
        </w:tc>
      </w:tr>
      <w:tr w:rsidR="008117EE" w:rsidRPr="008117EE" w14:paraId="1C41586C" w14:textId="77777777" w:rsidTr="00F70058">
        <w:tc>
          <w:tcPr>
            <w:tcW w:w="1218" w:type="dxa"/>
          </w:tcPr>
          <w:p w14:paraId="52F1BF11" w14:textId="11E9E042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3901" w:type="dxa"/>
          </w:tcPr>
          <w:p w14:paraId="1F3BE378" w14:textId="544D0038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446891.99</w:t>
            </w:r>
          </w:p>
        </w:tc>
        <w:tc>
          <w:tcPr>
            <w:tcW w:w="4226" w:type="dxa"/>
          </w:tcPr>
          <w:p w14:paraId="57922279" w14:textId="290E3FAF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1245161.00</w:t>
            </w:r>
          </w:p>
        </w:tc>
      </w:tr>
      <w:tr w:rsidR="008117EE" w:rsidRPr="008117EE" w14:paraId="074BB49E" w14:textId="77777777" w:rsidTr="00F70058">
        <w:tc>
          <w:tcPr>
            <w:tcW w:w="1218" w:type="dxa"/>
          </w:tcPr>
          <w:p w14:paraId="29EACF73" w14:textId="7E5CCC24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3901" w:type="dxa"/>
          </w:tcPr>
          <w:p w14:paraId="302544B9" w14:textId="49106A81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446913.99</w:t>
            </w:r>
          </w:p>
        </w:tc>
        <w:tc>
          <w:tcPr>
            <w:tcW w:w="4226" w:type="dxa"/>
          </w:tcPr>
          <w:p w14:paraId="20CA2DCC" w14:textId="15D2A039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1245116.00</w:t>
            </w:r>
          </w:p>
        </w:tc>
      </w:tr>
      <w:tr w:rsidR="008117EE" w:rsidRPr="008117EE" w14:paraId="55479D16" w14:textId="77777777" w:rsidTr="00F70058">
        <w:tc>
          <w:tcPr>
            <w:tcW w:w="1218" w:type="dxa"/>
          </w:tcPr>
          <w:p w14:paraId="54B5E879" w14:textId="37624A1B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3901" w:type="dxa"/>
          </w:tcPr>
          <w:p w14:paraId="61A43C3A" w14:textId="50C1C3FA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446899.99</w:t>
            </w:r>
          </w:p>
        </w:tc>
        <w:tc>
          <w:tcPr>
            <w:tcW w:w="4226" w:type="dxa"/>
          </w:tcPr>
          <w:p w14:paraId="74A767D7" w14:textId="34882351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1245080.00</w:t>
            </w:r>
          </w:p>
        </w:tc>
      </w:tr>
      <w:tr w:rsidR="008117EE" w:rsidRPr="008117EE" w14:paraId="4FBF441C" w14:textId="77777777" w:rsidTr="00F70058">
        <w:tc>
          <w:tcPr>
            <w:tcW w:w="1218" w:type="dxa"/>
          </w:tcPr>
          <w:p w14:paraId="6CA0E345" w14:textId="77A4B571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3901" w:type="dxa"/>
          </w:tcPr>
          <w:p w14:paraId="733BB6E3" w14:textId="04D1B700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446823.99</w:t>
            </w:r>
          </w:p>
        </w:tc>
        <w:tc>
          <w:tcPr>
            <w:tcW w:w="4226" w:type="dxa"/>
          </w:tcPr>
          <w:p w14:paraId="54E42729" w14:textId="7C6633B8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1245018.00</w:t>
            </w:r>
          </w:p>
        </w:tc>
      </w:tr>
      <w:tr w:rsidR="008117EE" w:rsidRPr="008117EE" w14:paraId="6A93C366" w14:textId="77777777" w:rsidTr="00F70058">
        <w:tc>
          <w:tcPr>
            <w:tcW w:w="1218" w:type="dxa"/>
          </w:tcPr>
          <w:p w14:paraId="18B11A01" w14:textId="41BC07E8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3901" w:type="dxa"/>
          </w:tcPr>
          <w:p w14:paraId="5D3F494A" w14:textId="65881FAD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446802.99</w:t>
            </w:r>
          </w:p>
        </w:tc>
        <w:tc>
          <w:tcPr>
            <w:tcW w:w="4226" w:type="dxa"/>
          </w:tcPr>
          <w:p w14:paraId="5FEB8D2C" w14:textId="32342C3B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1244970.00</w:t>
            </w:r>
          </w:p>
        </w:tc>
      </w:tr>
      <w:tr w:rsidR="008117EE" w:rsidRPr="008117EE" w14:paraId="3DB8FE99" w14:textId="77777777" w:rsidTr="00F70058">
        <w:tc>
          <w:tcPr>
            <w:tcW w:w="1218" w:type="dxa"/>
          </w:tcPr>
          <w:p w14:paraId="0A59DC92" w14:textId="7D0C0447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3901" w:type="dxa"/>
          </w:tcPr>
          <w:p w14:paraId="346F88AF" w14:textId="510D09AF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446868.99</w:t>
            </w:r>
          </w:p>
        </w:tc>
        <w:tc>
          <w:tcPr>
            <w:tcW w:w="4226" w:type="dxa"/>
          </w:tcPr>
          <w:p w14:paraId="35DB6B88" w14:textId="7C395C02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1245009.00</w:t>
            </w:r>
          </w:p>
        </w:tc>
      </w:tr>
      <w:tr w:rsidR="008117EE" w:rsidRPr="008117EE" w14:paraId="7EDD9068" w14:textId="77777777" w:rsidTr="00F70058">
        <w:tc>
          <w:tcPr>
            <w:tcW w:w="1218" w:type="dxa"/>
          </w:tcPr>
          <w:p w14:paraId="0E2084F4" w14:textId="14F9E563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3901" w:type="dxa"/>
          </w:tcPr>
          <w:p w14:paraId="109932A6" w14:textId="51E1C754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446944.03</w:t>
            </w:r>
          </w:p>
        </w:tc>
        <w:tc>
          <w:tcPr>
            <w:tcW w:w="4226" w:type="dxa"/>
          </w:tcPr>
          <w:p w14:paraId="6038D202" w14:textId="5DA8BC7A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1245076.85</w:t>
            </w:r>
          </w:p>
        </w:tc>
      </w:tr>
      <w:tr w:rsidR="008117EE" w:rsidRPr="008117EE" w14:paraId="445012EC" w14:textId="77777777" w:rsidTr="00F70058">
        <w:tc>
          <w:tcPr>
            <w:tcW w:w="1218" w:type="dxa"/>
          </w:tcPr>
          <w:p w14:paraId="7EC37F99" w14:textId="4EF2AEFE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3901" w:type="dxa"/>
          </w:tcPr>
          <w:p w14:paraId="2D0307B8" w14:textId="4F301625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447014.99</w:t>
            </w:r>
          </w:p>
        </w:tc>
        <w:tc>
          <w:tcPr>
            <w:tcW w:w="4226" w:type="dxa"/>
          </w:tcPr>
          <w:p w14:paraId="684BF056" w14:textId="02CE7B69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1245141.00</w:t>
            </w:r>
          </w:p>
        </w:tc>
      </w:tr>
      <w:tr w:rsidR="008117EE" w:rsidRPr="008117EE" w14:paraId="4E1B51D5" w14:textId="77777777" w:rsidTr="00F70058">
        <w:tc>
          <w:tcPr>
            <w:tcW w:w="1218" w:type="dxa"/>
          </w:tcPr>
          <w:p w14:paraId="1B86B198" w14:textId="091F3BE3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3901" w:type="dxa"/>
          </w:tcPr>
          <w:p w14:paraId="1957E2F9" w14:textId="0E492F56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447075.99</w:t>
            </w:r>
          </w:p>
        </w:tc>
        <w:tc>
          <w:tcPr>
            <w:tcW w:w="4226" w:type="dxa"/>
          </w:tcPr>
          <w:p w14:paraId="5BAB1A43" w14:textId="28A9AEBD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1245178.00</w:t>
            </w:r>
          </w:p>
        </w:tc>
      </w:tr>
      <w:tr w:rsidR="008117EE" w:rsidRPr="008117EE" w14:paraId="0455235A" w14:textId="77777777" w:rsidTr="00F70058">
        <w:tc>
          <w:tcPr>
            <w:tcW w:w="1218" w:type="dxa"/>
          </w:tcPr>
          <w:p w14:paraId="253943A4" w14:textId="5139E599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3901" w:type="dxa"/>
          </w:tcPr>
          <w:p w14:paraId="20E4B715" w14:textId="352A02E0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447083.99</w:t>
            </w:r>
          </w:p>
        </w:tc>
        <w:tc>
          <w:tcPr>
            <w:tcW w:w="4226" w:type="dxa"/>
          </w:tcPr>
          <w:p w14:paraId="01506591" w14:textId="27BD16E8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1245164.00</w:t>
            </w:r>
          </w:p>
        </w:tc>
      </w:tr>
      <w:tr w:rsidR="008117EE" w:rsidRPr="008117EE" w14:paraId="64BE2F9A" w14:textId="77777777" w:rsidTr="00F70058">
        <w:tc>
          <w:tcPr>
            <w:tcW w:w="1218" w:type="dxa"/>
          </w:tcPr>
          <w:p w14:paraId="24182220" w14:textId="6F3520A0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3901" w:type="dxa"/>
          </w:tcPr>
          <w:p w14:paraId="4CE1E1CB" w14:textId="643199BA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447074.99</w:t>
            </w:r>
          </w:p>
        </w:tc>
        <w:tc>
          <w:tcPr>
            <w:tcW w:w="4226" w:type="dxa"/>
          </w:tcPr>
          <w:p w14:paraId="109FFD1E" w14:textId="5DE35B4C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1245127.00</w:t>
            </w:r>
          </w:p>
        </w:tc>
      </w:tr>
      <w:tr w:rsidR="008117EE" w:rsidRPr="008117EE" w14:paraId="64FDCCF3" w14:textId="77777777" w:rsidTr="00F70058">
        <w:tc>
          <w:tcPr>
            <w:tcW w:w="1218" w:type="dxa"/>
          </w:tcPr>
          <w:p w14:paraId="092724C4" w14:textId="77AC6C7A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3901" w:type="dxa"/>
          </w:tcPr>
          <w:p w14:paraId="3DBA1D02" w14:textId="2CCA7B3C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447098.99</w:t>
            </w:r>
          </w:p>
        </w:tc>
        <w:tc>
          <w:tcPr>
            <w:tcW w:w="4226" w:type="dxa"/>
          </w:tcPr>
          <w:p w14:paraId="27F7B595" w14:textId="6EE66A76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1245128.00</w:t>
            </w:r>
          </w:p>
        </w:tc>
      </w:tr>
      <w:tr w:rsidR="008117EE" w:rsidRPr="008117EE" w14:paraId="43DF8AB1" w14:textId="77777777" w:rsidTr="00F70058">
        <w:tc>
          <w:tcPr>
            <w:tcW w:w="1218" w:type="dxa"/>
          </w:tcPr>
          <w:p w14:paraId="1C577C08" w14:textId="71D874F3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3901" w:type="dxa"/>
          </w:tcPr>
          <w:p w14:paraId="633E0915" w14:textId="180B8784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447117.99</w:t>
            </w:r>
          </w:p>
        </w:tc>
        <w:tc>
          <w:tcPr>
            <w:tcW w:w="4226" w:type="dxa"/>
          </w:tcPr>
          <w:p w14:paraId="5DEF6416" w14:textId="0D5A8263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1245152.00</w:t>
            </w:r>
          </w:p>
        </w:tc>
      </w:tr>
      <w:tr w:rsidR="008117EE" w:rsidRPr="008117EE" w14:paraId="618AAC94" w14:textId="77777777" w:rsidTr="00F70058">
        <w:tc>
          <w:tcPr>
            <w:tcW w:w="1218" w:type="dxa"/>
          </w:tcPr>
          <w:p w14:paraId="6224E293" w14:textId="200BA686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3901" w:type="dxa"/>
          </w:tcPr>
          <w:p w14:paraId="3C1513E5" w14:textId="7A0026B6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447143.99</w:t>
            </w:r>
          </w:p>
        </w:tc>
        <w:tc>
          <w:tcPr>
            <w:tcW w:w="4226" w:type="dxa"/>
          </w:tcPr>
          <w:p w14:paraId="0FA900A6" w14:textId="72DA119F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1245165.00</w:t>
            </w:r>
          </w:p>
        </w:tc>
      </w:tr>
      <w:tr w:rsidR="008117EE" w:rsidRPr="008117EE" w14:paraId="125FD7F7" w14:textId="77777777" w:rsidTr="00F70058">
        <w:tc>
          <w:tcPr>
            <w:tcW w:w="1218" w:type="dxa"/>
          </w:tcPr>
          <w:p w14:paraId="08C05475" w14:textId="01ECD85B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3901" w:type="dxa"/>
          </w:tcPr>
          <w:p w14:paraId="5574BBDC" w14:textId="7634C251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447150.99</w:t>
            </w:r>
          </w:p>
        </w:tc>
        <w:tc>
          <w:tcPr>
            <w:tcW w:w="4226" w:type="dxa"/>
          </w:tcPr>
          <w:p w14:paraId="7A57B8F7" w14:textId="610FA486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1245201.00</w:t>
            </w:r>
          </w:p>
        </w:tc>
      </w:tr>
      <w:tr w:rsidR="008117EE" w:rsidRPr="008117EE" w14:paraId="522DAF29" w14:textId="77777777" w:rsidTr="00F70058">
        <w:tc>
          <w:tcPr>
            <w:tcW w:w="1218" w:type="dxa"/>
          </w:tcPr>
          <w:p w14:paraId="19715A6A" w14:textId="3DA58AD7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3901" w:type="dxa"/>
          </w:tcPr>
          <w:p w14:paraId="2CA6509A" w14:textId="12CC36DF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447186.99</w:t>
            </w:r>
          </w:p>
        </w:tc>
        <w:tc>
          <w:tcPr>
            <w:tcW w:w="4226" w:type="dxa"/>
          </w:tcPr>
          <w:p w14:paraId="036EF15A" w14:textId="3F61B78B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1245188.00</w:t>
            </w:r>
          </w:p>
        </w:tc>
      </w:tr>
      <w:tr w:rsidR="008117EE" w:rsidRPr="008117EE" w14:paraId="1F94B8BC" w14:textId="77777777" w:rsidTr="00F70058">
        <w:tc>
          <w:tcPr>
            <w:tcW w:w="1218" w:type="dxa"/>
          </w:tcPr>
          <w:p w14:paraId="029DF566" w14:textId="277FC731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3901" w:type="dxa"/>
          </w:tcPr>
          <w:p w14:paraId="00DC00E8" w14:textId="6C096602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447209.99</w:t>
            </w:r>
          </w:p>
        </w:tc>
        <w:tc>
          <w:tcPr>
            <w:tcW w:w="4226" w:type="dxa"/>
          </w:tcPr>
          <w:p w14:paraId="131B7644" w14:textId="3F9B584F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1245194.00</w:t>
            </w:r>
          </w:p>
        </w:tc>
      </w:tr>
      <w:tr w:rsidR="008117EE" w:rsidRPr="008117EE" w14:paraId="5499709F" w14:textId="77777777" w:rsidTr="00F70058">
        <w:tc>
          <w:tcPr>
            <w:tcW w:w="1218" w:type="dxa"/>
          </w:tcPr>
          <w:p w14:paraId="4C81DB16" w14:textId="1D82592F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3901" w:type="dxa"/>
          </w:tcPr>
          <w:p w14:paraId="2CBEC59E" w14:textId="2CA41640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447249.99</w:t>
            </w:r>
          </w:p>
        </w:tc>
        <w:tc>
          <w:tcPr>
            <w:tcW w:w="4226" w:type="dxa"/>
          </w:tcPr>
          <w:p w14:paraId="2DB00415" w14:textId="2DF6553D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1245209.00</w:t>
            </w:r>
          </w:p>
        </w:tc>
      </w:tr>
      <w:tr w:rsidR="008117EE" w:rsidRPr="008117EE" w14:paraId="3DD238B1" w14:textId="77777777" w:rsidTr="00F70058">
        <w:tc>
          <w:tcPr>
            <w:tcW w:w="1218" w:type="dxa"/>
          </w:tcPr>
          <w:p w14:paraId="74D5032B" w14:textId="44D5C387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3901" w:type="dxa"/>
          </w:tcPr>
          <w:p w14:paraId="2AE78694" w14:textId="57BAFB17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447251.99</w:t>
            </w:r>
          </w:p>
        </w:tc>
        <w:tc>
          <w:tcPr>
            <w:tcW w:w="4226" w:type="dxa"/>
          </w:tcPr>
          <w:p w14:paraId="0F229C48" w14:textId="3B3F9485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1245193.00</w:t>
            </w:r>
          </w:p>
        </w:tc>
      </w:tr>
      <w:tr w:rsidR="008117EE" w:rsidRPr="008117EE" w14:paraId="02DC0685" w14:textId="77777777" w:rsidTr="00F70058">
        <w:tc>
          <w:tcPr>
            <w:tcW w:w="1218" w:type="dxa"/>
          </w:tcPr>
          <w:p w14:paraId="79555B3C" w14:textId="4DF2D689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3901" w:type="dxa"/>
          </w:tcPr>
          <w:p w14:paraId="5A9A10AB" w14:textId="781D24C7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447302.99</w:t>
            </w:r>
          </w:p>
        </w:tc>
        <w:tc>
          <w:tcPr>
            <w:tcW w:w="4226" w:type="dxa"/>
          </w:tcPr>
          <w:p w14:paraId="637E6455" w14:textId="1118E36D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1245118.00</w:t>
            </w:r>
          </w:p>
        </w:tc>
      </w:tr>
      <w:tr w:rsidR="008117EE" w:rsidRPr="008117EE" w14:paraId="759DDA3A" w14:textId="77777777" w:rsidTr="00F70058">
        <w:tc>
          <w:tcPr>
            <w:tcW w:w="1218" w:type="dxa"/>
          </w:tcPr>
          <w:p w14:paraId="02032E42" w14:textId="43C9D32A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3901" w:type="dxa"/>
          </w:tcPr>
          <w:p w14:paraId="4F125DB6" w14:textId="30B6C1E8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447343.99</w:t>
            </w:r>
          </w:p>
        </w:tc>
        <w:tc>
          <w:tcPr>
            <w:tcW w:w="4226" w:type="dxa"/>
          </w:tcPr>
          <w:p w14:paraId="0EA1F0C1" w14:textId="6E39BE57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1245082.00</w:t>
            </w:r>
          </w:p>
        </w:tc>
      </w:tr>
      <w:tr w:rsidR="008117EE" w:rsidRPr="008117EE" w14:paraId="1FF3668D" w14:textId="77777777" w:rsidTr="00F70058">
        <w:tc>
          <w:tcPr>
            <w:tcW w:w="1218" w:type="dxa"/>
          </w:tcPr>
          <w:p w14:paraId="3E6A22C4" w14:textId="57B1F461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3901" w:type="dxa"/>
          </w:tcPr>
          <w:p w14:paraId="08C481E3" w14:textId="60F9202D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447433.99</w:t>
            </w:r>
          </w:p>
        </w:tc>
        <w:tc>
          <w:tcPr>
            <w:tcW w:w="4226" w:type="dxa"/>
          </w:tcPr>
          <w:p w14:paraId="75B79C48" w14:textId="5054509D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1244902.00</w:t>
            </w:r>
          </w:p>
        </w:tc>
      </w:tr>
      <w:tr w:rsidR="008117EE" w:rsidRPr="008117EE" w14:paraId="3A6C382B" w14:textId="77777777" w:rsidTr="00F70058">
        <w:tc>
          <w:tcPr>
            <w:tcW w:w="1218" w:type="dxa"/>
          </w:tcPr>
          <w:p w14:paraId="2683C02E" w14:textId="64B38CE8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3901" w:type="dxa"/>
          </w:tcPr>
          <w:p w14:paraId="27706D05" w14:textId="57317E77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447438.99</w:t>
            </w:r>
          </w:p>
        </w:tc>
        <w:tc>
          <w:tcPr>
            <w:tcW w:w="4226" w:type="dxa"/>
          </w:tcPr>
          <w:p w14:paraId="1F131729" w14:textId="20CD816F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1244888.00</w:t>
            </w:r>
          </w:p>
        </w:tc>
      </w:tr>
      <w:tr w:rsidR="008117EE" w:rsidRPr="008117EE" w14:paraId="3E05CA32" w14:textId="77777777" w:rsidTr="00F70058">
        <w:tc>
          <w:tcPr>
            <w:tcW w:w="1218" w:type="dxa"/>
          </w:tcPr>
          <w:p w14:paraId="3315F047" w14:textId="7F2AB162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3901" w:type="dxa"/>
          </w:tcPr>
          <w:p w14:paraId="6BAFAE3B" w14:textId="23E3F8E9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447451.99</w:t>
            </w:r>
          </w:p>
        </w:tc>
        <w:tc>
          <w:tcPr>
            <w:tcW w:w="4226" w:type="dxa"/>
          </w:tcPr>
          <w:p w14:paraId="4DBBF07D" w14:textId="7BD0C34E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1244882.00</w:t>
            </w:r>
          </w:p>
        </w:tc>
      </w:tr>
      <w:tr w:rsidR="008117EE" w:rsidRPr="008117EE" w14:paraId="0B89916B" w14:textId="77777777" w:rsidTr="00F70058">
        <w:tc>
          <w:tcPr>
            <w:tcW w:w="1218" w:type="dxa"/>
          </w:tcPr>
          <w:p w14:paraId="78F387F2" w14:textId="379C7257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3901" w:type="dxa"/>
          </w:tcPr>
          <w:p w14:paraId="31B3533D" w14:textId="07DB3D7D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447476.99</w:t>
            </w:r>
          </w:p>
        </w:tc>
        <w:tc>
          <w:tcPr>
            <w:tcW w:w="4226" w:type="dxa"/>
          </w:tcPr>
          <w:p w14:paraId="478D1C75" w14:textId="00D29BA3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1244897.00</w:t>
            </w:r>
          </w:p>
        </w:tc>
      </w:tr>
      <w:tr w:rsidR="008117EE" w:rsidRPr="008117EE" w14:paraId="18BCC16D" w14:textId="77777777" w:rsidTr="00F70058">
        <w:tc>
          <w:tcPr>
            <w:tcW w:w="1218" w:type="dxa"/>
          </w:tcPr>
          <w:p w14:paraId="0A61F0A9" w14:textId="1C553DE7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3901" w:type="dxa"/>
          </w:tcPr>
          <w:p w14:paraId="6A5A45A1" w14:textId="0D348F74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447505.99</w:t>
            </w:r>
          </w:p>
        </w:tc>
        <w:tc>
          <w:tcPr>
            <w:tcW w:w="4226" w:type="dxa"/>
          </w:tcPr>
          <w:p w14:paraId="242E2135" w14:textId="34700206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1244925.00</w:t>
            </w:r>
          </w:p>
        </w:tc>
      </w:tr>
      <w:tr w:rsidR="008117EE" w:rsidRPr="008117EE" w14:paraId="09663323" w14:textId="77777777" w:rsidTr="00F70058">
        <w:tc>
          <w:tcPr>
            <w:tcW w:w="1218" w:type="dxa"/>
          </w:tcPr>
          <w:p w14:paraId="6EB8E137" w14:textId="30C48195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3901" w:type="dxa"/>
          </w:tcPr>
          <w:p w14:paraId="45A4F783" w14:textId="7DAC0FFC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447523.99</w:t>
            </w:r>
          </w:p>
        </w:tc>
        <w:tc>
          <w:tcPr>
            <w:tcW w:w="4226" w:type="dxa"/>
          </w:tcPr>
          <w:p w14:paraId="64B83215" w14:textId="4CEE351A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1244923.00</w:t>
            </w:r>
          </w:p>
        </w:tc>
      </w:tr>
      <w:tr w:rsidR="008117EE" w:rsidRPr="008117EE" w14:paraId="541EAEDF" w14:textId="77777777" w:rsidTr="00F70058">
        <w:tc>
          <w:tcPr>
            <w:tcW w:w="1218" w:type="dxa"/>
          </w:tcPr>
          <w:p w14:paraId="70500F88" w14:textId="38278A70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3901" w:type="dxa"/>
          </w:tcPr>
          <w:p w14:paraId="4A70BC2E" w14:textId="5FF6B3F7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447558.99</w:t>
            </w:r>
          </w:p>
        </w:tc>
        <w:tc>
          <w:tcPr>
            <w:tcW w:w="4226" w:type="dxa"/>
          </w:tcPr>
          <w:p w14:paraId="61F02094" w14:textId="1662FD4C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1244844.00</w:t>
            </w:r>
          </w:p>
        </w:tc>
      </w:tr>
      <w:tr w:rsidR="008117EE" w:rsidRPr="008117EE" w14:paraId="2BB80B94" w14:textId="77777777" w:rsidTr="00F70058">
        <w:tc>
          <w:tcPr>
            <w:tcW w:w="1218" w:type="dxa"/>
          </w:tcPr>
          <w:p w14:paraId="47A0279B" w14:textId="4EA107CE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3901" w:type="dxa"/>
          </w:tcPr>
          <w:p w14:paraId="661C510E" w14:textId="12B537EA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447600.99</w:t>
            </w:r>
          </w:p>
        </w:tc>
        <w:tc>
          <w:tcPr>
            <w:tcW w:w="4226" w:type="dxa"/>
          </w:tcPr>
          <w:p w14:paraId="675E6791" w14:textId="4D2EC9D3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1244724.00</w:t>
            </w:r>
          </w:p>
        </w:tc>
      </w:tr>
    </w:tbl>
    <w:p w14:paraId="67D2A865" w14:textId="77777777" w:rsidR="004C47C2" w:rsidRPr="008117EE" w:rsidRDefault="004C47C2" w:rsidP="00561377">
      <w:pPr>
        <w:jc w:val="center"/>
        <w:rPr>
          <w:rFonts w:ascii="Times New Roman" w:hAnsi="Times New Roman" w:cs="Times New Roman"/>
        </w:rPr>
      </w:pPr>
    </w:p>
    <w:p w14:paraId="6E7B7200" w14:textId="77777777" w:rsidR="00065362" w:rsidRPr="008117EE" w:rsidRDefault="00065362" w:rsidP="00561377">
      <w:pPr>
        <w:jc w:val="center"/>
        <w:rPr>
          <w:rFonts w:ascii="Times New Roman" w:hAnsi="Times New Roman" w:cs="Times New Roman"/>
        </w:rPr>
      </w:pPr>
    </w:p>
    <w:p w14:paraId="10D16629" w14:textId="77777777" w:rsidR="00065362" w:rsidRPr="008117EE" w:rsidRDefault="00065362" w:rsidP="00561377">
      <w:pPr>
        <w:jc w:val="center"/>
        <w:rPr>
          <w:rFonts w:ascii="Times New Roman" w:hAnsi="Times New Roman" w:cs="Times New Roman"/>
        </w:rPr>
      </w:pPr>
    </w:p>
    <w:p w14:paraId="4C48E59F" w14:textId="77777777" w:rsidR="00065362" w:rsidRPr="008117EE" w:rsidRDefault="00065362" w:rsidP="00561377">
      <w:pPr>
        <w:jc w:val="center"/>
        <w:rPr>
          <w:rFonts w:ascii="Times New Roman" w:hAnsi="Times New Roman" w:cs="Times New Roman"/>
        </w:rPr>
      </w:pPr>
    </w:p>
    <w:p w14:paraId="239DDD7B" w14:textId="77777777" w:rsidR="00065362" w:rsidRPr="008117EE" w:rsidRDefault="00065362" w:rsidP="00561377">
      <w:pPr>
        <w:jc w:val="center"/>
        <w:rPr>
          <w:rFonts w:ascii="Times New Roman" w:hAnsi="Times New Roman" w:cs="Times New Roman"/>
        </w:rPr>
      </w:pPr>
    </w:p>
    <w:p w14:paraId="71B0A327" w14:textId="011DB178" w:rsidR="004C47C2" w:rsidRPr="008117EE" w:rsidRDefault="004C47C2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lastRenderedPageBreak/>
        <w:t>Д. Арефино</w:t>
      </w:r>
    </w:p>
    <w:p w14:paraId="206FFBD1" w14:textId="6A3BB9A3" w:rsidR="004C47C2" w:rsidRPr="008117EE" w:rsidRDefault="00065362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04D9083" wp14:editId="3949330A">
            <wp:extent cx="2962275" cy="3960261"/>
            <wp:effectExtent l="0" t="0" r="0" b="254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/>
                    <a:srcRect l="35313" t="14040" r="34671" b="14317"/>
                    <a:stretch/>
                  </pic:blipFill>
                  <pic:spPr bwMode="auto">
                    <a:xfrm>
                      <a:off x="0" y="0"/>
                      <a:ext cx="2965445" cy="3964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46DEFB89" w14:textId="77777777" w:rsidTr="00F70058">
        <w:trPr>
          <w:trHeight w:val="254"/>
        </w:trPr>
        <w:tc>
          <w:tcPr>
            <w:tcW w:w="1218" w:type="dxa"/>
            <w:vMerge w:val="restart"/>
          </w:tcPr>
          <w:p w14:paraId="031C42F1" w14:textId="77777777" w:rsidR="004C47C2" w:rsidRPr="008117EE" w:rsidRDefault="004C47C2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6E40CC00" w14:textId="77777777" w:rsidR="004C47C2" w:rsidRPr="008117EE" w:rsidRDefault="004C47C2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6BE8A297" w14:textId="77777777" w:rsidTr="00F70058">
        <w:trPr>
          <w:trHeight w:val="353"/>
        </w:trPr>
        <w:tc>
          <w:tcPr>
            <w:tcW w:w="1218" w:type="dxa"/>
            <w:vMerge/>
          </w:tcPr>
          <w:p w14:paraId="736497F3" w14:textId="77777777" w:rsidR="004C47C2" w:rsidRPr="008117EE" w:rsidRDefault="004C47C2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752635AB" w14:textId="77777777" w:rsidR="004C47C2" w:rsidRPr="008117EE" w:rsidRDefault="004C47C2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55E5CCA4" w14:textId="77777777" w:rsidR="004C47C2" w:rsidRPr="008117EE" w:rsidRDefault="004C47C2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66713809" w14:textId="77777777" w:rsidTr="00F70058">
        <w:tc>
          <w:tcPr>
            <w:tcW w:w="1218" w:type="dxa"/>
            <w:hideMark/>
          </w:tcPr>
          <w:p w14:paraId="56B27417" w14:textId="0CA96DF2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hideMark/>
          </w:tcPr>
          <w:p w14:paraId="171C6C27" w14:textId="19DFB023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441387.99</w:t>
            </w:r>
          </w:p>
        </w:tc>
        <w:tc>
          <w:tcPr>
            <w:tcW w:w="4226" w:type="dxa"/>
            <w:hideMark/>
          </w:tcPr>
          <w:p w14:paraId="386DC6D2" w14:textId="61977224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1246886.00</w:t>
            </w:r>
          </w:p>
        </w:tc>
      </w:tr>
      <w:tr w:rsidR="008117EE" w:rsidRPr="008117EE" w14:paraId="345C14CA" w14:textId="77777777" w:rsidTr="00F70058">
        <w:tc>
          <w:tcPr>
            <w:tcW w:w="1218" w:type="dxa"/>
            <w:hideMark/>
          </w:tcPr>
          <w:p w14:paraId="207F91A1" w14:textId="2680E9BB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hideMark/>
          </w:tcPr>
          <w:p w14:paraId="59029797" w14:textId="44825DD5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441396.99</w:t>
            </w:r>
          </w:p>
        </w:tc>
        <w:tc>
          <w:tcPr>
            <w:tcW w:w="4226" w:type="dxa"/>
            <w:hideMark/>
          </w:tcPr>
          <w:p w14:paraId="537E6E58" w14:textId="0A085E20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1246850.00</w:t>
            </w:r>
          </w:p>
        </w:tc>
      </w:tr>
      <w:tr w:rsidR="008117EE" w:rsidRPr="008117EE" w14:paraId="6CA7FF03" w14:textId="77777777" w:rsidTr="00F70058">
        <w:tc>
          <w:tcPr>
            <w:tcW w:w="1218" w:type="dxa"/>
            <w:hideMark/>
          </w:tcPr>
          <w:p w14:paraId="4B9655A9" w14:textId="3965E64F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hideMark/>
          </w:tcPr>
          <w:p w14:paraId="61610AC9" w14:textId="001227F3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441471.99</w:t>
            </w:r>
          </w:p>
        </w:tc>
        <w:tc>
          <w:tcPr>
            <w:tcW w:w="4226" w:type="dxa"/>
            <w:hideMark/>
          </w:tcPr>
          <w:p w14:paraId="62E7AB6A" w14:textId="565A8EC4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1246826.00</w:t>
            </w:r>
          </w:p>
        </w:tc>
      </w:tr>
      <w:tr w:rsidR="008117EE" w:rsidRPr="008117EE" w14:paraId="214FA501" w14:textId="77777777" w:rsidTr="00F70058">
        <w:tc>
          <w:tcPr>
            <w:tcW w:w="1218" w:type="dxa"/>
            <w:hideMark/>
          </w:tcPr>
          <w:p w14:paraId="03EEF973" w14:textId="59125BEC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hideMark/>
          </w:tcPr>
          <w:p w14:paraId="01E45EB6" w14:textId="09AD95EF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441565.99</w:t>
            </w:r>
          </w:p>
        </w:tc>
        <w:tc>
          <w:tcPr>
            <w:tcW w:w="4226" w:type="dxa"/>
            <w:hideMark/>
          </w:tcPr>
          <w:p w14:paraId="31122CDB" w14:textId="1B928186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1247003.00</w:t>
            </w:r>
          </w:p>
        </w:tc>
      </w:tr>
      <w:tr w:rsidR="008117EE" w:rsidRPr="008117EE" w14:paraId="2EDF456A" w14:textId="77777777" w:rsidTr="00F70058">
        <w:tc>
          <w:tcPr>
            <w:tcW w:w="1218" w:type="dxa"/>
            <w:hideMark/>
          </w:tcPr>
          <w:p w14:paraId="0779E0DF" w14:textId="663F8F8A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  <w:hideMark/>
          </w:tcPr>
          <w:p w14:paraId="69B485C1" w14:textId="5A23033E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441538.99</w:t>
            </w:r>
          </w:p>
        </w:tc>
        <w:tc>
          <w:tcPr>
            <w:tcW w:w="4226" w:type="dxa"/>
            <w:hideMark/>
          </w:tcPr>
          <w:p w14:paraId="4D7C2689" w14:textId="1965971D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1246999.00</w:t>
            </w:r>
          </w:p>
        </w:tc>
      </w:tr>
      <w:tr w:rsidR="008117EE" w:rsidRPr="008117EE" w14:paraId="1B06C170" w14:textId="77777777" w:rsidTr="00F70058">
        <w:tc>
          <w:tcPr>
            <w:tcW w:w="1218" w:type="dxa"/>
            <w:hideMark/>
          </w:tcPr>
          <w:p w14:paraId="4676BFB6" w14:textId="11E37429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  <w:hideMark/>
          </w:tcPr>
          <w:p w14:paraId="54A5788A" w14:textId="44EC6FC4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441497.99</w:t>
            </w:r>
          </w:p>
        </w:tc>
        <w:tc>
          <w:tcPr>
            <w:tcW w:w="4226" w:type="dxa"/>
            <w:hideMark/>
          </w:tcPr>
          <w:p w14:paraId="6B0E34A6" w14:textId="390723F7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1247031.00</w:t>
            </w:r>
          </w:p>
        </w:tc>
      </w:tr>
      <w:tr w:rsidR="008117EE" w:rsidRPr="008117EE" w14:paraId="5E30E4AF" w14:textId="77777777" w:rsidTr="00F70058">
        <w:tc>
          <w:tcPr>
            <w:tcW w:w="1218" w:type="dxa"/>
          </w:tcPr>
          <w:p w14:paraId="73C2C0F9" w14:textId="14C2040A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</w:tcPr>
          <w:p w14:paraId="117211DD" w14:textId="7221ADC6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441550.99</w:t>
            </w:r>
          </w:p>
        </w:tc>
        <w:tc>
          <w:tcPr>
            <w:tcW w:w="4226" w:type="dxa"/>
          </w:tcPr>
          <w:p w14:paraId="6023F312" w14:textId="11148356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1247106.00</w:t>
            </w:r>
          </w:p>
        </w:tc>
      </w:tr>
      <w:tr w:rsidR="008117EE" w:rsidRPr="008117EE" w14:paraId="0A512133" w14:textId="77777777" w:rsidTr="00F70058">
        <w:tc>
          <w:tcPr>
            <w:tcW w:w="1218" w:type="dxa"/>
          </w:tcPr>
          <w:p w14:paraId="1D1DCCCE" w14:textId="65735095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</w:tcPr>
          <w:p w14:paraId="1B46BF19" w14:textId="13E740AB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441617.99</w:t>
            </w:r>
          </w:p>
        </w:tc>
        <w:tc>
          <w:tcPr>
            <w:tcW w:w="4226" w:type="dxa"/>
          </w:tcPr>
          <w:p w14:paraId="041DE7C5" w14:textId="29A8A01D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1247150.00</w:t>
            </w:r>
          </w:p>
        </w:tc>
      </w:tr>
      <w:tr w:rsidR="008117EE" w:rsidRPr="008117EE" w14:paraId="0F0A4E1E" w14:textId="77777777" w:rsidTr="00F70058">
        <w:tc>
          <w:tcPr>
            <w:tcW w:w="1218" w:type="dxa"/>
          </w:tcPr>
          <w:p w14:paraId="60E3DC3B" w14:textId="196397E3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</w:tcPr>
          <w:p w14:paraId="20849B07" w14:textId="1CC6A1C7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441584.99</w:t>
            </w:r>
          </w:p>
        </w:tc>
        <w:tc>
          <w:tcPr>
            <w:tcW w:w="4226" w:type="dxa"/>
          </w:tcPr>
          <w:p w14:paraId="1A3C1BFC" w14:textId="0B391F9F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1247168.00</w:t>
            </w:r>
          </w:p>
        </w:tc>
      </w:tr>
      <w:tr w:rsidR="008117EE" w:rsidRPr="008117EE" w14:paraId="32D7922A" w14:textId="77777777" w:rsidTr="00F70058">
        <w:tc>
          <w:tcPr>
            <w:tcW w:w="1218" w:type="dxa"/>
          </w:tcPr>
          <w:p w14:paraId="6500B9AB" w14:textId="130F29DB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</w:tcPr>
          <w:p w14:paraId="67DFB03B" w14:textId="47C56CCE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441461.99</w:t>
            </w:r>
          </w:p>
        </w:tc>
        <w:tc>
          <w:tcPr>
            <w:tcW w:w="4226" w:type="dxa"/>
          </w:tcPr>
          <w:p w14:paraId="0B78C2D8" w14:textId="7BEC0827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1247071.00</w:t>
            </w:r>
          </w:p>
        </w:tc>
      </w:tr>
      <w:tr w:rsidR="008117EE" w:rsidRPr="008117EE" w14:paraId="1C38429B" w14:textId="77777777" w:rsidTr="00F70058">
        <w:tc>
          <w:tcPr>
            <w:tcW w:w="1218" w:type="dxa"/>
          </w:tcPr>
          <w:p w14:paraId="1AE366E1" w14:textId="356000A9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</w:tcPr>
          <w:p w14:paraId="20EE78D7" w14:textId="3F0630C1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441433.99</w:t>
            </w:r>
          </w:p>
        </w:tc>
        <w:tc>
          <w:tcPr>
            <w:tcW w:w="4226" w:type="dxa"/>
          </w:tcPr>
          <w:p w14:paraId="779EA54C" w14:textId="6B894263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1247064.00</w:t>
            </w:r>
          </w:p>
        </w:tc>
      </w:tr>
      <w:tr w:rsidR="008117EE" w:rsidRPr="008117EE" w14:paraId="3E0207A8" w14:textId="77777777" w:rsidTr="00F70058">
        <w:tc>
          <w:tcPr>
            <w:tcW w:w="1218" w:type="dxa"/>
          </w:tcPr>
          <w:p w14:paraId="04DA2E28" w14:textId="6EEC9550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</w:tcPr>
          <w:p w14:paraId="41297A5D" w14:textId="052923BD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441391.99</w:t>
            </w:r>
          </w:p>
        </w:tc>
        <w:tc>
          <w:tcPr>
            <w:tcW w:w="4226" w:type="dxa"/>
          </w:tcPr>
          <w:p w14:paraId="6F4826B6" w14:textId="164CBEF0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1247081.00</w:t>
            </w:r>
          </w:p>
        </w:tc>
      </w:tr>
      <w:tr w:rsidR="008117EE" w:rsidRPr="008117EE" w14:paraId="1291B46F" w14:textId="77777777" w:rsidTr="00F70058">
        <w:tc>
          <w:tcPr>
            <w:tcW w:w="1218" w:type="dxa"/>
          </w:tcPr>
          <w:p w14:paraId="5207FE21" w14:textId="7AC3CA95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</w:tcPr>
          <w:p w14:paraId="17AD082A" w14:textId="443FA22D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441378.99</w:t>
            </w:r>
          </w:p>
        </w:tc>
        <w:tc>
          <w:tcPr>
            <w:tcW w:w="4226" w:type="dxa"/>
          </w:tcPr>
          <w:p w14:paraId="641EF45E" w14:textId="583D6F57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1247071.00</w:t>
            </w:r>
          </w:p>
        </w:tc>
      </w:tr>
      <w:tr w:rsidR="008117EE" w:rsidRPr="008117EE" w14:paraId="1F2A1A29" w14:textId="77777777" w:rsidTr="00F70058">
        <w:tc>
          <w:tcPr>
            <w:tcW w:w="1218" w:type="dxa"/>
          </w:tcPr>
          <w:p w14:paraId="458FDFDD" w14:textId="2D3A4880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</w:tcPr>
          <w:p w14:paraId="3B8BFD13" w14:textId="2FFC136B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441353.99</w:t>
            </w:r>
          </w:p>
        </w:tc>
        <w:tc>
          <w:tcPr>
            <w:tcW w:w="4226" w:type="dxa"/>
          </w:tcPr>
          <w:p w14:paraId="047888F0" w14:textId="7481BD32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1247044.00</w:t>
            </w:r>
          </w:p>
        </w:tc>
      </w:tr>
      <w:tr w:rsidR="008117EE" w:rsidRPr="008117EE" w14:paraId="48015815" w14:textId="77777777" w:rsidTr="00F70058">
        <w:tc>
          <w:tcPr>
            <w:tcW w:w="1218" w:type="dxa"/>
          </w:tcPr>
          <w:p w14:paraId="338C218E" w14:textId="769D07CD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</w:tcPr>
          <w:p w14:paraId="21F00553" w14:textId="01412C14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441314.99</w:t>
            </w:r>
          </w:p>
        </w:tc>
        <w:tc>
          <w:tcPr>
            <w:tcW w:w="4226" w:type="dxa"/>
          </w:tcPr>
          <w:p w14:paraId="10091899" w14:textId="3C449E42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1247058.00</w:t>
            </w:r>
          </w:p>
        </w:tc>
      </w:tr>
      <w:tr w:rsidR="008117EE" w:rsidRPr="008117EE" w14:paraId="0E248699" w14:textId="77777777" w:rsidTr="00F70058">
        <w:tc>
          <w:tcPr>
            <w:tcW w:w="1218" w:type="dxa"/>
          </w:tcPr>
          <w:p w14:paraId="33519DE9" w14:textId="2A4C5607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1" w:type="dxa"/>
          </w:tcPr>
          <w:p w14:paraId="5D23B282" w14:textId="4D8D1818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441251.99</w:t>
            </w:r>
          </w:p>
        </w:tc>
        <w:tc>
          <w:tcPr>
            <w:tcW w:w="4226" w:type="dxa"/>
          </w:tcPr>
          <w:p w14:paraId="3D840E47" w14:textId="38E22A7C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1247048.00</w:t>
            </w:r>
          </w:p>
        </w:tc>
      </w:tr>
      <w:tr w:rsidR="008117EE" w:rsidRPr="008117EE" w14:paraId="33101F37" w14:textId="77777777" w:rsidTr="00F70058">
        <w:tc>
          <w:tcPr>
            <w:tcW w:w="1218" w:type="dxa"/>
          </w:tcPr>
          <w:p w14:paraId="0AD7BF14" w14:textId="0C8A4A90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1" w:type="dxa"/>
          </w:tcPr>
          <w:p w14:paraId="11CA1C7D" w14:textId="305B3807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441188.99</w:t>
            </w:r>
          </w:p>
        </w:tc>
        <w:tc>
          <w:tcPr>
            <w:tcW w:w="4226" w:type="dxa"/>
          </w:tcPr>
          <w:p w14:paraId="11B3A00F" w14:textId="3681237C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1247115.00</w:t>
            </w:r>
          </w:p>
        </w:tc>
      </w:tr>
      <w:tr w:rsidR="008117EE" w:rsidRPr="008117EE" w14:paraId="54CF1597" w14:textId="77777777" w:rsidTr="00F70058">
        <w:tc>
          <w:tcPr>
            <w:tcW w:w="1218" w:type="dxa"/>
          </w:tcPr>
          <w:p w14:paraId="01A3A53E" w14:textId="277C1AB9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1" w:type="dxa"/>
          </w:tcPr>
          <w:p w14:paraId="7E06DA51" w14:textId="5F19EF04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441089.99</w:t>
            </w:r>
          </w:p>
        </w:tc>
        <w:tc>
          <w:tcPr>
            <w:tcW w:w="4226" w:type="dxa"/>
          </w:tcPr>
          <w:p w14:paraId="67F2485D" w14:textId="00F3550F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1247016.00</w:t>
            </w:r>
          </w:p>
        </w:tc>
      </w:tr>
      <w:tr w:rsidR="008117EE" w:rsidRPr="008117EE" w14:paraId="23F12373" w14:textId="77777777" w:rsidTr="00F70058">
        <w:tc>
          <w:tcPr>
            <w:tcW w:w="1218" w:type="dxa"/>
          </w:tcPr>
          <w:p w14:paraId="5A97D6BB" w14:textId="74E9CA37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1" w:type="dxa"/>
          </w:tcPr>
          <w:p w14:paraId="0E15A74B" w14:textId="47FF9F35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440991.99</w:t>
            </w:r>
          </w:p>
        </w:tc>
        <w:tc>
          <w:tcPr>
            <w:tcW w:w="4226" w:type="dxa"/>
          </w:tcPr>
          <w:p w14:paraId="6FBF962D" w14:textId="348B9E6E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1246933.00</w:t>
            </w:r>
          </w:p>
        </w:tc>
      </w:tr>
      <w:tr w:rsidR="008117EE" w:rsidRPr="008117EE" w14:paraId="6060E885" w14:textId="77777777" w:rsidTr="00F70058">
        <w:tc>
          <w:tcPr>
            <w:tcW w:w="1218" w:type="dxa"/>
          </w:tcPr>
          <w:p w14:paraId="60693E9B" w14:textId="00C5327A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1" w:type="dxa"/>
          </w:tcPr>
          <w:p w14:paraId="40939BA5" w14:textId="282E24F9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441003.99</w:t>
            </w:r>
          </w:p>
        </w:tc>
        <w:tc>
          <w:tcPr>
            <w:tcW w:w="4226" w:type="dxa"/>
          </w:tcPr>
          <w:p w14:paraId="79C6F2E3" w14:textId="0D4D3635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1246899.00</w:t>
            </w:r>
          </w:p>
        </w:tc>
      </w:tr>
      <w:tr w:rsidR="008117EE" w:rsidRPr="008117EE" w14:paraId="3F246D57" w14:textId="77777777" w:rsidTr="00F70058">
        <w:tc>
          <w:tcPr>
            <w:tcW w:w="1218" w:type="dxa"/>
          </w:tcPr>
          <w:p w14:paraId="0E5D69F5" w14:textId="73837134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1" w:type="dxa"/>
          </w:tcPr>
          <w:p w14:paraId="30B68F8E" w14:textId="149AC67D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440943.99</w:t>
            </w:r>
          </w:p>
        </w:tc>
        <w:tc>
          <w:tcPr>
            <w:tcW w:w="4226" w:type="dxa"/>
          </w:tcPr>
          <w:p w14:paraId="66AE1339" w14:textId="10BD60C9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1246860.00</w:t>
            </w:r>
          </w:p>
        </w:tc>
      </w:tr>
      <w:tr w:rsidR="008117EE" w:rsidRPr="008117EE" w14:paraId="231862EC" w14:textId="77777777" w:rsidTr="00F70058">
        <w:tc>
          <w:tcPr>
            <w:tcW w:w="1218" w:type="dxa"/>
          </w:tcPr>
          <w:p w14:paraId="29D83836" w14:textId="7997B4DF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01" w:type="dxa"/>
          </w:tcPr>
          <w:p w14:paraId="66F13E5D" w14:textId="4C02D79B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440863.99</w:t>
            </w:r>
          </w:p>
        </w:tc>
        <w:tc>
          <w:tcPr>
            <w:tcW w:w="4226" w:type="dxa"/>
          </w:tcPr>
          <w:p w14:paraId="4FF27251" w14:textId="2416343F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1246790.00</w:t>
            </w:r>
          </w:p>
        </w:tc>
      </w:tr>
      <w:tr w:rsidR="008117EE" w:rsidRPr="008117EE" w14:paraId="35FCE28C" w14:textId="77777777" w:rsidTr="00F70058">
        <w:tc>
          <w:tcPr>
            <w:tcW w:w="1218" w:type="dxa"/>
          </w:tcPr>
          <w:p w14:paraId="4DE262D1" w14:textId="418BD752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01" w:type="dxa"/>
          </w:tcPr>
          <w:p w14:paraId="00F5C120" w14:textId="2CD0430D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440900.99</w:t>
            </w:r>
          </w:p>
        </w:tc>
        <w:tc>
          <w:tcPr>
            <w:tcW w:w="4226" w:type="dxa"/>
          </w:tcPr>
          <w:p w14:paraId="6EFE89E4" w14:textId="4CA91088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1246733.00</w:t>
            </w:r>
          </w:p>
        </w:tc>
      </w:tr>
      <w:tr w:rsidR="008117EE" w:rsidRPr="008117EE" w14:paraId="343BF5D3" w14:textId="77777777" w:rsidTr="00F70058">
        <w:tc>
          <w:tcPr>
            <w:tcW w:w="1218" w:type="dxa"/>
          </w:tcPr>
          <w:p w14:paraId="6A239788" w14:textId="7B528135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01" w:type="dxa"/>
          </w:tcPr>
          <w:p w14:paraId="72793F14" w14:textId="2733BB20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440846.99</w:t>
            </w:r>
          </w:p>
        </w:tc>
        <w:tc>
          <w:tcPr>
            <w:tcW w:w="4226" w:type="dxa"/>
          </w:tcPr>
          <w:p w14:paraId="3075DA14" w14:textId="069E919F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1246711.00</w:t>
            </w:r>
          </w:p>
        </w:tc>
      </w:tr>
      <w:tr w:rsidR="008117EE" w:rsidRPr="008117EE" w14:paraId="7AEF6916" w14:textId="77777777" w:rsidTr="00F70058">
        <w:tc>
          <w:tcPr>
            <w:tcW w:w="1218" w:type="dxa"/>
          </w:tcPr>
          <w:p w14:paraId="4C076CD4" w14:textId="4D9F6EF2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901" w:type="dxa"/>
          </w:tcPr>
          <w:p w14:paraId="53E6DCBA" w14:textId="787020CA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440855.99</w:t>
            </w:r>
          </w:p>
        </w:tc>
        <w:tc>
          <w:tcPr>
            <w:tcW w:w="4226" w:type="dxa"/>
          </w:tcPr>
          <w:p w14:paraId="5AAEB1FF" w14:textId="00A6CE49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1246690.00</w:t>
            </w:r>
          </w:p>
        </w:tc>
      </w:tr>
      <w:tr w:rsidR="008117EE" w:rsidRPr="008117EE" w14:paraId="448684DE" w14:textId="77777777" w:rsidTr="00F70058">
        <w:tc>
          <w:tcPr>
            <w:tcW w:w="1218" w:type="dxa"/>
          </w:tcPr>
          <w:p w14:paraId="5108B096" w14:textId="77A41675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901" w:type="dxa"/>
          </w:tcPr>
          <w:p w14:paraId="556B4F1F" w14:textId="6CFE703A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440851.99</w:t>
            </w:r>
          </w:p>
        </w:tc>
        <w:tc>
          <w:tcPr>
            <w:tcW w:w="4226" w:type="dxa"/>
          </w:tcPr>
          <w:p w14:paraId="10C72FEE" w14:textId="7824464C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1246676.00</w:t>
            </w:r>
          </w:p>
        </w:tc>
      </w:tr>
      <w:tr w:rsidR="008117EE" w:rsidRPr="008117EE" w14:paraId="7D6098F7" w14:textId="77777777" w:rsidTr="00F70058">
        <w:tc>
          <w:tcPr>
            <w:tcW w:w="1218" w:type="dxa"/>
          </w:tcPr>
          <w:p w14:paraId="544EC01A" w14:textId="7DD9272D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901" w:type="dxa"/>
          </w:tcPr>
          <w:p w14:paraId="6C2C7C0F" w14:textId="0EC0E0DD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440828.99</w:t>
            </w:r>
          </w:p>
        </w:tc>
        <w:tc>
          <w:tcPr>
            <w:tcW w:w="4226" w:type="dxa"/>
          </w:tcPr>
          <w:p w14:paraId="01A04AC2" w14:textId="187F26F9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1246646.00</w:t>
            </w:r>
          </w:p>
        </w:tc>
      </w:tr>
      <w:tr w:rsidR="008117EE" w:rsidRPr="008117EE" w14:paraId="6EB2743C" w14:textId="77777777" w:rsidTr="00F70058">
        <w:tc>
          <w:tcPr>
            <w:tcW w:w="1218" w:type="dxa"/>
          </w:tcPr>
          <w:p w14:paraId="74983EC2" w14:textId="4F220F44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901" w:type="dxa"/>
          </w:tcPr>
          <w:p w14:paraId="0FAC9815" w14:textId="68B08C13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440757.99</w:t>
            </w:r>
          </w:p>
        </w:tc>
        <w:tc>
          <w:tcPr>
            <w:tcW w:w="4226" w:type="dxa"/>
          </w:tcPr>
          <w:p w14:paraId="6B531DFD" w14:textId="57FAB614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1246613.00</w:t>
            </w:r>
          </w:p>
        </w:tc>
      </w:tr>
      <w:tr w:rsidR="008117EE" w:rsidRPr="008117EE" w14:paraId="1FB025A0" w14:textId="77777777" w:rsidTr="00F70058">
        <w:tc>
          <w:tcPr>
            <w:tcW w:w="1218" w:type="dxa"/>
          </w:tcPr>
          <w:p w14:paraId="61EAF689" w14:textId="43A01DC7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901" w:type="dxa"/>
          </w:tcPr>
          <w:p w14:paraId="0E00D8CA" w14:textId="70A32D09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440805.99</w:t>
            </w:r>
          </w:p>
        </w:tc>
        <w:tc>
          <w:tcPr>
            <w:tcW w:w="4226" w:type="dxa"/>
          </w:tcPr>
          <w:p w14:paraId="518969E4" w14:textId="3F03B8FE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1246609.00</w:t>
            </w:r>
          </w:p>
        </w:tc>
      </w:tr>
      <w:tr w:rsidR="008117EE" w:rsidRPr="008117EE" w14:paraId="4924ECA4" w14:textId="77777777" w:rsidTr="00F70058">
        <w:tc>
          <w:tcPr>
            <w:tcW w:w="1218" w:type="dxa"/>
          </w:tcPr>
          <w:p w14:paraId="3370E396" w14:textId="289732EF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901" w:type="dxa"/>
          </w:tcPr>
          <w:p w14:paraId="0CD7C7E3" w14:textId="4B89CF1E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440864.99</w:t>
            </w:r>
          </w:p>
        </w:tc>
        <w:tc>
          <w:tcPr>
            <w:tcW w:w="4226" w:type="dxa"/>
          </w:tcPr>
          <w:p w14:paraId="4D1C1380" w14:textId="00DB9901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1246592.00</w:t>
            </w:r>
          </w:p>
        </w:tc>
      </w:tr>
      <w:tr w:rsidR="008117EE" w:rsidRPr="008117EE" w14:paraId="707FD18A" w14:textId="77777777" w:rsidTr="00F70058">
        <w:tc>
          <w:tcPr>
            <w:tcW w:w="1218" w:type="dxa"/>
          </w:tcPr>
          <w:p w14:paraId="4DD8937F" w14:textId="72968A53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901" w:type="dxa"/>
          </w:tcPr>
          <w:p w14:paraId="089F4F93" w14:textId="14458146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440941.99</w:t>
            </w:r>
          </w:p>
        </w:tc>
        <w:tc>
          <w:tcPr>
            <w:tcW w:w="4226" w:type="dxa"/>
          </w:tcPr>
          <w:p w14:paraId="62BC651C" w14:textId="497D1C4B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1246533.00</w:t>
            </w:r>
          </w:p>
        </w:tc>
      </w:tr>
      <w:tr w:rsidR="008117EE" w:rsidRPr="008117EE" w14:paraId="603E9AAC" w14:textId="77777777" w:rsidTr="00F70058">
        <w:tc>
          <w:tcPr>
            <w:tcW w:w="1218" w:type="dxa"/>
          </w:tcPr>
          <w:p w14:paraId="59A687F3" w14:textId="5CC09C83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901" w:type="dxa"/>
          </w:tcPr>
          <w:p w14:paraId="64BA62D2" w14:textId="64413A3C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441036.99</w:t>
            </w:r>
          </w:p>
        </w:tc>
        <w:tc>
          <w:tcPr>
            <w:tcW w:w="4226" w:type="dxa"/>
          </w:tcPr>
          <w:p w14:paraId="5D6E018E" w14:textId="3563F82C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1246607.00</w:t>
            </w:r>
          </w:p>
        </w:tc>
      </w:tr>
      <w:tr w:rsidR="008117EE" w:rsidRPr="008117EE" w14:paraId="5E9CAFDC" w14:textId="77777777" w:rsidTr="00F70058">
        <w:tc>
          <w:tcPr>
            <w:tcW w:w="1218" w:type="dxa"/>
          </w:tcPr>
          <w:p w14:paraId="3DA9D75C" w14:textId="3C1360B7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901" w:type="dxa"/>
          </w:tcPr>
          <w:p w14:paraId="37B7A8C2" w14:textId="4E72257F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441113.99</w:t>
            </w:r>
          </w:p>
        </w:tc>
        <w:tc>
          <w:tcPr>
            <w:tcW w:w="4226" w:type="dxa"/>
          </w:tcPr>
          <w:p w14:paraId="1BD1E721" w14:textId="0C154AE3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1246676.00</w:t>
            </w:r>
          </w:p>
        </w:tc>
      </w:tr>
      <w:tr w:rsidR="008117EE" w:rsidRPr="008117EE" w14:paraId="36F4981C" w14:textId="77777777" w:rsidTr="00F70058">
        <w:tc>
          <w:tcPr>
            <w:tcW w:w="1218" w:type="dxa"/>
          </w:tcPr>
          <w:p w14:paraId="1284C6F3" w14:textId="607C41B0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901" w:type="dxa"/>
          </w:tcPr>
          <w:p w14:paraId="0AD124A2" w14:textId="19F0DCC6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441147.99</w:t>
            </w:r>
          </w:p>
        </w:tc>
        <w:tc>
          <w:tcPr>
            <w:tcW w:w="4226" w:type="dxa"/>
          </w:tcPr>
          <w:p w14:paraId="147711DA" w14:textId="4852579E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1246657.00</w:t>
            </w:r>
          </w:p>
        </w:tc>
      </w:tr>
      <w:tr w:rsidR="008117EE" w:rsidRPr="008117EE" w14:paraId="54F08F68" w14:textId="77777777" w:rsidTr="00F70058">
        <w:tc>
          <w:tcPr>
            <w:tcW w:w="1218" w:type="dxa"/>
          </w:tcPr>
          <w:p w14:paraId="6143D7C0" w14:textId="2BBA58E0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901" w:type="dxa"/>
          </w:tcPr>
          <w:p w14:paraId="02B8BE0A" w14:textId="26F0623E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441182.99</w:t>
            </w:r>
          </w:p>
        </w:tc>
        <w:tc>
          <w:tcPr>
            <w:tcW w:w="4226" w:type="dxa"/>
          </w:tcPr>
          <w:p w14:paraId="045F3E95" w14:textId="6EF5A855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1246631.00</w:t>
            </w:r>
          </w:p>
        </w:tc>
      </w:tr>
      <w:tr w:rsidR="008117EE" w:rsidRPr="008117EE" w14:paraId="179D5089" w14:textId="77777777" w:rsidTr="00F70058">
        <w:tc>
          <w:tcPr>
            <w:tcW w:w="1218" w:type="dxa"/>
          </w:tcPr>
          <w:p w14:paraId="2BF4CD24" w14:textId="09275C8F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901" w:type="dxa"/>
          </w:tcPr>
          <w:p w14:paraId="696EA6AE" w14:textId="461683AF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441177.99</w:t>
            </w:r>
          </w:p>
        </w:tc>
        <w:tc>
          <w:tcPr>
            <w:tcW w:w="4226" w:type="dxa"/>
          </w:tcPr>
          <w:p w14:paraId="54FD61C9" w14:textId="68C6B114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1246711.00</w:t>
            </w:r>
          </w:p>
        </w:tc>
      </w:tr>
      <w:tr w:rsidR="008117EE" w:rsidRPr="008117EE" w14:paraId="0845FC43" w14:textId="77777777" w:rsidTr="00F70058">
        <w:tc>
          <w:tcPr>
            <w:tcW w:w="1218" w:type="dxa"/>
          </w:tcPr>
          <w:p w14:paraId="5940F514" w14:textId="7FEB4517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901" w:type="dxa"/>
          </w:tcPr>
          <w:p w14:paraId="2C06D3D0" w14:textId="7FC690BE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441184.99</w:t>
            </w:r>
          </w:p>
        </w:tc>
        <w:tc>
          <w:tcPr>
            <w:tcW w:w="4226" w:type="dxa"/>
          </w:tcPr>
          <w:p w14:paraId="1CF89A59" w14:textId="7FABBFEE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1246792.00</w:t>
            </w:r>
          </w:p>
        </w:tc>
      </w:tr>
      <w:tr w:rsidR="008117EE" w:rsidRPr="008117EE" w14:paraId="2BA4AD21" w14:textId="77777777" w:rsidTr="00F70058">
        <w:tc>
          <w:tcPr>
            <w:tcW w:w="1218" w:type="dxa"/>
          </w:tcPr>
          <w:p w14:paraId="69773541" w14:textId="6792A2F4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901" w:type="dxa"/>
          </w:tcPr>
          <w:p w14:paraId="1D4300C4" w14:textId="7F824DEB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441212.99</w:t>
            </w:r>
          </w:p>
        </w:tc>
        <w:tc>
          <w:tcPr>
            <w:tcW w:w="4226" w:type="dxa"/>
          </w:tcPr>
          <w:p w14:paraId="2E81263D" w14:textId="44F4240F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1246855.00</w:t>
            </w:r>
          </w:p>
        </w:tc>
      </w:tr>
      <w:tr w:rsidR="008117EE" w:rsidRPr="008117EE" w14:paraId="3D880882" w14:textId="77777777" w:rsidTr="00F70058">
        <w:tc>
          <w:tcPr>
            <w:tcW w:w="1218" w:type="dxa"/>
          </w:tcPr>
          <w:p w14:paraId="7C2E9D29" w14:textId="26BB4802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901" w:type="dxa"/>
          </w:tcPr>
          <w:p w14:paraId="23501B97" w14:textId="79C633F6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441270.99</w:t>
            </w:r>
          </w:p>
        </w:tc>
        <w:tc>
          <w:tcPr>
            <w:tcW w:w="4226" w:type="dxa"/>
          </w:tcPr>
          <w:p w14:paraId="533F46B2" w14:textId="43C47042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1246884.00</w:t>
            </w:r>
          </w:p>
        </w:tc>
      </w:tr>
      <w:tr w:rsidR="008117EE" w:rsidRPr="008117EE" w14:paraId="67B79B8A" w14:textId="77777777" w:rsidTr="00F70058">
        <w:tc>
          <w:tcPr>
            <w:tcW w:w="1218" w:type="dxa"/>
          </w:tcPr>
          <w:p w14:paraId="10B0B5AA" w14:textId="09D6E9A2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901" w:type="dxa"/>
          </w:tcPr>
          <w:p w14:paraId="6635E4F1" w14:textId="14CD9FEE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441363.99</w:t>
            </w:r>
          </w:p>
        </w:tc>
        <w:tc>
          <w:tcPr>
            <w:tcW w:w="4226" w:type="dxa"/>
          </w:tcPr>
          <w:p w14:paraId="3C9CD581" w14:textId="2F7D2A27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1246889.00</w:t>
            </w:r>
          </w:p>
        </w:tc>
      </w:tr>
      <w:tr w:rsidR="008117EE" w:rsidRPr="008117EE" w14:paraId="569F2BD1" w14:textId="77777777" w:rsidTr="00F70058">
        <w:tc>
          <w:tcPr>
            <w:tcW w:w="1218" w:type="dxa"/>
          </w:tcPr>
          <w:p w14:paraId="03043D07" w14:textId="3360DA5A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901" w:type="dxa"/>
          </w:tcPr>
          <w:p w14:paraId="54A5D8AF" w14:textId="25A577FA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441376.99</w:t>
            </w:r>
          </w:p>
        </w:tc>
        <w:tc>
          <w:tcPr>
            <w:tcW w:w="4226" w:type="dxa"/>
          </w:tcPr>
          <w:p w14:paraId="79769E2D" w14:textId="57F87E05" w:rsidR="004C47C2" w:rsidRPr="008117EE" w:rsidRDefault="004C47C2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1246892.00</w:t>
            </w:r>
          </w:p>
        </w:tc>
      </w:tr>
    </w:tbl>
    <w:p w14:paraId="21D489A1" w14:textId="77777777" w:rsidR="004C47C2" w:rsidRPr="008117EE" w:rsidRDefault="004C47C2" w:rsidP="00561377">
      <w:pPr>
        <w:jc w:val="center"/>
        <w:rPr>
          <w:rFonts w:ascii="Times New Roman" w:hAnsi="Times New Roman" w:cs="Times New Roman"/>
        </w:rPr>
      </w:pPr>
    </w:p>
    <w:p w14:paraId="4BEC7BAB" w14:textId="77777777" w:rsidR="004C47C2" w:rsidRPr="008117EE" w:rsidRDefault="004C47C2" w:rsidP="00561377">
      <w:pPr>
        <w:jc w:val="center"/>
        <w:rPr>
          <w:rFonts w:ascii="Times New Roman" w:hAnsi="Times New Roman" w:cs="Times New Roman"/>
        </w:rPr>
      </w:pPr>
    </w:p>
    <w:p w14:paraId="4A513EC4" w14:textId="77777777" w:rsidR="004C47C2" w:rsidRPr="008117EE" w:rsidRDefault="004C47C2" w:rsidP="00561377">
      <w:pPr>
        <w:jc w:val="center"/>
        <w:rPr>
          <w:rFonts w:ascii="Times New Roman" w:hAnsi="Times New Roman" w:cs="Times New Roman"/>
        </w:rPr>
      </w:pPr>
    </w:p>
    <w:p w14:paraId="29E1B168" w14:textId="77777777" w:rsidR="004C47C2" w:rsidRPr="008117EE" w:rsidRDefault="004C47C2" w:rsidP="00561377">
      <w:pPr>
        <w:jc w:val="center"/>
        <w:rPr>
          <w:rFonts w:ascii="Times New Roman" w:hAnsi="Times New Roman" w:cs="Times New Roman"/>
        </w:rPr>
      </w:pPr>
    </w:p>
    <w:p w14:paraId="525FB234" w14:textId="77777777" w:rsidR="004C47C2" w:rsidRPr="008117EE" w:rsidRDefault="004C47C2" w:rsidP="00561377">
      <w:pPr>
        <w:jc w:val="center"/>
        <w:rPr>
          <w:rFonts w:ascii="Times New Roman" w:hAnsi="Times New Roman" w:cs="Times New Roman"/>
        </w:rPr>
      </w:pPr>
    </w:p>
    <w:p w14:paraId="7D69F94E" w14:textId="77777777" w:rsidR="00554981" w:rsidRPr="008117EE" w:rsidRDefault="00554981" w:rsidP="00561377">
      <w:pPr>
        <w:jc w:val="center"/>
        <w:rPr>
          <w:rFonts w:ascii="Times New Roman" w:hAnsi="Times New Roman" w:cs="Times New Roman"/>
        </w:rPr>
      </w:pPr>
    </w:p>
    <w:p w14:paraId="658E1F04" w14:textId="77777777" w:rsidR="00554981" w:rsidRPr="008117EE" w:rsidRDefault="00554981" w:rsidP="00561377">
      <w:pPr>
        <w:jc w:val="center"/>
        <w:rPr>
          <w:rFonts w:ascii="Times New Roman" w:hAnsi="Times New Roman" w:cs="Times New Roman"/>
        </w:rPr>
      </w:pPr>
    </w:p>
    <w:p w14:paraId="1848DC0F" w14:textId="77777777" w:rsidR="00554981" w:rsidRPr="008117EE" w:rsidRDefault="00554981" w:rsidP="00561377">
      <w:pPr>
        <w:jc w:val="center"/>
        <w:rPr>
          <w:rFonts w:ascii="Times New Roman" w:hAnsi="Times New Roman" w:cs="Times New Roman"/>
        </w:rPr>
      </w:pPr>
    </w:p>
    <w:p w14:paraId="3E2EEBBD" w14:textId="77777777" w:rsidR="00554981" w:rsidRPr="008117EE" w:rsidRDefault="00554981" w:rsidP="00561377">
      <w:pPr>
        <w:jc w:val="center"/>
        <w:rPr>
          <w:rFonts w:ascii="Times New Roman" w:hAnsi="Times New Roman" w:cs="Times New Roman"/>
        </w:rPr>
      </w:pPr>
    </w:p>
    <w:p w14:paraId="291685A8" w14:textId="77777777" w:rsidR="00554981" w:rsidRPr="008117EE" w:rsidRDefault="00554981" w:rsidP="00561377">
      <w:pPr>
        <w:jc w:val="center"/>
        <w:rPr>
          <w:rFonts w:ascii="Times New Roman" w:hAnsi="Times New Roman" w:cs="Times New Roman"/>
        </w:rPr>
      </w:pPr>
    </w:p>
    <w:p w14:paraId="60124942" w14:textId="77777777" w:rsidR="00554981" w:rsidRPr="008117EE" w:rsidRDefault="00554981" w:rsidP="00561377">
      <w:pPr>
        <w:jc w:val="center"/>
        <w:rPr>
          <w:rFonts w:ascii="Times New Roman" w:hAnsi="Times New Roman" w:cs="Times New Roman"/>
        </w:rPr>
      </w:pPr>
    </w:p>
    <w:p w14:paraId="389150E7" w14:textId="77777777" w:rsidR="00554981" w:rsidRPr="008117EE" w:rsidRDefault="00554981" w:rsidP="00561377">
      <w:pPr>
        <w:jc w:val="center"/>
        <w:rPr>
          <w:rFonts w:ascii="Times New Roman" w:hAnsi="Times New Roman" w:cs="Times New Roman"/>
        </w:rPr>
      </w:pPr>
    </w:p>
    <w:p w14:paraId="39D98549" w14:textId="77777777" w:rsidR="00554981" w:rsidRPr="008117EE" w:rsidRDefault="00554981" w:rsidP="00561377">
      <w:pPr>
        <w:jc w:val="center"/>
        <w:rPr>
          <w:rFonts w:ascii="Times New Roman" w:hAnsi="Times New Roman" w:cs="Times New Roman"/>
        </w:rPr>
      </w:pPr>
    </w:p>
    <w:p w14:paraId="68DB136A" w14:textId="77777777" w:rsidR="00554981" w:rsidRPr="008117EE" w:rsidRDefault="00554981" w:rsidP="00561377">
      <w:pPr>
        <w:jc w:val="center"/>
        <w:rPr>
          <w:rFonts w:ascii="Times New Roman" w:hAnsi="Times New Roman" w:cs="Times New Roman"/>
        </w:rPr>
      </w:pPr>
    </w:p>
    <w:p w14:paraId="7FBEDFE6" w14:textId="5A939189" w:rsidR="004C47C2" w:rsidRPr="008117EE" w:rsidRDefault="004C47C2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lastRenderedPageBreak/>
        <w:t xml:space="preserve">Д. </w:t>
      </w:r>
      <w:r w:rsidR="00F70058" w:rsidRPr="008117EE">
        <w:rPr>
          <w:rFonts w:ascii="Times New Roman" w:hAnsi="Times New Roman" w:cs="Times New Roman"/>
        </w:rPr>
        <w:t>Труханово</w:t>
      </w:r>
    </w:p>
    <w:p w14:paraId="58A0797B" w14:textId="133FA122" w:rsidR="004C47C2" w:rsidRPr="008117EE" w:rsidRDefault="00D20DD2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B155438" wp14:editId="36CE8BEC">
            <wp:extent cx="3409950" cy="5103114"/>
            <wp:effectExtent l="0" t="0" r="0" b="254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/>
                    <a:srcRect l="31411" t="8005" r="29077" b="14311"/>
                    <a:stretch/>
                  </pic:blipFill>
                  <pic:spPr bwMode="auto">
                    <a:xfrm>
                      <a:off x="0" y="0"/>
                      <a:ext cx="3408128" cy="5100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7F0BDDF0" w14:textId="77777777" w:rsidTr="00F70058">
        <w:trPr>
          <w:trHeight w:val="254"/>
        </w:trPr>
        <w:tc>
          <w:tcPr>
            <w:tcW w:w="1218" w:type="dxa"/>
            <w:vMerge w:val="restart"/>
          </w:tcPr>
          <w:p w14:paraId="1F615859" w14:textId="77777777" w:rsidR="004C47C2" w:rsidRPr="008117EE" w:rsidRDefault="004C47C2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7487210D" w14:textId="77777777" w:rsidR="004C47C2" w:rsidRPr="008117EE" w:rsidRDefault="004C47C2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0D845BB9" w14:textId="77777777" w:rsidTr="00F70058">
        <w:trPr>
          <w:trHeight w:val="353"/>
        </w:trPr>
        <w:tc>
          <w:tcPr>
            <w:tcW w:w="1218" w:type="dxa"/>
            <w:vMerge/>
          </w:tcPr>
          <w:p w14:paraId="054E47E3" w14:textId="77777777" w:rsidR="004C47C2" w:rsidRPr="008117EE" w:rsidRDefault="004C47C2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27288125" w14:textId="77777777" w:rsidR="004C47C2" w:rsidRPr="008117EE" w:rsidRDefault="004C47C2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57EF2C53" w14:textId="77777777" w:rsidR="004C47C2" w:rsidRPr="008117EE" w:rsidRDefault="004C47C2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726E9E12" w14:textId="77777777" w:rsidTr="00F70058">
        <w:tc>
          <w:tcPr>
            <w:tcW w:w="1218" w:type="dxa"/>
            <w:hideMark/>
          </w:tcPr>
          <w:p w14:paraId="29BF8D71" w14:textId="15F4C605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hideMark/>
          </w:tcPr>
          <w:p w14:paraId="34A1FB99" w14:textId="1DCE9060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439520.99</w:t>
            </w:r>
          </w:p>
        </w:tc>
        <w:tc>
          <w:tcPr>
            <w:tcW w:w="4226" w:type="dxa"/>
            <w:hideMark/>
          </w:tcPr>
          <w:p w14:paraId="453DE45D" w14:textId="51527541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1245865.00</w:t>
            </w:r>
          </w:p>
        </w:tc>
      </w:tr>
      <w:tr w:rsidR="008117EE" w:rsidRPr="008117EE" w14:paraId="39D36A8A" w14:textId="77777777" w:rsidTr="00F70058">
        <w:tc>
          <w:tcPr>
            <w:tcW w:w="1218" w:type="dxa"/>
            <w:hideMark/>
          </w:tcPr>
          <w:p w14:paraId="18B31406" w14:textId="5251C682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hideMark/>
          </w:tcPr>
          <w:p w14:paraId="2913EAD8" w14:textId="012A2E2F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439482.99</w:t>
            </w:r>
          </w:p>
        </w:tc>
        <w:tc>
          <w:tcPr>
            <w:tcW w:w="4226" w:type="dxa"/>
            <w:hideMark/>
          </w:tcPr>
          <w:p w14:paraId="7C2530F0" w14:textId="3ED57F90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1245878.00</w:t>
            </w:r>
          </w:p>
        </w:tc>
      </w:tr>
      <w:tr w:rsidR="008117EE" w:rsidRPr="008117EE" w14:paraId="7CB4991C" w14:textId="77777777" w:rsidTr="00F70058">
        <w:tc>
          <w:tcPr>
            <w:tcW w:w="1218" w:type="dxa"/>
            <w:hideMark/>
          </w:tcPr>
          <w:p w14:paraId="7EAAF3A4" w14:textId="455578FB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hideMark/>
          </w:tcPr>
          <w:p w14:paraId="7F51CDAA" w14:textId="0DBFD3D6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439474.99</w:t>
            </w:r>
          </w:p>
        </w:tc>
        <w:tc>
          <w:tcPr>
            <w:tcW w:w="4226" w:type="dxa"/>
            <w:hideMark/>
          </w:tcPr>
          <w:p w14:paraId="004BF2F7" w14:textId="7636FACF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1245906.00</w:t>
            </w:r>
          </w:p>
        </w:tc>
      </w:tr>
      <w:tr w:rsidR="008117EE" w:rsidRPr="008117EE" w14:paraId="3EBCCD20" w14:textId="77777777" w:rsidTr="00F70058">
        <w:tc>
          <w:tcPr>
            <w:tcW w:w="1218" w:type="dxa"/>
            <w:hideMark/>
          </w:tcPr>
          <w:p w14:paraId="3762CDE5" w14:textId="6C83CAFA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hideMark/>
          </w:tcPr>
          <w:p w14:paraId="6481A2AE" w14:textId="2FFBE91A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439510.99</w:t>
            </w:r>
          </w:p>
        </w:tc>
        <w:tc>
          <w:tcPr>
            <w:tcW w:w="4226" w:type="dxa"/>
            <w:hideMark/>
          </w:tcPr>
          <w:p w14:paraId="5C4ADAE8" w14:textId="6A9B3E98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1245914.00</w:t>
            </w:r>
          </w:p>
        </w:tc>
      </w:tr>
      <w:tr w:rsidR="008117EE" w:rsidRPr="008117EE" w14:paraId="4277EA1E" w14:textId="77777777" w:rsidTr="00F70058">
        <w:tc>
          <w:tcPr>
            <w:tcW w:w="1218" w:type="dxa"/>
            <w:hideMark/>
          </w:tcPr>
          <w:p w14:paraId="6C160C1B" w14:textId="5927BBB7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  <w:hideMark/>
          </w:tcPr>
          <w:p w14:paraId="24DB4C97" w14:textId="5033BBDF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439490.99</w:t>
            </w:r>
          </w:p>
        </w:tc>
        <w:tc>
          <w:tcPr>
            <w:tcW w:w="4226" w:type="dxa"/>
            <w:hideMark/>
          </w:tcPr>
          <w:p w14:paraId="0C15FC2C" w14:textId="0748494D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1245939.00</w:t>
            </w:r>
          </w:p>
        </w:tc>
      </w:tr>
      <w:tr w:rsidR="008117EE" w:rsidRPr="008117EE" w14:paraId="480D2AEA" w14:textId="77777777" w:rsidTr="00F70058">
        <w:tc>
          <w:tcPr>
            <w:tcW w:w="1218" w:type="dxa"/>
            <w:hideMark/>
          </w:tcPr>
          <w:p w14:paraId="0D5D5B57" w14:textId="1B806658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  <w:hideMark/>
          </w:tcPr>
          <w:p w14:paraId="5185D54C" w14:textId="4B2413C1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439491.99</w:t>
            </w:r>
          </w:p>
        </w:tc>
        <w:tc>
          <w:tcPr>
            <w:tcW w:w="4226" w:type="dxa"/>
            <w:hideMark/>
          </w:tcPr>
          <w:p w14:paraId="1654A366" w14:textId="7BB95584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1246080.00</w:t>
            </w:r>
          </w:p>
        </w:tc>
      </w:tr>
      <w:tr w:rsidR="008117EE" w:rsidRPr="008117EE" w14:paraId="3D96594C" w14:textId="77777777" w:rsidTr="00F70058">
        <w:tc>
          <w:tcPr>
            <w:tcW w:w="1218" w:type="dxa"/>
          </w:tcPr>
          <w:p w14:paraId="3C3428F3" w14:textId="351E8A3B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</w:tcPr>
          <w:p w14:paraId="3813D93B" w14:textId="5EA5726C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439483.99</w:t>
            </w:r>
          </w:p>
        </w:tc>
        <w:tc>
          <w:tcPr>
            <w:tcW w:w="4226" w:type="dxa"/>
          </w:tcPr>
          <w:p w14:paraId="6C8175F0" w14:textId="49F94F6F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1246115.00</w:t>
            </w:r>
          </w:p>
        </w:tc>
      </w:tr>
      <w:tr w:rsidR="008117EE" w:rsidRPr="008117EE" w14:paraId="67D62600" w14:textId="77777777" w:rsidTr="00F70058">
        <w:tc>
          <w:tcPr>
            <w:tcW w:w="1218" w:type="dxa"/>
          </w:tcPr>
          <w:p w14:paraId="560E70E5" w14:textId="1D7CC178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</w:tcPr>
          <w:p w14:paraId="030DDDE2" w14:textId="5616C88C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439471.99</w:t>
            </w:r>
          </w:p>
        </w:tc>
        <w:tc>
          <w:tcPr>
            <w:tcW w:w="4226" w:type="dxa"/>
          </w:tcPr>
          <w:p w14:paraId="4605CEAA" w14:textId="4318864A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1246136.00</w:t>
            </w:r>
          </w:p>
        </w:tc>
      </w:tr>
      <w:tr w:rsidR="008117EE" w:rsidRPr="008117EE" w14:paraId="75C41B3E" w14:textId="77777777" w:rsidTr="00F70058">
        <w:tc>
          <w:tcPr>
            <w:tcW w:w="1218" w:type="dxa"/>
          </w:tcPr>
          <w:p w14:paraId="49C9D111" w14:textId="7F561F1E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</w:tcPr>
          <w:p w14:paraId="5E664EBE" w14:textId="25F4BD02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439443.99</w:t>
            </w:r>
          </w:p>
        </w:tc>
        <w:tc>
          <w:tcPr>
            <w:tcW w:w="4226" w:type="dxa"/>
          </w:tcPr>
          <w:p w14:paraId="15E7B980" w14:textId="3903B9FD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1246197.00</w:t>
            </w:r>
          </w:p>
        </w:tc>
      </w:tr>
      <w:tr w:rsidR="008117EE" w:rsidRPr="008117EE" w14:paraId="442B6972" w14:textId="77777777" w:rsidTr="00F70058">
        <w:tc>
          <w:tcPr>
            <w:tcW w:w="1218" w:type="dxa"/>
          </w:tcPr>
          <w:p w14:paraId="12A1D0CF" w14:textId="507920D7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</w:tcPr>
          <w:p w14:paraId="64D45530" w14:textId="51EDBD8F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439442.99</w:t>
            </w:r>
          </w:p>
        </w:tc>
        <w:tc>
          <w:tcPr>
            <w:tcW w:w="4226" w:type="dxa"/>
          </w:tcPr>
          <w:p w14:paraId="40D4F0EC" w14:textId="288DEE8B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1246218.00</w:t>
            </w:r>
          </w:p>
        </w:tc>
      </w:tr>
      <w:tr w:rsidR="008117EE" w:rsidRPr="008117EE" w14:paraId="6E0D0048" w14:textId="77777777" w:rsidTr="00F70058">
        <w:tc>
          <w:tcPr>
            <w:tcW w:w="1218" w:type="dxa"/>
          </w:tcPr>
          <w:p w14:paraId="7F7DEC8A" w14:textId="03D0B588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</w:tcPr>
          <w:p w14:paraId="1CE860D2" w14:textId="78D0E11E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439453.99</w:t>
            </w:r>
          </w:p>
        </w:tc>
        <w:tc>
          <w:tcPr>
            <w:tcW w:w="4226" w:type="dxa"/>
          </w:tcPr>
          <w:p w14:paraId="19D72757" w14:textId="00593D61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1246229.00</w:t>
            </w:r>
          </w:p>
        </w:tc>
      </w:tr>
      <w:tr w:rsidR="008117EE" w:rsidRPr="008117EE" w14:paraId="167A2415" w14:textId="77777777" w:rsidTr="00F70058">
        <w:tc>
          <w:tcPr>
            <w:tcW w:w="1218" w:type="dxa"/>
          </w:tcPr>
          <w:p w14:paraId="43730A5E" w14:textId="66C6F160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</w:tcPr>
          <w:p w14:paraId="2F618D7E" w14:textId="7926CF1B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439518.99</w:t>
            </w:r>
          </w:p>
        </w:tc>
        <w:tc>
          <w:tcPr>
            <w:tcW w:w="4226" w:type="dxa"/>
          </w:tcPr>
          <w:p w14:paraId="4C7DF057" w14:textId="60E439D7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1246250.00</w:t>
            </w:r>
          </w:p>
        </w:tc>
      </w:tr>
      <w:tr w:rsidR="008117EE" w:rsidRPr="008117EE" w14:paraId="7D6489D3" w14:textId="77777777" w:rsidTr="00F70058">
        <w:tc>
          <w:tcPr>
            <w:tcW w:w="1218" w:type="dxa"/>
          </w:tcPr>
          <w:p w14:paraId="708BE8AF" w14:textId="15086728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</w:tcPr>
          <w:p w14:paraId="426A763D" w14:textId="7E6A149D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439451.99</w:t>
            </w:r>
          </w:p>
        </w:tc>
        <w:tc>
          <w:tcPr>
            <w:tcW w:w="4226" w:type="dxa"/>
          </w:tcPr>
          <w:p w14:paraId="0946D4F6" w14:textId="46A5B5E2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1246249.00</w:t>
            </w:r>
          </w:p>
        </w:tc>
      </w:tr>
      <w:tr w:rsidR="008117EE" w:rsidRPr="008117EE" w14:paraId="224E2954" w14:textId="77777777" w:rsidTr="00F70058">
        <w:tc>
          <w:tcPr>
            <w:tcW w:w="1218" w:type="dxa"/>
          </w:tcPr>
          <w:p w14:paraId="5F850255" w14:textId="2B94397C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</w:tcPr>
          <w:p w14:paraId="0CB76C25" w14:textId="706E05D6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439380.99</w:t>
            </w:r>
          </w:p>
        </w:tc>
        <w:tc>
          <w:tcPr>
            <w:tcW w:w="4226" w:type="dxa"/>
          </w:tcPr>
          <w:p w14:paraId="73BC852E" w14:textId="47E2E0FF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1246252.00</w:t>
            </w:r>
          </w:p>
        </w:tc>
      </w:tr>
      <w:tr w:rsidR="008117EE" w:rsidRPr="008117EE" w14:paraId="5A158948" w14:textId="77777777" w:rsidTr="00F70058">
        <w:tc>
          <w:tcPr>
            <w:tcW w:w="1218" w:type="dxa"/>
          </w:tcPr>
          <w:p w14:paraId="781564E0" w14:textId="07406EB2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</w:tcPr>
          <w:p w14:paraId="67CBD2D8" w14:textId="4DE3467B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439354.99</w:t>
            </w:r>
          </w:p>
        </w:tc>
        <w:tc>
          <w:tcPr>
            <w:tcW w:w="4226" w:type="dxa"/>
          </w:tcPr>
          <w:p w14:paraId="116490D9" w14:textId="2313AFC8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1246269.00</w:t>
            </w:r>
          </w:p>
        </w:tc>
      </w:tr>
      <w:tr w:rsidR="008117EE" w:rsidRPr="008117EE" w14:paraId="13A52AC0" w14:textId="77777777" w:rsidTr="00F70058">
        <w:tc>
          <w:tcPr>
            <w:tcW w:w="1218" w:type="dxa"/>
          </w:tcPr>
          <w:p w14:paraId="011084E4" w14:textId="4265D141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1" w:type="dxa"/>
          </w:tcPr>
          <w:p w14:paraId="71C6D18D" w14:textId="57198BB8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439280.99</w:t>
            </w:r>
          </w:p>
        </w:tc>
        <w:tc>
          <w:tcPr>
            <w:tcW w:w="4226" w:type="dxa"/>
          </w:tcPr>
          <w:p w14:paraId="73620D4D" w14:textId="0A11FB45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1246345.00</w:t>
            </w:r>
          </w:p>
        </w:tc>
      </w:tr>
      <w:tr w:rsidR="008117EE" w:rsidRPr="008117EE" w14:paraId="1700DB23" w14:textId="77777777" w:rsidTr="00F70058">
        <w:tc>
          <w:tcPr>
            <w:tcW w:w="1218" w:type="dxa"/>
          </w:tcPr>
          <w:p w14:paraId="26DAFE31" w14:textId="16E39E57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1" w:type="dxa"/>
          </w:tcPr>
          <w:p w14:paraId="3A567073" w14:textId="353E342A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439211.47</w:t>
            </w:r>
          </w:p>
        </w:tc>
        <w:tc>
          <w:tcPr>
            <w:tcW w:w="4226" w:type="dxa"/>
          </w:tcPr>
          <w:p w14:paraId="2124ACAB" w14:textId="2E6410D1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1246380.91</w:t>
            </w:r>
          </w:p>
        </w:tc>
      </w:tr>
      <w:tr w:rsidR="008117EE" w:rsidRPr="008117EE" w14:paraId="47C5167B" w14:textId="77777777" w:rsidTr="00F70058">
        <w:tc>
          <w:tcPr>
            <w:tcW w:w="1218" w:type="dxa"/>
          </w:tcPr>
          <w:p w14:paraId="71FF721D" w14:textId="6EFC5415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1" w:type="dxa"/>
          </w:tcPr>
          <w:p w14:paraId="6FC9A883" w14:textId="61329CF1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439189.99</w:t>
            </w:r>
          </w:p>
        </w:tc>
        <w:tc>
          <w:tcPr>
            <w:tcW w:w="4226" w:type="dxa"/>
          </w:tcPr>
          <w:p w14:paraId="26528BAC" w14:textId="6DBBB85E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1246392.00</w:t>
            </w:r>
          </w:p>
        </w:tc>
      </w:tr>
      <w:tr w:rsidR="008117EE" w:rsidRPr="008117EE" w14:paraId="10E59315" w14:textId="77777777" w:rsidTr="00F70058">
        <w:tc>
          <w:tcPr>
            <w:tcW w:w="1218" w:type="dxa"/>
          </w:tcPr>
          <w:p w14:paraId="73AD7EA8" w14:textId="52483DB5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1" w:type="dxa"/>
          </w:tcPr>
          <w:p w14:paraId="61E0D662" w14:textId="3874219F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439152.99</w:t>
            </w:r>
          </w:p>
        </w:tc>
        <w:tc>
          <w:tcPr>
            <w:tcW w:w="4226" w:type="dxa"/>
          </w:tcPr>
          <w:p w14:paraId="098D6843" w14:textId="5A3A9492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1246422.00</w:t>
            </w:r>
          </w:p>
        </w:tc>
      </w:tr>
      <w:tr w:rsidR="008117EE" w:rsidRPr="008117EE" w14:paraId="0CAB848A" w14:textId="77777777" w:rsidTr="00F70058">
        <w:tc>
          <w:tcPr>
            <w:tcW w:w="1218" w:type="dxa"/>
          </w:tcPr>
          <w:p w14:paraId="586635F0" w14:textId="2B0866EB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1" w:type="dxa"/>
          </w:tcPr>
          <w:p w14:paraId="64302728" w14:textId="7C611577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439118.99</w:t>
            </w:r>
          </w:p>
        </w:tc>
        <w:tc>
          <w:tcPr>
            <w:tcW w:w="4226" w:type="dxa"/>
          </w:tcPr>
          <w:p w14:paraId="265B03BF" w14:textId="33817D1A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1246450.00</w:t>
            </w:r>
          </w:p>
        </w:tc>
      </w:tr>
      <w:tr w:rsidR="008117EE" w:rsidRPr="008117EE" w14:paraId="1E11239E" w14:textId="77777777" w:rsidTr="00F70058">
        <w:tc>
          <w:tcPr>
            <w:tcW w:w="1218" w:type="dxa"/>
          </w:tcPr>
          <w:p w14:paraId="7EF78828" w14:textId="12901601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1" w:type="dxa"/>
          </w:tcPr>
          <w:p w14:paraId="792F6070" w14:textId="3CA8E148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439086.76</w:t>
            </w:r>
          </w:p>
        </w:tc>
        <w:tc>
          <w:tcPr>
            <w:tcW w:w="4226" w:type="dxa"/>
          </w:tcPr>
          <w:p w14:paraId="299396E9" w14:textId="35D7547C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1246474.52</w:t>
            </w:r>
          </w:p>
        </w:tc>
      </w:tr>
      <w:tr w:rsidR="008117EE" w:rsidRPr="008117EE" w14:paraId="1AD2E50A" w14:textId="77777777" w:rsidTr="00F70058">
        <w:tc>
          <w:tcPr>
            <w:tcW w:w="1218" w:type="dxa"/>
          </w:tcPr>
          <w:p w14:paraId="71A49942" w14:textId="27A96E73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01" w:type="dxa"/>
          </w:tcPr>
          <w:p w14:paraId="52985FB4" w14:textId="29FF0600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439026.99</w:t>
            </w:r>
          </w:p>
        </w:tc>
        <w:tc>
          <w:tcPr>
            <w:tcW w:w="4226" w:type="dxa"/>
          </w:tcPr>
          <w:p w14:paraId="3A9C576E" w14:textId="3795E7C5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1246520.00</w:t>
            </w:r>
          </w:p>
        </w:tc>
      </w:tr>
      <w:tr w:rsidR="008117EE" w:rsidRPr="008117EE" w14:paraId="11F50FF5" w14:textId="77777777" w:rsidTr="00F70058">
        <w:tc>
          <w:tcPr>
            <w:tcW w:w="1218" w:type="dxa"/>
          </w:tcPr>
          <w:p w14:paraId="5870244B" w14:textId="0171E92C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01" w:type="dxa"/>
          </w:tcPr>
          <w:p w14:paraId="612D3F17" w14:textId="0A0AF52F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438870.99</w:t>
            </w:r>
          </w:p>
        </w:tc>
        <w:tc>
          <w:tcPr>
            <w:tcW w:w="4226" w:type="dxa"/>
          </w:tcPr>
          <w:p w14:paraId="1FDA3A23" w14:textId="616CC864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1246306.00</w:t>
            </w:r>
          </w:p>
        </w:tc>
      </w:tr>
      <w:tr w:rsidR="008117EE" w:rsidRPr="008117EE" w14:paraId="4CD6750F" w14:textId="77777777" w:rsidTr="00F70058">
        <w:tc>
          <w:tcPr>
            <w:tcW w:w="1218" w:type="dxa"/>
          </w:tcPr>
          <w:p w14:paraId="5AD6FD6C" w14:textId="5A55B004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01" w:type="dxa"/>
          </w:tcPr>
          <w:p w14:paraId="04C4F8BF" w14:textId="244E750D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438836.99</w:t>
            </w:r>
          </w:p>
        </w:tc>
        <w:tc>
          <w:tcPr>
            <w:tcW w:w="4226" w:type="dxa"/>
          </w:tcPr>
          <w:p w14:paraId="13876911" w14:textId="70ED4744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1246296.00</w:t>
            </w:r>
          </w:p>
        </w:tc>
      </w:tr>
      <w:tr w:rsidR="008117EE" w:rsidRPr="008117EE" w14:paraId="0F323CAE" w14:textId="77777777" w:rsidTr="00F70058">
        <w:tc>
          <w:tcPr>
            <w:tcW w:w="1218" w:type="dxa"/>
          </w:tcPr>
          <w:p w14:paraId="197EE644" w14:textId="154EA4F9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901" w:type="dxa"/>
          </w:tcPr>
          <w:p w14:paraId="34548F2D" w14:textId="051B9C0F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438821.99</w:t>
            </w:r>
          </w:p>
        </w:tc>
        <w:tc>
          <w:tcPr>
            <w:tcW w:w="4226" w:type="dxa"/>
          </w:tcPr>
          <w:p w14:paraId="2B058E56" w14:textId="0F3E9663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1246311.00</w:t>
            </w:r>
          </w:p>
        </w:tc>
      </w:tr>
      <w:tr w:rsidR="008117EE" w:rsidRPr="008117EE" w14:paraId="72442FFB" w14:textId="77777777" w:rsidTr="00F70058">
        <w:tc>
          <w:tcPr>
            <w:tcW w:w="1218" w:type="dxa"/>
          </w:tcPr>
          <w:p w14:paraId="5CE860FD" w14:textId="3CF19D6E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901" w:type="dxa"/>
          </w:tcPr>
          <w:p w14:paraId="59DDC0F8" w14:textId="1C31585C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438798.99</w:t>
            </w:r>
          </w:p>
        </w:tc>
        <w:tc>
          <w:tcPr>
            <w:tcW w:w="4226" w:type="dxa"/>
          </w:tcPr>
          <w:p w14:paraId="2B40DBFD" w14:textId="2C177B45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1246356.00</w:t>
            </w:r>
          </w:p>
        </w:tc>
      </w:tr>
      <w:tr w:rsidR="008117EE" w:rsidRPr="008117EE" w14:paraId="6A2428BC" w14:textId="77777777" w:rsidTr="00F70058">
        <w:tc>
          <w:tcPr>
            <w:tcW w:w="1218" w:type="dxa"/>
          </w:tcPr>
          <w:p w14:paraId="62AACAD6" w14:textId="083BA5E4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901" w:type="dxa"/>
          </w:tcPr>
          <w:p w14:paraId="4D344CFB" w14:textId="7357DD63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438784.99</w:t>
            </w:r>
          </w:p>
        </w:tc>
        <w:tc>
          <w:tcPr>
            <w:tcW w:w="4226" w:type="dxa"/>
          </w:tcPr>
          <w:p w14:paraId="6A7A1FD5" w14:textId="0CD51CB3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1246392.00</w:t>
            </w:r>
          </w:p>
        </w:tc>
      </w:tr>
      <w:tr w:rsidR="008117EE" w:rsidRPr="008117EE" w14:paraId="7784CD77" w14:textId="77777777" w:rsidTr="00F70058">
        <w:tc>
          <w:tcPr>
            <w:tcW w:w="1218" w:type="dxa"/>
          </w:tcPr>
          <w:p w14:paraId="02014AA1" w14:textId="3CCB516E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901" w:type="dxa"/>
          </w:tcPr>
          <w:p w14:paraId="0698C3E8" w14:textId="5EFFC4E5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438755.99</w:t>
            </w:r>
          </w:p>
        </w:tc>
        <w:tc>
          <w:tcPr>
            <w:tcW w:w="4226" w:type="dxa"/>
          </w:tcPr>
          <w:p w14:paraId="2DA03E5A" w14:textId="15318087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1246424.00</w:t>
            </w:r>
          </w:p>
        </w:tc>
      </w:tr>
      <w:tr w:rsidR="008117EE" w:rsidRPr="008117EE" w14:paraId="2FAF78B2" w14:textId="77777777" w:rsidTr="00F70058">
        <w:tc>
          <w:tcPr>
            <w:tcW w:w="1218" w:type="dxa"/>
          </w:tcPr>
          <w:p w14:paraId="02B72A2D" w14:textId="79B60062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901" w:type="dxa"/>
          </w:tcPr>
          <w:p w14:paraId="47D9A297" w14:textId="56399787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438717.99</w:t>
            </w:r>
          </w:p>
        </w:tc>
        <w:tc>
          <w:tcPr>
            <w:tcW w:w="4226" w:type="dxa"/>
          </w:tcPr>
          <w:p w14:paraId="033F5513" w14:textId="7A76ED7B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1246401.00</w:t>
            </w:r>
          </w:p>
        </w:tc>
      </w:tr>
      <w:tr w:rsidR="008117EE" w:rsidRPr="008117EE" w14:paraId="5AC2FB7B" w14:textId="77777777" w:rsidTr="00F70058">
        <w:tc>
          <w:tcPr>
            <w:tcW w:w="1218" w:type="dxa"/>
          </w:tcPr>
          <w:p w14:paraId="3F172866" w14:textId="053677E7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901" w:type="dxa"/>
          </w:tcPr>
          <w:p w14:paraId="7675A439" w14:textId="15A280B5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438679.99</w:t>
            </w:r>
          </w:p>
        </w:tc>
        <w:tc>
          <w:tcPr>
            <w:tcW w:w="4226" w:type="dxa"/>
          </w:tcPr>
          <w:p w14:paraId="1A2A1060" w14:textId="1630648A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1246388.00</w:t>
            </w:r>
          </w:p>
        </w:tc>
      </w:tr>
      <w:tr w:rsidR="008117EE" w:rsidRPr="008117EE" w14:paraId="613B3F7B" w14:textId="77777777" w:rsidTr="00F70058">
        <w:tc>
          <w:tcPr>
            <w:tcW w:w="1218" w:type="dxa"/>
          </w:tcPr>
          <w:p w14:paraId="3747551B" w14:textId="38FF3FE7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901" w:type="dxa"/>
          </w:tcPr>
          <w:p w14:paraId="4698B603" w14:textId="3343622D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438663.99</w:t>
            </w:r>
          </w:p>
        </w:tc>
        <w:tc>
          <w:tcPr>
            <w:tcW w:w="4226" w:type="dxa"/>
          </w:tcPr>
          <w:p w14:paraId="6B8B7CAF" w14:textId="3B1A2959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1246384.00</w:t>
            </w:r>
          </w:p>
        </w:tc>
      </w:tr>
      <w:tr w:rsidR="008117EE" w:rsidRPr="008117EE" w14:paraId="7DFA3DC8" w14:textId="77777777" w:rsidTr="00F70058">
        <w:tc>
          <w:tcPr>
            <w:tcW w:w="1218" w:type="dxa"/>
          </w:tcPr>
          <w:p w14:paraId="3AC83237" w14:textId="04212B61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901" w:type="dxa"/>
          </w:tcPr>
          <w:p w14:paraId="2D3B3E60" w14:textId="0789D62C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438668.99</w:t>
            </w:r>
          </w:p>
        </w:tc>
        <w:tc>
          <w:tcPr>
            <w:tcW w:w="4226" w:type="dxa"/>
          </w:tcPr>
          <w:p w14:paraId="54D4ACE9" w14:textId="4DEA16B9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1246363.00</w:t>
            </w:r>
          </w:p>
        </w:tc>
      </w:tr>
      <w:tr w:rsidR="008117EE" w:rsidRPr="008117EE" w14:paraId="7DE7CD58" w14:textId="77777777" w:rsidTr="00F70058">
        <w:tc>
          <w:tcPr>
            <w:tcW w:w="1218" w:type="dxa"/>
          </w:tcPr>
          <w:p w14:paraId="75296A58" w14:textId="40BD93BE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901" w:type="dxa"/>
          </w:tcPr>
          <w:p w14:paraId="50E1A1B0" w14:textId="43D9B3B8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438695.99</w:t>
            </w:r>
          </w:p>
        </w:tc>
        <w:tc>
          <w:tcPr>
            <w:tcW w:w="4226" w:type="dxa"/>
          </w:tcPr>
          <w:p w14:paraId="7B04B02E" w14:textId="11D06F91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1246340.00</w:t>
            </w:r>
          </w:p>
        </w:tc>
      </w:tr>
      <w:tr w:rsidR="008117EE" w:rsidRPr="008117EE" w14:paraId="61DE84FD" w14:textId="77777777" w:rsidTr="00F70058">
        <w:tc>
          <w:tcPr>
            <w:tcW w:w="1218" w:type="dxa"/>
          </w:tcPr>
          <w:p w14:paraId="52DFE446" w14:textId="30A0CE9B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901" w:type="dxa"/>
          </w:tcPr>
          <w:p w14:paraId="72453229" w14:textId="2422CAFB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438630.99</w:t>
            </w:r>
          </w:p>
        </w:tc>
        <w:tc>
          <w:tcPr>
            <w:tcW w:w="4226" w:type="dxa"/>
          </w:tcPr>
          <w:p w14:paraId="63A23BD7" w14:textId="65D1BB46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1246321.00</w:t>
            </w:r>
          </w:p>
        </w:tc>
      </w:tr>
      <w:tr w:rsidR="008117EE" w:rsidRPr="008117EE" w14:paraId="07D0AA6E" w14:textId="77777777" w:rsidTr="00F70058">
        <w:tc>
          <w:tcPr>
            <w:tcW w:w="1218" w:type="dxa"/>
          </w:tcPr>
          <w:p w14:paraId="1B49E91C" w14:textId="6B26F375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901" w:type="dxa"/>
          </w:tcPr>
          <w:p w14:paraId="7D8085B3" w14:textId="5056C3DE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438546.99</w:t>
            </w:r>
          </w:p>
        </w:tc>
        <w:tc>
          <w:tcPr>
            <w:tcW w:w="4226" w:type="dxa"/>
          </w:tcPr>
          <w:p w14:paraId="46961C83" w14:textId="2BA4F8F0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1246379.00</w:t>
            </w:r>
          </w:p>
        </w:tc>
      </w:tr>
      <w:tr w:rsidR="008117EE" w:rsidRPr="008117EE" w14:paraId="1D2EAD71" w14:textId="77777777" w:rsidTr="00F70058">
        <w:tc>
          <w:tcPr>
            <w:tcW w:w="1218" w:type="dxa"/>
          </w:tcPr>
          <w:p w14:paraId="77CF9797" w14:textId="22C07768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901" w:type="dxa"/>
          </w:tcPr>
          <w:p w14:paraId="71F77550" w14:textId="4CB1A2D4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438364.99</w:t>
            </w:r>
          </w:p>
        </w:tc>
        <w:tc>
          <w:tcPr>
            <w:tcW w:w="4226" w:type="dxa"/>
          </w:tcPr>
          <w:p w14:paraId="3D5C68D6" w14:textId="55C074E2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1246463.00</w:t>
            </w:r>
          </w:p>
        </w:tc>
      </w:tr>
      <w:tr w:rsidR="008117EE" w:rsidRPr="008117EE" w14:paraId="3E46DF72" w14:textId="77777777" w:rsidTr="00F70058">
        <w:tc>
          <w:tcPr>
            <w:tcW w:w="1218" w:type="dxa"/>
          </w:tcPr>
          <w:p w14:paraId="44AA7FEF" w14:textId="3FF6FADF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901" w:type="dxa"/>
          </w:tcPr>
          <w:p w14:paraId="5BFAD1B5" w14:textId="01030A6B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438228.99</w:t>
            </w:r>
          </w:p>
        </w:tc>
        <w:tc>
          <w:tcPr>
            <w:tcW w:w="4226" w:type="dxa"/>
          </w:tcPr>
          <w:p w14:paraId="404BFD72" w14:textId="6CB35055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1246478.00</w:t>
            </w:r>
          </w:p>
        </w:tc>
      </w:tr>
      <w:tr w:rsidR="008117EE" w:rsidRPr="008117EE" w14:paraId="7CEF0DC5" w14:textId="77777777" w:rsidTr="00F70058">
        <w:tc>
          <w:tcPr>
            <w:tcW w:w="1218" w:type="dxa"/>
          </w:tcPr>
          <w:p w14:paraId="69F21BA0" w14:textId="79F02DD5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901" w:type="dxa"/>
          </w:tcPr>
          <w:p w14:paraId="081AB8EC" w14:textId="0E1B3A8B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438092.99</w:t>
            </w:r>
          </w:p>
        </w:tc>
        <w:tc>
          <w:tcPr>
            <w:tcW w:w="4226" w:type="dxa"/>
          </w:tcPr>
          <w:p w14:paraId="0434E984" w14:textId="45A1AB35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1246485.00</w:t>
            </w:r>
          </w:p>
        </w:tc>
      </w:tr>
      <w:tr w:rsidR="008117EE" w:rsidRPr="008117EE" w14:paraId="2A916C0A" w14:textId="77777777" w:rsidTr="00F70058">
        <w:tc>
          <w:tcPr>
            <w:tcW w:w="1218" w:type="dxa"/>
          </w:tcPr>
          <w:p w14:paraId="0657B0DB" w14:textId="27EA77BA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901" w:type="dxa"/>
          </w:tcPr>
          <w:p w14:paraId="6D287914" w14:textId="68FFE7F8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438030.99</w:t>
            </w:r>
          </w:p>
        </w:tc>
        <w:tc>
          <w:tcPr>
            <w:tcW w:w="4226" w:type="dxa"/>
          </w:tcPr>
          <w:p w14:paraId="44B9E4F5" w14:textId="3C730749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1246474.00</w:t>
            </w:r>
          </w:p>
        </w:tc>
      </w:tr>
      <w:tr w:rsidR="008117EE" w:rsidRPr="008117EE" w14:paraId="50801005" w14:textId="77777777" w:rsidTr="00F70058">
        <w:tc>
          <w:tcPr>
            <w:tcW w:w="1218" w:type="dxa"/>
          </w:tcPr>
          <w:p w14:paraId="5FDCF3BE" w14:textId="5BF36D07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901" w:type="dxa"/>
          </w:tcPr>
          <w:p w14:paraId="3A7F9CDC" w14:textId="24AA7DE3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437998.99</w:t>
            </w:r>
          </w:p>
        </w:tc>
        <w:tc>
          <w:tcPr>
            <w:tcW w:w="4226" w:type="dxa"/>
          </w:tcPr>
          <w:p w14:paraId="4CB17FC9" w14:textId="3BAC26DC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1246539.00</w:t>
            </w:r>
          </w:p>
        </w:tc>
      </w:tr>
      <w:tr w:rsidR="008117EE" w:rsidRPr="008117EE" w14:paraId="188F9D1A" w14:textId="77777777" w:rsidTr="00F70058">
        <w:tc>
          <w:tcPr>
            <w:tcW w:w="1218" w:type="dxa"/>
          </w:tcPr>
          <w:p w14:paraId="535EA09A" w14:textId="588ABE18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901" w:type="dxa"/>
          </w:tcPr>
          <w:p w14:paraId="704415B9" w14:textId="5DAB7BC7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437870.99</w:t>
            </w:r>
          </w:p>
        </w:tc>
        <w:tc>
          <w:tcPr>
            <w:tcW w:w="4226" w:type="dxa"/>
          </w:tcPr>
          <w:p w14:paraId="7F025BFB" w14:textId="16B87210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1246528.00</w:t>
            </w:r>
          </w:p>
        </w:tc>
      </w:tr>
      <w:tr w:rsidR="008117EE" w:rsidRPr="008117EE" w14:paraId="4535216D" w14:textId="77777777" w:rsidTr="00F70058">
        <w:tc>
          <w:tcPr>
            <w:tcW w:w="1218" w:type="dxa"/>
          </w:tcPr>
          <w:p w14:paraId="6B02D25E" w14:textId="22502D0A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901" w:type="dxa"/>
          </w:tcPr>
          <w:p w14:paraId="664D44ED" w14:textId="78DC9552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437810.99</w:t>
            </w:r>
          </w:p>
        </w:tc>
        <w:tc>
          <w:tcPr>
            <w:tcW w:w="4226" w:type="dxa"/>
          </w:tcPr>
          <w:p w14:paraId="3D5A1DC7" w14:textId="41596FF0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1246543.00</w:t>
            </w:r>
          </w:p>
        </w:tc>
      </w:tr>
      <w:tr w:rsidR="008117EE" w:rsidRPr="008117EE" w14:paraId="5069AB52" w14:textId="77777777" w:rsidTr="00F70058">
        <w:tc>
          <w:tcPr>
            <w:tcW w:w="1218" w:type="dxa"/>
          </w:tcPr>
          <w:p w14:paraId="5BE4B09F" w14:textId="00DE49C0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901" w:type="dxa"/>
          </w:tcPr>
          <w:p w14:paraId="6F58A158" w14:textId="6ABFFFDF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437771.99</w:t>
            </w:r>
          </w:p>
        </w:tc>
        <w:tc>
          <w:tcPr>
            <w:tcW w:w="4226" w:type="dxa"/>
          </w:tcPr>
          <w:p w14:paraId="3632A827" w14:textId="62C805E5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1246495.00</w:t>
            </w:r>
          </w:p>
        </w:tc>
      </w:tr>
      <w:tr w:rsidR="008117EE" w:rsidRPr="008117EE" w14:paraId="1ED72E2A" w14:textId="77777777" w:rsidTr="00F70058">
        <w:tc>
          <w:tcPr>
            <w:tcW w:w="1218" w:type="dxa"/>
          </w:tcPr>
          <w:p w14:paraId="669E97AA" w14:textId="4012B2A3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901" w:type="dxa"/>
          </w:tcPr>
          <w:p w14:paraId="6D2D36C3" w14:textId="285BE597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437638.99</w:t>
            </w:r>
          </w:p>
        </w:tc>
        <w:tc>
          <w:tcPr>
            <w:tcW w:w="4226" w:type="dxa"/>
          </w:tcPr>
          <w:p w14:paraId="7A9AC727" w14:textId="6883AB8B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1246370.00</w:t>
            </w:r>
          </w:p>
        </w:tc>
      </w:tr>
      <w:tr w:rsidR="008117EE" w:rsidRPr="008117EE" w14:paraId="5399D729" w14:textId="77777777" w:rsidTr="00F70058">
        <w:tc>
          <w:tcPr>
            <w:tcW w:w="1218" w:type="dxa"/>
          </w:tcPr>
          <w:p w14:paraId="5FE66A47" w14:textId="4FE023C6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901" w:type="dxa"/>
          </w:tcPr>
          <w:p w14:paraId="25881AFC" w14:textId="64C941A3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437542.99</w:t>
            </w:r>
          </w:p>
        </w:tc>
        <w:tc>
          <w:tcPr>
            <w:tcW w:w="4226" w:type="dxa"/>
          </w:tcPr>
          <w:p w14:paraId="717FEC51" w14:textId="17E7FAD6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1246286.00</w:t>
            </w:r>
          </w:p>
        </w:tc>
      </w:tr>
      <w:tr w:rsidR="008117EE" w:rsidRPr="008117EE" w14:paraId="4A660579" w14:textId="77777777" w:rsidTr="00F70058">
        <w:tc>
          <w:tcPr>
            <w:tcW w:w="1218" w:type="dxa"/>
          </w:tcPr>
          <w:p w14:paraId="2926E04E" w14:textId="46ECE034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901" w:type="dxa"/>
          </w:tcPr>
          <w:p w14:paraId="5377D186" w14:textId="0861FE4A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437544.99</w:t>
            </w:r>
          </w:p>
        </w:tc>
        <w:tc>
          <w:tcPr>
            <w:tcW w:w="4226" w:type="dxa"/>
          </w:tcPr>
          <w:p w14:paraId="36ADF392" w14:textId="326516BB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1246275.00</w:t>
            </w:r>
          </w:p>
        </w:tc>
      </w:tr>
      <w:tr w:rsidR="008117EE" w:rsidRPr="008117EE" w14:paraId="027E334B" w14:textId="77777777" w:rsidTr="00F70058">
        <w:tc>
          <w:tcPr>
            <w:tcW w:w="1218" w:type="dxa"/>
          </w:tcPr>
          <w:p w14:paraId="7B53302B" w14:textId="3E8264FD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901" w:type="dxa"/>
          </w:tcPr>
          <w:p w14:paraId="416BE139" w14:textId="2B692637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437582.99</w:t>
            </w:r>
          </w:p>
        </w:tc>
        <w:tc>
          <w:tcPr>
            <w:tcW w:w="4226" w:type="dxa"/>
          </w:tcPr>
          <w:p w14:paraId="62AC2E6F" w14:textId="7BEBD076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1246283.00</w:t>
            </w:r>
          </w:p>
        </w:tc>
      </w:tr>
      <w:tr w:rsidR="008117EE" w:rsidRPr="008117EE" w14:paraId="13289575" w14:textId="77777777" w:rsidTr="00F70058">
        <w:tc>
          <w:tcPr>
            <w:tcW w:w="1218" w:type="dxa"/>
          </w:tcPr>
          <w:p w14:paraId="15D912DF" w14:textId="16FA6945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901" w:type="dxa"/>
          </w:tcPr>
          <w:p w14:paraId="43B5C449" w14:textId="1FA545A6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437577.99</w:t>
            </w:r>
          </w:p>
        </w:tc>
        <w:tc>
          <w:tcPr>
            <w:tcW w:w="4226" w:type="dxa"/>
          </w:tcPr>
          <w:p w14:paraId="2F38051A" w14:textId="226DB305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1246257.00</w:t>
            </w:r>
          </w:p>
        </w:tc>
      </w:tr>
      <w:tr w:rsidR="008117EE" w:rsidRPr="008117EE" w14:paraId="62DBC919" w14:textId="77777777" w:rsidTr="00F70058">
        <w:tc>
          <w:tcPr>
            <w:tcW w:w="1218" w:type="dxa"/>
          </w:tcPr>
          <w:p w14:paraId="01842618" w14:textId="24BEAE42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901" w:type="dxa"/>
          </w:tcPr>
          <w:p w14:paraId="45B62163" w14:textId="422FDC37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437545.99</w:t>
            </w:r>
          </w:p>
        </w:tc>
        <w:tc>
          <w:tcPr>
            <w:tcW w:w="4226" w:type="dxa"/>
          </w:tcPr>
          <w:p w14:paraId="772BB56B" w14:textId="411FF356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1246225.00</w:t>
            </w:r>
          </w:p>
        </w:tc>
      </w:tr>
      <w:tr w:rsidR="008117EE" w:rsidRPr="008117EE" w14:paraId="10C9DECD" w14:textId="77777777" w:rsidTr="00F70058">
        <w:tc>
          <w:tcPr>
            <w:tcW w:w="1218" w:type="dxa"/>
          </w:tcPr>
          <w:p w14:paraId="0E07ECF8" w14:textId="2B752641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901" w:type="dxa"/>
          </w:tcPr>
          <w:p w14:paraId="611AAF4C" w14:textId="484965E7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437554.99</w:t>
            </w:r>
          </w:p>
        </w:tc>
        <w:tc>
          <w:tcPr>
            <w:tcW w:w="4226" w:type="dxa"/>
          </w:tcPr>
          <w:p w14:paraId="57C3E235" w14:textId="42D72409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1246204.00</w:t>
            </w:r>
          </w:p>
        </w:tc>
      </w:tr>
      <w:tr w:rsidR="008117EE" w:rsidRPr="008117EE" w14:paraId="354ED52A" w14:textId="77777777" w:rsidTr="00F70058">
        <w:tc>
          <w:tcPr>
            <w:tcW w:w="1218" w:type="dxa"/>
          </w:tcPr>
          <w:p w14:paraId="4B0DA2D5" w14:textId="2C54893F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901" w:type="dxa"/>
          </w:tcPr>
          <w:p w14:paraId="652CB180" w14:textId="4221F953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437566.99</w:t>
            </w:r>
          </w:p>
        </w:tc>
        <w:tc>
          <w:tcPr>
            <w:tcW w:w="4226" w:type="dxa"/>
          </w:tcPr>
          <w:p w14:paraId="7EA25975" w14:textId="2C66AAE9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1246157.00</w:t>
            </w:r>
          </w:p>
        </w:tc>
      </w:tr>
      <w:tr w:rsidR="008117EE" w:rsidRPr="008117EE" w14:paraId="5288EA17" w14:textId="77777777" w:rsidTr="00F70058">
        <w:tc>
          <w:tcPr>
            <w:tcW w:w="1218" w:type="dxa"/>
          </w:tcPr>
          <w:p w14:paraId="756FD70B" w14:textId="69894D25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901" w:type="dxa"/>
          </w:tcPr>
          <w:p w14:paraId="5E99AD1E" w14:textId="536167A5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437514.99</w:t>
            </w:r>
          </w:p>
        </w:tc>
        <w:tc>
          <w:tcPr>
            <w:tcW w:w="4226" w:type="dxa"/>
          </w:tcPr>
          <w:p w14:paraId="489335EF" w14:textId="5AD211A9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1246145.00</w:t>
            </w:r>
          </w:p>
        </w:tc>
      </w:tr>
      <w:tr w:rsidR="008117EE" w:rsidRPr="008117EE" w14:paraId="6A38046F" w14:textId="77777777" w:rsidTr="00F70058">
        <w:tc>
          <w:tcPr>
            <w:tcW w:w="1218" w:type="dxa"/>
          </w:tcPr>
          <w:p w14:paraId="469BC8F7" w14:textId="020EF543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901" w:type="dxa"/>
          </w:tcPr>
          <w:p w14:paraId="61799095" w14:textId="12E3C423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437518.99</w:t>
            </w:r>
          </w:p>
        </w:tc>
        <w:tc>
          <w:tcPr>
            <w:tcW w:w="4226" w:type="dxa"/>
          </w:tcPr>
          <w:p w14:paraId="0FAC90B4" w14:textId="46E8406B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1246105.00</w:t>
            </w:r>
          </w:p>
        </w:tc>
      </w:tr>
      <w:tr w:rsidR="008117EE" w:rsidRPr="008117EE" w14:paraId="799548ED" w14:textId="77777777" w:rsidTr="00F70058">
        <w:tc>
          <w:tcPr>
            <w:tcW w:w="1218" w:type="dxa"/>
          </w:tcPr>
          <w:p w14:paraId="6643D519" w14:textId="6F1BADDF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901" w:type="dxa"/>
          </w:tcPr>
          <w:p w14:paraId="53530BE7" w14:textId="13EA34EF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437545.99</w:t>
            </w:r>
          </w:p>
        </w:tc>
        <w:tc>
          <w:tcPr>
            <w:tcW w:w="4226" w:type="dxa"/>
          </w:tcPr>
          <w:p w14:paraId="33FC855E" w14:textId="1AFD5E1D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1246070.00</w:t>
            </w:r>
          </w:p>
        </w:tc>
      </w:tr>
      <w:tr w:rsidR="008117EE" w:rsidRPr="008117EE" w14:paraId="5F15ACA5" w14:textId="77777777" w:rsidTr="00F70058">
        <w:tc>
          <w:tcPr>
            <w:tcW w:w="1218" w:type="dxa"/>
          </w:tcPr>
          <w:p w14:paraId="00DB0662" w14:textId="5D8D0C8F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901" w:type="dxa"/>
          </w:tcPr>
          <w:p w14:paraId="6D908503" w14:textId="0727A2E5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437625.99</w:t>
            </w:r>
          </w:p>
        </w:tc>
        <w:tc>
          <w:tcPr>
            <w:tcW w:w="4226" w:type="dxa"/>
          </w:tcPr>
          <w:p w14:paraId="5C4BB2C2" w14:textId="16A0CF9C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1245966.00</w:t>
            </w:r>
          </w:p>
        </w:tc>
      </w:tr>
      <w:tr w:rsidR="008117EE" w:rsidRPr="008117EE" w14:paraId="230A70E4" w14:textId="77777777" w:rsidTr="00F70058">
        <w:tc>
          <w:tcPr>
            <w:tcW w:w="1218" w:type="dxa"/>
          </w:tcPr>
          <w:p w14:paraId="51D7CC22" w14:textId="6299A89A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901" w:type="dxa"/>
          </w:tcPr>
          <w:p w14:paraId="5EBF251E" w14:textId="3BE60A9D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437625.99</w:t>
            </w:r>
          </w:p>
        </w:tc>
        <w:tc>
          <w:tcPr>
            <w:tcW w:w="4226" w:type="dxa"/>
          </w:tcPr>
          <w:p w14:paraId="65FFD7E6" w14:textId="03320DBE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1245980.00</w:t>
            </w:r>
          </w:p>
        </w:tc>
      </w:tr>
      <w:tr w:rsidR="008117EE" w:rsidRPr="008117EE" w14:paraId="52B0C1E9" w14:textId="77777777" w:rsidTr="00F70058">
        <w:tc>
          <w:tcPr>
            <w:tcW w:w="1218" w:type="dxa"/>
          </w:tcPr>
          <w:p w14:paraId="6BDD3C5F" w14:textId="620BF843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3901" w:type="dxa"/>
          </w:tcPr>
          <w:p w14:paraId="21620040" w14:textId="003FFC68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437593.99</w:t>
            </w:r>
          </w:p>
        </w:tc>
        <w:tc>
          <w:tcPr>
            <w:tcW w:w="4226" w:type="dxa"/>
          </w:tcPr>
          <w:p w14:paraId="47B054C4" w14:textId="31C2E1FF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1246034.00</w:t>
            </w:r>
          </w:p>
        </w:tc>
      </w:tr>
      <w:tr w:rsidR="008117EE" w:rsidRPr="008117EE" w14:paraId="66D60CC8" w14:textId="77777777" w:rsidTr="00F70058">
        <w:tc>
          <w:tcPr>
            <w:tcW w:w="1218" w:type="dxa"/>
          </w:tcPr>
          <w:p w14:paraId="39106751" w14:textId="3CB54A38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3901" w:type="dxa"/>
          </w:tcPr>
          <w:p w14:paraId="45587022" w14:textId="11ED1FF6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437597.99</w:t>
            </w:r>
          </w:p>
        </w:tc>
        <w:tc>
          <w:tcPr>
            <w:tcW w:w="4226" w:type="dxa"/>
          </w:tcPr>
          <w:p w14:paraId="6CD29CCB" w14:textId="50EFDD22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1246048.00</w:t>
            </w:r>
          </w:p>
        </w:tc>
      </w:tr>
      <w:tr w:rsidR="008117EE" w:rsidRPr="008117EE" w14:paraId="5F93F896" w14:textId="77777777" w:rsidTr="00F70058">
        <w:tc>
          <w:tcPr>
            <w:tcW w:w="1218" w:type="dxa"/>
          </w:tcPr>
          <w:p w14:paraId="0F447BCD" w14:textId="4AB48E33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3901" w:type="dxa"/>
          </w:tcPr>
          <w:p w14:paraId="514E1C5F" w14:textId="0BC01019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437648.99</w:t>
            </w:r>
          </w:p>
        </w:tc>
        <w:tc>
          <w:tcPr>
            <w:tcW w:w="4226" w:type="dxa"/>
          </w:tcPr>
          <w:p w14:paraId="3CA34B7E" w14:textId="62365331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1246047.00</w:t>
            </w:r>
          </w:p>
        </w:tc>
      </w:tr>
      <w:tr w:rsidR="008117EE" w:rsidRPr="008117EE" w14:paraId="6D05B923" w14:textId="77777777" w:rsidTr="00F70058">
        <w:tc>
          <w:tcPr>
            <w:tcW w:w="1218" w:type="dxa"/>
          </w:tcPr>
          <w:p w14:paraId="6442F25C" w14:textId="0F9C6F5A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901" w:type="dxa"/>
          </w:tcPr>
          <w:p w14:paraId="77589C9E" w14:textId="7F6877EE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437669.99</w:t>
            </w:r>
          </w:p>
        </w:tc>
        <w:tc>
          <w:tcPr>
            <w:tcW w:w="4226" w:type="dxa"/>
          </w:tcPr>
          <w:p w14:paraId="1D7D5A81" w14:textId="65CDD40E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1246063.00</w:t>
            </w:r>
          </w:p>
        </w:tc>
      </w:tr>
      <w:tr w:rsidR="008117EE" w:rsidRPr="008117EE" w14:paraId="65529D4A" w14:textId="77777777" w:rsidTr="00F70058">
        <w:tc>
          <w:tcPr>
            <w:tcW w:w="1218" w:type="dxa"/>
          </w:tcPr>
          <w:p w14:paraId="796E80C5" w14:textId="2D691BBE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3901" w:type="dxa"/>
          </w:tcPr>
          <w:p w14:paraId="1F4F0060" w14:textId="345A052A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437698.99</w:t>
            </w:r>
          </w:p>
        </w:tc>
        <w:tc>
          <w:tcPr>
            <w:tcW w:w="4226" w:type="dxa"/>
          </w:tcPr>
          <w:p w14:paraId="34CE31A0" w14:textId="7C84FE7C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1246080.00</w:t>
            </w:r>
          </w:p>
        </w:tc>
      </w:tr>
      <w:tr w:rsidR="008117EE" w:rsidRPr="008117EE" w14:paraId="7D25BBD7" w14:textId="77777777" w:rsidTr="00F70058">
        <w:tc>
          <w:tcPr>
            <w:tcW w:w="1218" w:type="dxa"/>
          </w:tcPr>
          <w:p w14:paraId="55E3816F" w14:textId="2BA42B81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3901" w:type="dxa"/>
          </w:tcPr>
          <w:p w14:paraId="13E96BAC" w14:textId="5425CC34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437723.99</w:t>
            </w:r>
          </w:p>
        </w:tc>
        <w:tc>
          <w:tcPr>
            <w:tcW w:w="4226" w:type="dxa"/>
          </w:tcPr>
          <w:p w14:paraId="7CD471FC" w14:textId="4917C6A6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1246065.00</w:t>
            </w:r>
          </w:p>
        </w:tc>
      </w:tr>
      <w:tr w:rsidR="008117EE" w:rsidRPr="008117EE" w14:paraId="27B30EAC" w14:textId="77777777" w:rsidTr="00F70058">
        <w:tc>
          <w:tcPr>
            <w:tcW w:w="1218" w:type="dxa"/>
          </w:tcPr>
          <w:p w14:paraId="63C65A84" w14:textId="1B46AC10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3901" w:type="dxa"/>
          </w:tcPr>
          <w:p w14:paraId="4B8B5BBC" w14:textId="0143918C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437751.99</w:t>
            </w:r>
          </w:p>
        </w:tc>
        <w:tc>
          <w:tcPr>
            <w:tcW w:w="4226" w:type="dxa"/>
          </w:tcPr>
          <w:p w14:paraId="3C4B16B6" w14:textId="18335006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1245969.00</w:t>
            </w:r>
          </w:p>
        </w:tc>
      </w:tr>
      <w:tr w:rsidR="008117EE" w:rsidRPr="008117EE" w14:paraId="7A8B8927" w14:textId="77777777" w:rsidTr="00F70058">
        <w:tc>
          <w:tcPr>
            <w:tcW w:w="1218" w:type="dxa"/>
          </w:tcPr>
          <w:p w14:paraId="681AEF68" w14:textId="561999D9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3901" w:type="dxa"/>
          </w:tcPr>
          <w:p w14:paraId="6C5F4BE9" w14:textId="2F2FFD43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437782.99</w:t>
            </w:r>
          </w:p>
        </w:tc>
        <w:tc>
          <w:tcPr>
            <w:tcW w:w="4226" w:type="dxa"/>
          </w:tcPr>
          <w:p w14:paraId="1EF00F66" w14:textId="5F13CE9A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1245925.00</w:t>
            </w:r>
          </w:p>
        </w:tc>
      </w:tr>
      <w:tr w:rsidR="008117EE" w:rsidRPr="008117EE" w14:paraId="4A0B09B8" w14:textId="77777777" w:rsidTr="00F70058">
        <w:tc>
          <w:tcPr>
            <w:tcW w:w="1218" w:type="dxa"/>
          </w:tcPr>
          <w:p w14:paraId="41BC4F43" w14:textId="2480AC97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3901" w:type="dxa"/>
          </w:tcPr>
          <w:p w14:paraId="7039A7CF" w14:textId="7769E10A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437842.99</w:t>
            </w:r>
          </w:p>
        </w:tc>
        <w:tc>
          <w:tcPr>
            <w:tcW w:w="4226" w:type="dxa"/>
          </w:tcPr>
          <w:p w14:paraId="6EE7B4AB" w14:textId="33EB21B6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1245805.00</w:t>
            </w:r>
          </w:p>
        </w:tc>
      </w:tr>
      <w:tr w:rsidR="008117EE" w:rsidRPr="008117EE" w14:paraId="3BEC6EF4" w14:textId="77777777" w:rsidTr="00F70058">
        <w:tc>
          <w:tcPr>
            <w:tcW w:w="1218" w:type="dxa"/>
          </w:tcPr>
          <w:p w14:paraId="6276D809" w14:textId="7869511E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3901" w:type="dxa"/>
          </w:tcPr>
          <w:p w14:paraId="044AAA5D" w14:textId="7B59DADD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437952.99</w:t>
            </w:r>
          </w:p>
        </w:tc>
        <w:tc>
          <w:tcPr>
            <w:tcW w:w="4226" w:type="dxa"/>
          </w:tcPr>
          <w:p w14:paraId="3F766423" w14:textId="412E50F0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1245641.00</w:t>
            </w:r>
          </w:p>
        </w:tc>
      </w:tr>
      <w:tr w:rsidR="008117EE" w:rsidRPr="008117EE" w14:paraId="009150D2" w14:textId="77777777" w:rsidTr="00F70058">
        <w:tc>
          <w:tcPr>
            <w:tcW w:w="1218" w:type="dxa"/>
          </w:tcPr>
          <w:p w14:paraId="2AB7AC2B" w14:textId="61D632D9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3901" w:type="dxa"/>
          </w:tcPr>
          <w:p w14:paraId="6354AD89" w14:textId="71698F43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437910.99</w:t>
            </w:r>
          </w:p>
        </w:tc>
        <w:tc>
          <w:tcPr>
            <w:tcW w:w="4226" w:type="dxa"/>
          </w:tcPr>
          <w:p w14:paraId="429245EC" w14:textId="79AA003D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1245602.00</w:t>
            </w:r>
          </w:p>
        </w:tc>
      </w:tr>
      <w:tr w:rsidR="008117EE" w:rsidRPr="008117EE" w14:paraId="244F331A" w14:textId="77777777" w:rsidTr="00F70058">
        <w:tc>
          <w:tcPr>
            <w:tcW w:w="1218" w:type="dxa"/>
          </w:tcPr>
          <w:p w14:paraId="38303D8E" w14:textId="0D683EA5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3901" w:type="dxa"/>
          </w:tcPr>
          <w:p w14:paraId="2DB652E5" w14:textId="7337FD61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437861.99</w:t>
            </w:r>
          </w:p>
        </w:tc>
        <w:tc>
          <w:tcPr>
            <w:tcW w:w="4226" w:type="dxa"/>
          </w:tcPr>
          <w:p w14:paraId="4696DAA8" w14:textId="46007058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1245577.00</w:t>
            </w:r>
          </w:p>
        </w:tc>
      </w:tr>
      <w:tr w:rsidR="008117EE" w:rsidRPr="008117EE" w14:paraId="522845FB" w14:textId="77777777" w:rsidTr="00F70058">
        <w:tc>
          <w:tcPr>
            <w:tcW w:w="1218" w:type="dxa"/>
          </w:tcPr>
          <w:p w14:paraId="5D11F5D2" w14:textId="6E11A012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3901" w:type="dxa"/>
          </w:tcPr>
          <w:p w14:paraId="1510699C" w14:textId="3536D657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437786.99</w:t>
            </w:r>
          </w:p>
        </w:tc>
        <w:tc>
          <w:tcPr>
            <w:tcW w:w="4226" w:type="dxa"/>
          </w:tcPr>
          <w:p w14:paraId="31B043DD" w14:textId="13C98E91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1245562.00</w:t>
            </w:r>
          </w:p>
        </w:tc>
      </w:tr>
      <w:tr w:rsidR="008117EE" w:rsidRPr="008117EE" w14:paraId="49DE6123" w14:textId="77777777" w:rsidTr="00F70058">
        <w:tc>
          <w:tcPr>
            <w:tcW w:w="1218" w:type="dxa"/>
          </w:tcPr>
          <w:p w14:paraId="78D1F9C7" w14:textId="73414810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3901" w:type="dxa"/>
          </w:tcPr>
          <w:p w14:paraId="2A68471F" w14:textId="2A76918A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438077.99</w:t>
            </w:r>
          </w:p>
        </w:tc>
        <w:tc>
          <w:tcPr>
            <w:tcW w:w="4226" w:type="dxa"/>
          </w:tcPr>
          <w:p w14:paraId="7D7D4574" w14:textId="21BA1B0C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1245312.00</w:t>
            </w:r>
          </w:p>
        </w:tc>
      </w:tr>
      <w:tr w:rsidR="008117EE" w:rsidRPr="008117EE" w14:paraId="05807CD0" w14:textId="77777777" w:rsidTr="00F70058">
        <w:tc>
          <w:tcPr>
            <w:tcW w:w="1218" w:type="dxa"/>
          </w:tcPr>
          <w:p w14:paraId="12E9872F" w14:textId="2D40D9E2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3901" w:type="dxa"/>
          </w:tcPr>
          <w:p w14:paraId="23F3D7CA" w14:textId="2BF36DEC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438103.99</w:t>
            </w:r>
          </w:p>
        </w:tc>
        <w:tc>
          <w:tcPr>
            <w:tcW w:w="4226" w:type="dxa"/>
          </w:tcPr>
          <w:p w14:paraId="5CAA1F52" w14:textId="34CCC0C4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1245260.00</w:t>
            </w:r>
          </w:p>
        </w:tc>
      </w:tr>
      <w:tr w:rsidR="008117EE" w:rsidRPr="008117EE" w14:paraId="59AF1FB0" w14:textId="77777777" w:rsidTr="00F70058">
        <w:tc>
          <w:tcPr>
            <w:tcW w:w="1218" w:type="dxa"/>
          </w:tcPr>
          <w:p w14:paraId="50C438DA" w14:textId="2E5F9188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3901" w:type="dxa"/>
          </w:tcPr>
          <w:p w14:paraId="12C5DBD7" w14:textId="235EEC25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438118.99</w:t>
            </w:r>
          </w:p>
        </w:tc>
        <w:tc>
          <w:tcPr>
            <w:tcW w:w="4226" w:type="dxa"/>
          </w:tcPr>
          <w:p w14:paraId="4B8F7603" w14:textId="0B9603D6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1245304.00</w:t>
            </w:r>
          </w:p>
        </w:tc>
      </w:tr>
      <w:tr w:rsidR="008117EE" w:rsidRPr="008117EE" w14:paraId="1275A989" w14:textId="77777777" w:rsidTr="00F70058">
        <w:tc>
          <w:tcPr>
            <w:tcW w:w="1218" w:type="dxa"/>
          </w:tcPr>
          <w:p w14:paraId="5D5ED276" w14:textId="46F5AC29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3901" w:type="dxa"/>
          </w:tcPr>
          <w:p w14:paraId="19BCEE6F" w14:textId="59DA7BA6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438140.99</w:t>
            </w:r>
          </w:p>
        </w:tc>
        <w:tc>
          <w:tcPr>
            <w:tcW w:w="4226" w:type="dxa"/>
          </w:tcPr>
          <w:p w14:paraId="0013CB94" w14:textId="2DC6865E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1245310.00</w:t>
            </w:r>
          </w:p>
        </w:tc>
      </w:tr>
      <w:tr w:rsidR="008117EE" w:rsidRPr="008117EE" w14:paraId="2F0AA874" w14:textId="77777777" w:rsidTr="00F70058">
        <w:tc>
          <w:tcPr>
            <w:tcW w:w="1218" w:type="dxa"/>
          </w:tcPr>
          <w:p w14:paraId="1BC622D1" w14:textId="46ED31D9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3901" w:type="dxa"/>
          </w:tcPr>
          <w:p w14:paraId="1B3265C6" w14:textId="149E2528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438148.99</w:t>
            </w:r>
          </w:p>
        </w:tc>
        <w:tc>
          <w:tcPr>
            <w:tcW w:w="4226" w:type="dxa"/>
          </w:tcPr>
          <w:p w14:paraId="77771918" w14:textId="12042269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1245345.00</w:t>
            </w:r>
          </w:p>
        </w:tc>
      </w:tr>
      <w:tr w:rsidR="008117EE" w:rsidRPr="008117EE" w14:paraId="15974330" w14:textId="77777777" w:rsidTr="00F70058">
        <w:tc>
          <w:tcPr>
            <w:tcW w:w="1218" w:type="dxa"/>
          </w:tcPr>
          <w:p w14:paraId="5C03F661" w14:textId="66F94A4C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3901" w:type="dxa"/>
          </w:tcPr>
          <w:p w14:paraId="1F0FBE9B" w14:textId="04A438DA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438156.99</w:t>
            </w:r>
          </w:p>
        </w:tc>
        <w:tc>
          <w:tcPr>
            <w:tcW w:w="4226" w:type="dxa"/>
          </w:tcPr>
          <w:p w14:paraId="3A101235" w14:textId="2B25C49C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1245350.00</w:t>
            </w:r>
          </w:p>
        </w:tc>
      </w:tr>
      <w:tr w:rsidR="008117EE" w:rsidRPr="008117EE" w14:paraId="72CAE149" w14:textId="77777777" w:rsidTr="00F70058">
        <w:tc>
          <w:tcPr>
            <w:tcW w:w="1218" w:type="dxa"/>
          </w:tcPr>
          <w:p w14:paraId="22FA1FC1" w14:textId="6C319CEF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3901" w:type="dxa"/>
          </w:tcPr>
          <w:p w14:paraId="70A0FED6" w14:textId="465E80EC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438179.99</w:t>
            </w:r>
          </w:p>
        </w:tc>
        <w:tc>
          <w:tcPr>
            <w:tcW w:w="4226" w:type="dxa"/>
          </w:tcPr>
          <w:p w14:paraId="6B5D3BC5" w14:textId="3284C091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1245361.00</w:t>
            </w:r>
          </w:p>
        </w:tc>
      </w:tr>
      <w:tr w:rsidR="008117EE" w:rsidRPr="008117EE" w14:paraId="35C3A4AC" w14:textId="77777777" w:rsidTr="00F70058">
        <w:tc>
          <w:tcPr>
            <w:tcW w:w="1218" w:type="dxa"/>
          </w:tcPr>
          <w:p w14:paraId="63CF46FD" w14:textId="2D9125DD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3901" w:type="dxa"/>
          </w:tcPr>
          <w:p w14:paraId="21E34FDF" w14:textId="34665EC9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438199.99</w:t>
            </w:r>
          </w:p>
        </w:tc>
        <w:tc>
          <w:tcPr>
            <w:tcW w:w="4226" w:type="dxa"/>
          </w:tcPr>
          <w:p w14:paraId="287BF06F" w14:textId="564F1425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1245343.00</w:t>
            </w:r>
          </w:p>
        </w:tc>
      </w:tr>
      <w:tr w:rsidR="008117EE" w:rsidRPr="008117EE" w14:paraId="15320174" w14:textId="77777777" w:rsidTr="00F70058">
        <w:tc>
          <w:tcPr>
            <w:tcW w:w="1218" w:type="dxa"/>
          </w:tcPr>
          <w:p w14:paraId="21FEB68B" w14:textId="3A6E6FC5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3901" w:type="dxa"/>
          </w:tcPr>
          <w:p w14:paraId="43ADB70E" w14:textId="39C2ADFC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438172.99</w:t>
            </w:r>
          </w:p>
        </w:tc>
        <w:tc>
          <w:tcPr>
            <w:tcW w:w="4226" w:type="dxa"/>
          </w:tcPr>
          <w:p w14:paraId="7A5475A4" w14:textId="7C997914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1245312.00</w:t>
            </w:r>
          </w:p>
        </w:tc>
      </w:tr>
      <w:tr w:rsidR="008117EE" w:rsidRPr="008117EE" w14:paraId="08C3C1C3" w14:textId="77777777" w:rsidTr="00F70058">
        <w:tc>
          <w:tcPr>
            <w:tcW w:w="1218" w:type="dxa"/>
          </w:tcPr>
          <w:p w14:paraId="4CBE13CE" w14:textId="58ED1168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3901" w:type="dxa"/>
          </w:tcPr>
          <w:p w14:paraId="330AAB4A" w14:textId="19C1AC22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438165.99</w:t>
            </w:r>
          </w:p>
        </w:tc>
        <w:tc>
          <w:tcPr>
            <w:tcW w:w="4226" w:type="dxa"/>
          </w:tcPr>
          <w:p w14:paraId="3B5A0D79" w14:textId="35F556AA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1245288.00</w:t>
            </w:r>
          </w:p>
        </w:tc>
      </w:tr>
      <w:tr w:rsidR="008117EE" w:rsidRPr="008117EE" w14:paraId="64593C92" w14:textId="77777777" w:rsidTr="00F70058">
        <w:tc>
          <w:tcPr>
            <w:tcW w:w="1218" w:type="dxa"/>
          </w:tcPr>
          <w:p w14:paraId="4260D1D6" w14:textId="4E758CB9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3901" w:type="dxa"/>
          </w:tcPr>
          <w:p w14:paraId="175EE3C0" w14:textId="0EA46D53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438192.99</w:t>
            </w:r>
          </w:p>
        </w:tc>
        <w:tc>
          <w:tcPr>
            <w:tcW w:w="4226" w:type="dxa"/>
          </w:tcPr>
          <w:p w14:paraId="2E53EA88" w14:textId="5502D401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1245287.00</w:t>
            </w:r>
          </w:p>
        </w:tc>
      </w:tr>
      <w:tr w:rsidR="008117EE" w:rsidRPr="008117EE" w14:paraId="3FFA159F" w14:textId="77777777" w:rsidTr="00F70058">
        <w:tc>
          <w:tcPr>
            <w:tcW w:w="1218" w:type="dxa"/>
          </w:tcPr>
          <w:p w14:paraId="321B9044" w14:textId="781C4E99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3901" w:type="dxa"/>
          </w:tcPr>
          <w:p w14:paraId="667A5CDD" w14:textId="71003B9D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438212.99</w:t>
            </w:r>
          </w:p>
        </w:tc>
        <w:tc>
          <w:tcPr>
            <w:tcW w:w="4226" w:type="dxa"/>
          </w:tcPr>
          <w:p w14:paraId="7F497428" w14:textId="30FBF5CA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1245319.00</w:t>
            </w:r>
          </w:p>
        </w:tc>
      </w:tr>
      <w:tr w:rsidR="008117EE" w:rsidRPr="008117EE" w14:paraId="3BD1C5F9" w14:textId="77777777" w:rsidTr="00F70058">
        <w:tc>
          <w:tcPr>
            <w:tcW w:w="1218" w:type="dxa"/>
          </w:tcPr>
          <w:p w14:paraId="77C2257C" w14:textId="79A4ACAF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3901" w:type="dxa"/>
          </w:tcPr>
          <w:p w14:paraId="6E24FD68" w14:textId="3D819D80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438235.99</w:t>
            </w:r>
          </w:p>
        </w:tc>
        <w:tc>
          <w:tcPr>
            <w:tcW w:w="4226" w:type="dxa"/>
          </w:tcPr>
          <w:p w14:paraId="1C1A6642" w14:textId="30840EF1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1245291.00</w:t>
            </w:r>
          </w:p>
        </w:tc>
      </w:tr>
      <w:tr w:rsidR="008117EE" w:rsidRPr="008117EE" w14:paraId="3CF03EE5" w14:textId="77777777" w:rsidTr="00F70058">
        <w:tc>
          <w:tcPr>
            <w:tcW w:w="1218" w:type="dxa"/>
          </w:tcPr>
          <w:p w14:paraId="09658BEC" w14:textId="67A9AACF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3901" w:type="dxa"/>
          </w:tcPr>
          <w:p w14:paraId="17B5899F" w14:textId="730ABC4F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438251.99</w:t>
            </w:r>
          </w:p>
        </w:tc>
        <w:tc>
          <w:tcPr>
            <w:tcW w:w="4226" w:type="dxa"/>
          </w:tcPr>
          <w:p w14:paraId="2A6D44AC" w14:textId="7DE71F3A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1245323.00</w:t>
            </w:r>
          </w:p>
        </w:tc>
      </w:tr>
      <w:tr w:rsidR="008117EE" w:rsidRPr="008117EE" w14:paraId="5E917D07" w14:textId="77777777" w:rsidTr="00F70058">
        <w:tc>
          <w:tcPr>
            <w:tcW w:w="1218" w:type="dxa"/>
          </w:tcPr>
          <w:p w14:paraId="0AEFEF1A" w14:textId="0E7663C4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3901" w:type="dxa"/>
          </w:tcPr>
          <w:p w14:paraId="31B46AA6" w14:textId="6EDE1118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438236.99</w:t>
            </w:r>
          </w:p>
        </w:tc>
        <w:tc>
          <w:tcPr>
            <w:tcW w:w="4226" w:type="dxa"/>
          </w:tcPr>
          <w:p w14:paraId="716C309A" w14:textId="5842BD14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1245357.00</w:t>
            </w:r>
          </w:p>
        </w:tc>
      </w:tr>
      <w:tr w:rsidR="008117EE" w:rsidRPr="008117EE" w14:paraId="565948FE" w14:textId="77777777" w:rsidTr="00F70058">
        <w:tc>
          <w:tcPr>
            <w:tcW w:w="1218" w:type="dxa"/>
          </w:tcPr>
          <w:p w14:paraId="5522E308" w14:textId="3A521EB3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3901" w:type="dxa"/>
          </w:tcPr>
          <w:p w14:paraId="366C80E6" w14:textId="7B709E7A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438262.99</w:t>
            </w:r>
          </w:p>
        </w:tc>
        <w:tc>
          <w:tcPr>
            <w:tcW w:w="4226" w:type="dxa"/>
          </w:tcPr>
          <w:p w14:paraId="7B99CCF8" w14:textId="2A7CAC47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1245364.00</w:t>
            </w:r>
          </w:p>
        </w:tc>
      </w:tr>
      <w:tr w:rsidR="008117EE" w:rsidRPr="008117EE" w14:paraId="384454DC" w14:textId="77777777" w:rsidTr="00F70058">
        <w:tc>
          <w:tcPr>
            <w:tcW w:w="1218" w:type="dxa"/>
          </w:tcPr>
          <w:p w14:paraId="5A89C73A" w14:textId="307855C3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3901" w:type="dxa"/>
          </w:tcPr>
          <w:p w14:paraId="72ACEF3B" w14:textId="137EEB84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438229.99</w:t>
            </w:r>
          </w:p>
        </w:tc>
        <w:tc>
          <w:tcPr>
            <w:tcW w:w="4226" w:type="dxa"/>
          </w:tcPr>
          <w:p w14:paraId="6F62B19A" w14:textId="071DD9FC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1245426.00</w:t>
            </w:r>
          </w:p>
        </w:tc>
      </w:tr>
      <w:tr w:rsidR="008117EE" w:rsidRPr="008117EE" w14:paraId="386CFCE4" w14:textId="77777777" w:rsidTr="00F70058">
        <w:tc>
          <w:tcPr>
            <w:tcW w:w="1218" w:type="dxa"/>
          </w:tcPr>
          <w:p w14:paraId="1F90D84A" w14:textId="482E90D1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3901" w:type="dxa"/>
          </w:tcPr>
          <w:p w14:paraId="12C66368" w14:textId="3D768189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438255.99</w:t>
            </w:r>
          </w:p>
        </w:tc>
        <w:tc>
          <w:tcPr>
            <w:tcW w:w="4226" w:type="dxa"/>
          </w:tcPr>
          <w:p w14:paraId="5FE03C0F" w14:textId="065435EC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1245457.00</w:t>
            </w:r>
          </w:p>
        </w:tc>
      </w:tr>
      <w:tr w:rsidR="008117EE" w:rsidRPr="008117EE" w14:paraId="25111933" w14:textId="77777777" w:rsidTr="00F70058">
        <w:tc>
          <w:tcPr>
            <w:tcW w:w="1218" w:type="dxa"/>
          </w:tcPr>
          <w:p w14:paraId="70EA9940" w14:textId="1C0083DC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3901" w:type="dxa"/>
          </w:tcPr>
          <w:p w14:paraId="73062A47" w14:textId="5ACF4997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438258.99</w:t>
            </w:r>
          </w:p>
        </w:tc>
        <w:tc>
          <w:tcPr>
            <w:tcW w:w="4226" w:type="dxa"/>
          </w:tcPr>
          <w:p w14:paraId="4E90D390" w14:textId="5D47084F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1245495.00</w:t>
            </w:r>
          </w:p>
        </w:tc>
      </w:tr>
      <w:tr w:rsidR="008117EE" w:rsidRPr="008117EE" w14:paraId="7CB5C329" w14:textId="77777777" w:rsidTr="00F70058">
        <w:tc>
          <w:tcPr>
            <w:tcW w:w="1218" w:type="dxa"/>
          </w:tcPr>
          <w:p w14:paraId="51AC6C74" w14:textId="640CFE31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3901" w:type="dxa"/>
          </w:tcPr>
          <w:p w14:paraId="5EC97308" w14:textId="61809935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438187.99</w:t>
            </w:r>
          </w:p>
        </w:tc>
        <w:tc>
          <w:tcPr>
            <w:tcW w:w="4226" w:type="dxa"/>
          </w:tcPr>
          <w:p w14:paraId="714EF263" w14:textId="1D826650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1245537.00</w:t>
            </w:r>
          </w:p>
        </w:tc>
      </w:tr>
      <w:tr w:rsidR="008117EE" w:rsidRPr="008117EE" w14:paraId="3B5E87FE" w14:textId="77777777" w:rsidTr="00F70058">
        <w:tc>
          <w:tcPr>
            <w:tcW w:w="1218" w:type="dxa"/>
          </w:tcPr>
          <w:p w14:paraId="21943DEC" w14:textId="3493F4D0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3901" w:type="dxa"/>
          </w:tcPr>
          <w:p w14:paraId="4F183C75" w14:textId="2B23ABBA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438116.99</w:t>
            </w:r>
          </w:p>
        </w:tc>
        <w:tc>
          <w:tcPr>
            <w:tcW w:w="4226" w:type="dxa"/>
          </w:tcPr>
          <w:p w14:paraId="6FD43768" w14:textId="127FC215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1245547.00</w:t>
            </w:r>
          </w:p>
        </w:tc>
      </w:tr>
      <w:tr w:rsidR="008117EE" w:rsidRPr="008117EE" w14:paraId="777609EE" w14:textId="77777777" w:rsidTr="00F70058">
        <w:tc>
          <w:tcPr>
            <w:tcW w:w="1218" w:type="dxa"/>
          </w:tcPr>
          <w:p w14:paraId="0D2B8777" w14:textId="0667F6B6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3901" w:type="dxa"/>
          </w:tcPr>
          <w:p w14:paraId="59F88817" w14:textId="5D705259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438088.99</w:t>
            </w:r>
          </w:p>
        </w:tc>
        <w:tc>
          <w:tcPr>
            <w:tcW w:w="4226" w:type="dxa"/>
          </w:tcPr>
          <w:p w14:paraId="2E89CC79" w14:textId="3913FCF2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1245597.00</w:t>
            </w:r>
          </w:p>
        </w:tc>
      </w:tr>
      <w:tr w:rsidR="008117EE" w:rsidRPr="008117EE" w14:paraId="2E0B452C" w14:textId="77777777" w:rsidTr="00F70058">
        <w:tc>
          <w:tcPr>
            <w:tcW w:w="1218" w:type="dxa"/>
          </w:tcPr>
          <w:p w14:paraId="340A6146" w14:textId="0169709F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3901" w:type="dxa"/>
          </w:tcPr>
          <w:p w14:paraId="0D428B48" w14:textId="451229C0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438102.99</w:t>
            </w:r>
          </w:p>
        </w:tc>
        <w:tc>
          <w:tcPr>
            <w:tcW w:w="4226" w:type="dxa"/>
          </w:tcPr>
          <w:p w14:paraId="4CE5FC42" w14:textId="64D8881C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1245627.01</w:t>
            </w:r>
          </w:p>
        </w:tc>
      </w:tr>
      <w:tr w:rsidR="008117EE" w:rsidRPr="008117EE" w14:paraId="42653DE3" w14:textId="77777777" w:rsidTr="00F70058">
        <w:tc>
          <w:tcPr>
            <w:tcW w:w="1218" w:type="dxa"/>
          </w:tcPr>
          <w:p w14:paraId="48F4C857" w14:textId="4103F8FE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3901" w:type="dxa"/>
          </w:tcPr>
          <w:p w14:paraId="71B698DB" w14:textId="507405B5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438037.99</w:t>
            </w:r>
          </w:p>
        </w:tc>
        <w:tc>
          <w:tcPr>
            <w:tcW w:w="4226" w:type="dxa"/>
          </w:tcPr>
          <w:p w14:paraId="0512EEF1" w14:textId="0E0BDE01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1245654.00</w:t>
            </w:r>
          </w:p>
        </w:tc>
      </w:tr>
      <w:tr w:rsidR="008117EE" w:rsidRPr="008117EE" w14:paraId="3948A6F6" w14:textId="77777777" w:rsidTr="00F70058">
        <w:tc>
          <w:tcPr>
            <w:tcW w:w="1218" w:type="dxa"/>
          </w:tcPr>
          <w:p w14:paraId="6A31C15C" w14:textId="3339EBA8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3901" w:type="dxa"/>
          </w:tcPr>
          <w:p w14:paraId="11D3D47F" w14:textId="50126006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437962.99</w:t>
            </w:r>
          </w:p>
        </w:tc>
        <w:tc>
          <w:tcPr>
            <w:tcW w:w="4226" w:type="dxa"/>
          </w:tcPr>
          <w:p w14:paraId="068BB919" w14:textId="6BFAB7C5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1245748.00</w:t>
            </w:r>
          </w:p>
        </w:tc>
      </w:tr>
      <w:tr w:rsidR="008117EE" w:rsidRPr="008117EE" w14:paraId="0576A63E" w14:textId="77777777" w:rsidTr="00F70058">
        <w:tc>
          <w:tcPr>
            <w:tcW w:w="1218" w:type="dxa"/>
          </w:tcPr>
          <w:p w14:paraId="3CE40FA5" w14:textId="33D43DD7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3901" w:type="dxa"/>
          </w:tcPr>
          <w:p w14:paraId="1438EF42" w14:textId="7055261D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437973.99</w:t>
            </w:r>
          </w:p>
        </w:tc>
        <w:tc>
          <w:tcPr>
            <w:tcW w:w="4226" w:type="dxa"/>
          </w:tcPr>
          <w:p w14:paraId="673F60EF" w14:textId="0DA40B8B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1245790.00</w:t>
            </w:r>
          </w:p>
        </w:tc>
      </w:tr>
      <w:tr w:rsidR="008117EE" w:rsidRPr="008117EE" w14:paraId="463434EB" w14:textId="77777777" w:rsidTr="00F70058">
        <w:tc>
          <w:tcPr>
            <w:tcW w:w="1218" w:type="dxa"/>
          </w:tcPr>
          <w:p w14:paraId="56FC9721" w14:textId="5BDEE83F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3901" w:type="dxa"/>
          </w:tcPr>
          <w:p w14:paraId="333E9EE3" w14:textId="1180A0AA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437994.99</w:t>
            </w:r>
          </w:p>
        </w:tc>
        <w:tc>
          <w:tcPr>
            <w:tcW w:w="4226" w:type="dxa"/>
          </w:tcPr>
          <w:p w14:paraId="04623266" w14:textId="0EA06331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1245838.00</w:t>
            </w:r>
          </w:p>
        </w:tc>
      </w:tr>
      <w:tr w:rsidR="008117EE" w:rsidRPr="008117EE" w14:paraId="27DCF1CC" w14:textId="77777777" w:rsidTr="00F70058">
        <w:tc>
          <w:tcPr>
            <w:tcW w:w="1218" w:type="dxa"/>
          </w:tcPr>
          <w:p w14:paraId="0BDCFFCD" w14:textId="6234F9EC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3901" w:type="dxa"/>
          </w:tcPr>
          <w:p w14:paraId="384E1924" w14:textId="2564B245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438041.99</w:t>
            </w:r>
          </w:p>
        </w:tc>
        <w:tc>
          <w:tcPr>
            <w:tcW w:w="4226" w:type="dxa"/>
          </w:tcPr>
          <w:p w14:paraId="2727405D" w14:textId="2317CB3F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1245894.00</w:t>
            </w:r>
          </w:p>
        </w:tc>
      </w:tr>
      <w:tr w:rsidR="008117EE" w:rsidRPr="008117EE" w14:paraId="6BA68D82" w14:textId="77777777" w:rsidTr="00F70058">
        <w:tc>
          <w:tcPr>
            <w:tcW w:w="1218" w:type="dxa"/>
          </w:tcPr>
          <w:p w14:paraId="079189FD" w14:textId="6F8F9495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3901" w:type="dxa"/>
          </w:tcPr>
          <w:p w14:paraId="75675E56" w14:textId="72440898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438105.99</w:t>
            </w:r>
          </w:p>
        </w:tc>
        <w:tc>
          <w:tcPr>
            <w:tcW w:w="4226" w:type="dxa"/>
          </w:tcPr>
          <w:p w14:paraId="199B089F" w14:textId="370AA1C9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1245921.00</w:t>
            </w:r>
          </w:p>
        </w:tc>
      </w:tr>
      <w:tr w:rsidR="008117EE" w:rsidRPr="008117EE" w14:paraId="49E59549" w14:textId="77777777" w:rsidTr="00F70058">
        <w:tc>
          <w:tcPr>
            <w:tcW w:w="1218" w:type="dxa"/>
          </w:tcPr>
          <w:p w14:paraId="6D152CEA" w14:textId="079CEEF5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3901" w:type="dxa"/>
          </w:tcPr>
          <w:p w14:paraId="6068F262" w14:textId="2A87F3E3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438159.99</w:t>
            </w:r>
          </w:p>
        </w:tc>
        <w:tc>
          <w:tcPr>
            <w:tcW w:w="4226" w:type="dxa"/>
          </w:tcPr>
          <w:p w14:paraId="352790AA" w14:textId="3CA41EDC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1245793.00</w:t>
            </w:r>
          </w:p>
        </w:tc>
      </w:tr>
      <w:tr w:rsidR="008117EE" w:rsidRPr="008117EE" w14:paraId="72935EFD" w14:textId="77777777" w:rsidTr="00F70058">
        <w:tc>
          <w:tcPr>
            <w:tcW w:w="1218" w:type="dxa"/>
          </w:tcPr>
          <w:p w14:paraId="1413AB98" w14:textId="1AAFF225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901" w:type="dxa"/>
          </w:tcPr>
          <w:p w14:paraId="51AA9606" w14:textId="6AE92E03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438110.99</w:t>
            </w:r>
          </w:p>
        </w:tc>
        <w:tc>
          <w:tcPr>
            <w:tcW w:w="4226" w:type="dxa"/>
          </w:tcPr>
          <w:p w14:paraId="184A39AD" w14:textId="0E970841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1245778.00</w:t>
            </w:r>
          </w:p>
        </w:tc>
      </w:tr>
      <w:tr w:rsidR="008117EE" w:rsidRPr="008117EE" w14:paraId="0C93D279" w14:textId="77777777" w:rsidTr="00F70058">
        <w:tc>
          <w:tcPr>
            <w:tcW w:w="1218" w:type="dxa"/>
          </w:tcPr>
          <w:p w14:paraId="47273033" w14:textId="1DFE27C1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3901" w:type="dxa"/>
          </w:tcPr>
          <w:p w14:paraId="457101B3" w14:textId="3A47C8A4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438169.99</w:t>
            </w:r>
          </w:p>
        </w:tc>
        <w:tc>
          <w:tcPr>
            <w:tcW w:w="4226" w:type="dxa"/>
          </w:tcPr>
          <w:p w14:paraId="1B5AFC75" w14:textId="6EE917E3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1245689.00</w:t>
            </w:r>
          </w:p>
        </w:tc>
      </w:tr>
      <w:tr w:rsidR="008117EE" w:rsidRPr="008117EE" w14:paraId="353758EC" w14:textId="77777777" w:rsidTr="00F70058">
        <w:tc>
          <w:tcPr>
            <w:tcW w:w="1218" w:type="dxa"/>
          </w:tcPr>
          <w:p w14:paraId="2821E4FE" w14:textId="275B271C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3901" w:type="dxa"/>
          </w:tcPr>
          <w:p w14:paraId="375AB712" w14:textId="6EF81AAF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438212.99</w:t>
            </w:r>
          </w:p>
        </w:tc>
        <w:tc>
          <w:tcPr>
            <w:tcW w:w="4226" w:type="dxa"/>
          </w:tcPr>
          <w:p w14:paraId="2E2DFC5D" w14:textId="3F24B0A6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1245729.00</w:t>
            </w:r>
          </w:p>
        </w:tc>
      </w:tr>
      <w:tr w:rsidR="008117EE" w:rsidRPr="008117EE" w14:paraId="2A6F95BC" w14:textId="77777777" w:rsidTr="00F70058">
        <w:tc>
          <w:tcPr>
            <w:tcW w:w="1218" w:type="dxa"/>
          </w:tcPr>
          <w:p w14:paraId="21984C26" w14:textId="15D00D70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3901" w:type="dxa"/>
          </w:tcPr>
          <w:p w14:paraId="6AAE1D27" w14:textId="69A047BE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438292.99</w:t>
            </w:r>
          </w:p>
        </w:tc>
        <w:tc>
          <w:tcPr>
            <w:tcW w:w="4226" w:type="dxa"/>
          </w:tcPr>
          <w:p w14:paraId="34A148B8" w14:textId="44ED3DDB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1245783.00</w:t>
            </w:r>
          </w:p>
        </w:tc>
      </w:tr>
      <w:tr w:rsidR="008117EE" w:rsidRPr="008117EE" w14:paraId="344041B3" w14:textId="77777777" w:rsidTr="00F70058">
        <w:tc>
          <w:tcPr>
            <w:tcW w:w="1218" w:type="dxa"/>
          </w:tcPr>
          <w:p w14:paraId="3D54D5AF" w14:textId="2025502A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3901" w:type="dxa"/>
          </w:tcPr>
          <w:p w14:paraId="7A967FA6" w14:textId="52811075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438383.99</w:t>
            </w:r>
          </w:p>
        </w:tc>
        <w:tc>
          <w:tcPr>
            <w:tcW w:w="4226" w:type="dxa"/>
          </w:tcPr>
          <w:p w14:paraId="7AAC04C7" w14:textId="3C6130FF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1245797.00</w:t>
            </w:r>
          </w:p>
        </w:tc>
      </w:tr>
      <w:tr w:rsidR="008117EE" w:rsidRPr="008117EE" w14:paraId="4FF92561" w14:textId="77777777" w:rsidTr="00F70058">
        <w:tc>
          <w:tcPr>
            <w:tcW w:w="1218" w:type="dxa"/>
          </w:tcPr>
          <w:p w14:paraId="46A38BC5" w14:textId="241BC851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3901" w:type="dxa"/>
          </w:tcPr>
          <w:p w14:paraId="0B35E60D" w14:textId="58E0893E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438410.99</w:t>
            </w:r>
          </w:p>
        </w:tc>
        <w:tc>
          <w:tcPr>
            <w:tcW w:w="4226" w:type="dxa"/>
          </w:tcPr>
          <w:p w14:paraId="2DC74043" w14:textId="38FDE3BE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1245792.00</w:t>
            </w:r>
          </w:p>
        </w:tc>
      </w:tr>
      <w:tr w:rsidR="008117EE" w:rsidRPr="008117EE" w14:paraId="77B33BAB" w14:textId="77777777" w:rsidTr="00F70058">
        <w:tc>
          <w:tcPr>
            <w:tcW w:w="1218" w:type="dxa"/>
          </w:tcPr>
          <w:p w14:paraId="718525F2" w14:textId="320516F8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3901" w:type="dxa"/>
          </w:tcPr>
          <w:p w14:paraId="1C0DB21F" w14:textId="084EE7B6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438571.99</w:t>
            </w:r>
          </w:p>
        </w:tc>
        <w:tc>
          <w:tcPr>
            <w:tcW w:w="4226" w:type="dxa"/>
          </w:tcPr>
          <w:p w14:paraId="547716D1" w14:textId="561BECC2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1245867.00</w:t>
            </w:r>
          </w:p>
        </w:tc>
      </w:tr>
      <w:tr w:rsidR="008117EE" w:rsidRPr="008117EE" w14:paraId="5DE272ED" w14:textId="77777777" w:rsidTr="00F70058">
        <w:tc>
          <w:tcPr>
            <w:tcW w:w="1218" w:type="dxa"/>
          </w:tcPr>
          <w:p w14:paraId="178ECA04" w14:textId="535FCE3B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3901" w:type="dxa"/>
          </w:tcPr>
          <w:p w14:paraId="5BE8C987" w14:textId="1D778900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438630.99</w:t>
            </w:r>
          </w:p>
        </w:tc>
        <w:tc>
          <w:tcPr>
            <w:tcW w:w="4226" w:type="dxa"/>
          </w:tcPr>
          <w:p w14:paraId="0C88243A" w14:textId="0DCF7721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1245768.00</w:t>
            </w:r>
          </w:p>
        </w:tc>
      </w:tr>
      <w:tr w:rsidR="008117EE" w:rsidRPr="008117EE" w14:paraId="08A9642C" w14:textId="77777777" w:rsidTr="00F70058">
        <w:tc>
          <w:tcPr>
            <w:tcW w:w="1218" w:type="dxa"/>
          </w:tcPr>
          <w:p w14:paraId="25227B88" w14:textId="657493B2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3901" w:type="dxa"/>
          </w:tcPr>
          <w:p w14:paraId="36E9CB87" w14:textId="4452F7D8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438628.99</w:t>
            </w:r>
          </w:p>
        </w:tc>
        <w:tc>
          <w:tcPr>
            <w:tcW w:w="4226" w:type="dxa"/>
          </w:tcPr>
          <w:p w14:paraId="4231B995" w14:textId="3DFAEDB0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1245752.00</w:t>
            </w:r>
          </w:p>
        </w:tc>
      </w:tr>
      <w:tr w:rsidR="008117EE" w:rsidRPr="008117EE" w14:paraId="3183DAA8" w14:textId="77777777" w:rsidTr="00F70058">
        <w:tc>
          <w:tcPr>
            <w:tcW w:w="1218" w:type="dxa"/>
          </w:tcPr>
          <w:p w14:paraId="3A5AA285" w14:textId="2A681E59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3901" w:type="dxa"/>
          </w:tcPr>
          <w:p w14:paraId="42199F29" w14:textId="77610276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438645.99</w:t>
            </w:r>
          </w:p>
        </w:tc>
        <w:tc>
          <w:tcPr>
            <w:tcW w:w="4226" w:type="dxa"/>
          </w:tcPr>
          <w:p w14:paraId="6BFBAF60" w14:textId="5FA869AB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1245735.00</w:t>
            </w:r>
          </w:p>
        </w:tc>
      </w:tr>
      <w:tr w:rsidR="008117EE" w:rsidRPr="008117EE" w14:paraId="6D0BD19F" w14:textId="77777777" w:rsidTr="00F70058">
        <w:tc>
          <w:tcPr>
            <w:tcW w:w="1218" w:type="dxa"/>
          </w:tcPr>
          <w:p w14:paraId="0EAB5FA0" w14:textId="7975BB6B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3901" w:type="dxa"/>
          </w:tcPr>
          <w:p w14:paraId="5F804129" w14:textId="34A3DF0C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438578.99</w:t>
            </w:r>
          </w:p>
        </w:tc>
        <w:tc>
          <w:tcPr>
            <w:tcW w:w="4226" w:type="dxa"/>
          </w:tcPr>
          <w:p w14:paraId="56509909" w14:textId="0DB0ADD9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1245693.00</w:t>
            </w:r>
          </w:p>
        </w:tc>
      </w:tr>
      <w:tr w:rsidR="008117EE" w:rsidRPr="008117EE" w14:paraId="6FF0ACD2" w14:textId="77777777" w:rsidTr="00F70058">
        <w:tc>
          <w:tcPr>
            <w:tcW w:w="1218" w:type="dxa"/>
          </w:tcPr>
          <w:p w14:paraId="04761F37" w14:textId="7F22DCF6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3901" w:type="dxa"/>
          </w:tcPr>
          <w:p w14:paraId="4298416B" w14:textId="7783C020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438561.99</w:t>
            </w:r>
          </w:p>
        </w:tc>
        <w:tc>
          <w:tcPr>
            <w:tcW w:w="4226" w:type="dxa"/>
          </w:tcPr>
          <w:p w14:paraId="661287CD" w14:textId="146E8815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1245696.00</w:t>
            </w:r>
          </w:p>
        </w:tc>
      </w:tr>
      <w:tr w:rsidR="008117EE" w:rsidRPr="008117EE" w14:paraId="57795BFF" w14:textId="77777777" w:rsidTr="00F70058">
        <w:tc>
          <w:tcPr>
            <w:tcW w:w="1218" w:type="dxa"/>
          </w:tcPr>
          <w:p w14:paraId="4539029B" w14:textId="65CB3727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3901" w:type="dxa"/>
          </w:tcPr>
          <w:p w14:paraId="3725BE30" w14:textId="400FB420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438520.99</w:t>
            </w:r>
          </w:p>
        </w:tc>
        <w:tc>
          <w:tcPr>
            <w:tcW w:w="4226" w:type="dxa"/>
          </w:tcPr>
          <w:p w14:paraId="3DFE1506" w14:textId="357E0B1D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1245680.00</w:t>
            </w:r>
          </w:p>
        </w:tc>
      </w:tr>
      <w:tr w:rsidR="008117EE" w:rsidRPr="008117EE" w14:paraId="637E01C5" w14:textId="77777777" w:rsidTr="00F70058">
        <w:tc>
          <w:tcPr>
            <w:tcW w:w="1218" w:type="dxa"/>
          </w:tcPr>
          <w:p w14:paraId="263B6BF8" w14:textId="7416DC3F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3901" w:type="dxa"/>
          </w:tcPr>
          <w:p w14:paraId="50A9DC1E" w14:textId="2C0C5C7E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438513.99</w:t>
            </w:r>
          </w:p>
        </w:tc>
        <w:tc>
          <w:tcPr>
            <w:tcW w:w="4226" w:type="dxa"/>
          </w:tcPr>
          <w:p w14:paraId="1F6E3F45" w14:textId="71450E22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1245726.00</w:t>
            </w:r>
          </w:p>
        </w:tc>
      </w:tr>
      <w:tr w:rsidR="008117EE" w:rsidRPr="008117EE" w14:paraId="3A6C75A8" w14:textId="77777777" w:rsidTr="00F70058">
        <w:tc>
          <w:tcPr>
            <w:tcW w:w="1218" w:type="dxa"/>
          </w:tcPr>
          <w:p w14:paraId="193BD2F5" w14:textId="6DEA81B9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3901" w:type="dxa"/>
          </w:tcPr>
          <w:p w14:paraId="2718BD40" w14:textId="587F924A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438455.99</w:t>
            </w:r>
          </w:p>
        </w:tc>
        <w:tc>
          <w:tcPr>
            <w:tcW w:w="4226" w:type="dxa"/>
          </w:tcPr>
          <w:p w14:paraId="7B20F539" w14:textId="311BF2EE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1245719.00</w:t>
            </w:r>
          </w:p>
        </w:tc>
      </w:tr>
      <w:tr w:rsidR="008117EE" w:rsidRPr="008117EE" w14:paraId="02BC9595" w14:textId="77777777" w:rsidTr="00F70058">
        <w:tc>
          <w:tcPr>
            <w:tcW w:w="1218" w:type="dxa"/>
          </w:tcPr>
          <w:p w14:paraId="5454F05B" w14:textId="17C32FCD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3901" w:type="dxa"/>
          </w:tcPr>
          <w:p w14:paraId="5995C001" w14:textId="360D8792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438439.99</w:t>
            </w:r>
          </w:p>
        </w:tc>
        <w:tc>
          <w:tcPr>
            <w:tcW w:w="4226" w:type="dxa"/>
          </w:tcPr>
          <w:p w14:paraId="60F3C43F" w14:textId="4016AA14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1245710.00</w:t>
            </w:r>
          </w:p>
        </w:tc>
      </w:tr>
      <w:tr w:rsidR="008117EE" w:rsidRPr="008117EE" w14:paraId="54A73D64" w14:textId="77777777" w:rsidTr="00F70058">
        <w:tc>
          <w:tcPr>
            <w:tcW w:w="1218" w:type="dxa"/>
          </w:tcPr>
          <w:p w14:paraId="4611447E" w14:textId="2EEB07EF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3901" w:type="dxa"/>
          </w:tcPr>
          <w:p w14:paraId="1F7D6C05" w14:textId="099C372A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438439.99</w:t>
            </w:r>
          </w:p>
        </w:tc>
        <w:tc>
          <w:tcPr>
            <w:tcW w:w="4226" w:type="dxa"/>
          </w:tcPr>
          <w:p w14:paraId="29A5B1EB" w14:textId="48FD09D8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1245664.00</w:t>
            </w:r>
          </w:p>
        </w:tc>
      </w:tr>
      <w:tr w:rsidR="008117EE" w:rsidRPr="008117EE" w14:paraId="6BEBE84B" w14:textId="77777777" w:rsidTr="00F70058">
        <w:tc>
          <w:tcPr>
            <w:tcW w:w="1218" w:type="dxa"/>
          </w:tcPr>
          <w:p w14:paraId="45EBB584" w14:textId="543B7231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3901" w:type="dxa"/>
          </w:tcPr>
          <w:p w14:paraId="7E9F68EF" w14:textId="07989FB1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438421.99</w:t>
            </w:r>
          </w:p>
        </w:tc>
        <w:tc>
          <w:tcPr>
            <w:tcW w:w="4226" w:type="dxa"/>
          </w:tcPr>
          <w:p w14:paraId="44898CD0" w14:textId="0532ED45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1245667.00</w:t>
            </w:r>
          </w:p>
        </w:tc>
      </w:tr>
      <w:tr w:rsidR="008117EE" w:rsidRPr="008117EE" w14:paraId="13F37FA7" w14:textId="77777777" w:rsidTr="00F70058">
        <w:tc>
          <w:tcPr>
            <w:tcW w:w="1218" w:type="dxa"/>
          </w:tcPr>
          <w:p w14:paraId="2AFA98C8" w14:textId="7F74D57F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3901" w:type="dxa"/>
          </w:tcPr>
          <w:p w14:paraId="6AC40399" w14:textId="402F734E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438421.99</w:t>
            </w:r>
          </w:p>
        </w:tc>
        <w:tc>
          <w:tcPr>
            <w:tcW w:w="4226" w:type="dxa"/>
          </w:tcPr>
          <w:p w14:paraId="7CCB07B4" w14:textId="77674F13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1245646.00</w:t>
            </w:r>
          </w:p>
        </w:tc>
      </w:tr>
      <w:tr w:rsidR="008117EE" w:rsidRPr="008117EE" w14:paraId="1D3FCF54" w14:textId="77777777" w:rsidTr="00F70058">
        <w:tc>
          <w:tcPr>
            <w:tcW w:w="1218" w:type="dxa"/>
          </w:tcPr>
          <w:p w14:paraId="67DF211A" w14:textId="34018742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3901" w:type="dxa"/>
          </w:tcPr>
          <w:p w14:paraId="7605D648" w14:textId="39AEBC3A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438389.99</w:t>
            </w:r>
          </w:p>
        </w:tc>
        <w:tc>
          <w:tcPr>
            <w:tcW w:w="4226" w:type="dxa"/>
          </w:tcPr>
          <w:p w14:paraId="58FA8150" w14:textId="7F77E152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1245640.00</w:t>
            </w:r>
          </w:p>
        </w:tc>
      </w:tr>
      <w:tr w:rsidR="008117EE" w:rsidRPr="008117EE" w14:paraId="197FDCD1" w14:textId="77777777" w:rsidTr="00F70058">
        <w:tc>
          <w:tcPr>
            <w:tcW w:w="1218" w:type="dxa"/>
          </w:tcPr>
          <w:p w14:paraId="19DDDC1B" w14:textId="5946EAE2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3901" w:type="dxa"/>
          </w:tcPr>
          <w:p w14:paraId="6F51AAE8" w14:textId="10ADB958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438359.99</w:t>
            </w:r>
          </w:p>
        </w:tc>
        <w:tc>
          <w:tcPr>
            <w:tcW w:w="4226" w:type="dxa"/>
          </w:tcPr>
          <w:p w14:paraId="2B1681D7" w14:textId="73AC2541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1245649.00</w:t>
            </w:r>
          </w:p>
        </w:tc>
      </w:tr>
      <w:tr w:rsidR="008117EE" w:rsidRPr="008117EE" w14:paraId="59782183" w14:textId="77777777" w:rsidTr="00F70058">
        <w:tc>
          <w:tcPr>
            <w:tcW w:w="1218" w:type="dxa"/>
          </w:tcPr>
          <w:p w14:paraId="20A067C2" w14:textId="70AA93B3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3901" w:type="dxa"/>
          </w:tcPr>
          <w:p w14:paraId="44B94FBF" w14:textId="5AF1368F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438328.99</w:t>
            </w:r>
          </w:p>
        </w:tc>
        <w:tc>
          <w:tcPr>
            <w:tcW w:w="4226" w:type="dxa"/>
          </w:tcPr>
          <w:p w14:paraId="14353D2A" w14:textId="72C6E171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1245652.00</w:t>
            </w:r>
          </w:p>
        </w:tc>
      </w:tr>
      <w:tr w:rsidR="008117EE" w:rsidRPr="008117EE" w14:paraId="629D2F6F" w14:textId="77777777" w:rsidTr="00F70058">
        <w:tc>
          <w:tcPr>
            <w:tcW w:w="1218" w:type="dxa"/>
          </w:tcPr>
          <w:p w14:paraId="68F96335" w14:textId="4331A830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3901" w:type="dxa"/>
          </w:tcPr>
          <w:p w14:paraId="425FE070" w14:textId="630E24BC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438319.99</w:t>
            </w:r>
          </w:p>
        </w:tc>
        <w:tc>
          <w:tcPr>
            <w:tcW w:w="4226" w:type="dxa"/>
          </w:tcPr>
          <w:p w14:paraId="73321003" w14:textId="30A41E55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1245571.00</w:t>
            </w:r>
          </w:p>
        </w:tc>
      </w:tr>
      <w:tr w:rsidR="008117EE" w:rsidRPr="008117EE" w14:paraId="1364F2F9" w14:textId="77777777" w:rsidTr="00F70058">
        <w:tc>
          <w:tcPr>
            <w:tcW w:w="1218" w:type="dxa"/>
          </w:tcPr>
          <w:p w14:paraId="6DE0D6EF" w14:textId="22CA011E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3901" w:type="dxa"/>
          </w:tcPr>
          <w:p w14:paraId="65A27E2A" w14:textId="3A999A64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438325.99</w:t>
            </w:r>
          </w:p>
        </w:tc>
        <w:tc>
          <w:tcPr>
            <w:tcW w:w="4226" w:type="dxa"/>
          </w:tcPr>
          <w:p w14:paraId="25CF0E51" w14:textId="31C4B48A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1245528.00</w:t>
            </w:r>
          </w:p>
        </w:tc>
      </w:tr>
      <w:tr w:rsidR="008117EE" w:rsidRPr="008117EE" w14:paraId="4F4EE414" w14:textId="77777777" w:rsidTr="00F70058">
        <w:tc>
          <w:tcPr>
            <w:tcW w:w="1218" w:type="dxa"/>
          </w:tcPr>
          <w:p w14:paraId="48C89C20" w14:textId="2090C070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3901" w:type="dxa"/>
          </w:tcPr>
          <w:p w14:paraId="531A5F53" w14:textId="6C33551D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438397.99</w:t>
            </w:r>
          </w:p>
        </w:tc>
        <w:tc>
          <w:tcPr>
            <w:tcW w:w="4226" w:type="dxa"/>
          </w:tcPr>
          <w:p w14:paraId="35C7DBFA" w14:textId="08551DDE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1245548.00</w:t>
            </w:r>
          </w:p>
        </w:tc>
      </w:tr>
      <w:tr w:rsidR="008117EE" w:rsidRPr="008117EE" w14:paraId="618CB5AB" w14:textId="77777777" w:rsidTr="00F70058">
        <w:tc>
          <w:tcPr>
            <w:tcW w:w="1218" w:type="dxa"/>
          </w:tcPr>
          <w:p w14:paraId="67D6D7EF" w14:textId="6E224C6A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3901" w:type="dxa"/>
          </w:tcPr>
          <w:p w14:paraId="3826D327" w14:textId="34DA82E8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438419.99</w:t>
            </w:r>
          </w:p>
        </w:tc>
        <w:tc>
          <w:tcPr>
            <w:tcW w:w="4226" w:type="dxa"/>
          </w:tcPr>
          <w:p w14:paraId="447F4527" w14:textId="3DDCD69F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1245566.00</w:t>
            </w:r>
          </w:p>
        </w:tc>
      </w:tr>
      <w:tr w:rsidR="008117EE" w:rsidRPr="008117EE" w14:paraId="3D05F690" w14:textId="77777777" w:rsidTr="00F70058">
        <w:tc>
          <w:tcPr>
            <w:tcW w:w="1218" w:type="dxa"/>
          </w:tcPr>
          <w:p w14:paraId="736465A0" w14:textId="28D0C3D6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3901" w:type="dxa"/>
          </w:tcPr>
          <w:p w14:paraId="6D9B9393" w14:textId="6BF5B431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438419.99</w:t>
            </w:r>
          </w:p>
        </w:tc>
        <w:tc>
          <w:tcPr>
            <w:tcW w:w="4226" w:type="dxa"/>
          </w:tcPr>
          <w:p w14:paraId="04795030" w14:textId="4C0EB8A2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1245523.00</w:t>
            </w:r>
          </w:p>
        </w:tc>
      </w:tr>
      <w:tr w:rsidR="008117EE" w:rsidRPr="008117EE" w14:paraId="1AE882F3" w14:textId="77777777" w:rsidTr="00F70058">
        <w:tc>
          <w:tcPr>
            <w:tcW w:w="1218" w:type="dxa"/>
          </w:tcPr>
          <w:p w14:paraId="145A56EA" w14:textId="64F47426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3901" w:type="dxa"/>
          </w:tcPr>
          <w:p w14:paraId="68C4FB23" w14:textId="1118C7C6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438440.99</w:t>
            </w:r>
          </w:p>
        </w:tc>
        <w:tc>
          <w:tcPr>
            <w:tcW w:w="4226" w:type="dxa"/>
          </w:tcPr>
          <w:p w14:paraId="67E36D64" w14:textId="7EB4B4F8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1245521.00</w:t>
            </w:r>
          </w:p>
        </w:tc>
      </w:tr>
      <w:tr w:rsidR="008117EE" w:rsidRPr="008117EE" w14:paraId="02019860" w14:textId="77777777" w:rsidTr="00F70058">
        <w:tc>
          <w:tcPr>
            <w:tcW w:w="1218" w:type="dxa"/>
          </w:tcPr>
          <w:p w14:paraId="18432E66" w14:textId="123F4463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3901" w:type="dxa"/>
          </w:tcPr>
          <w:p w14:paraId="6457AB30" w14:textId="202F5592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438448.99</w:t>
            </w:r>
          </w:p>
        </w:tc>
        <w:tc>
          <w:tcPr>
            <w:tcW w:w="4226" w:type="dxa"/>
          </w:tcPr>
          <w:p w14:paraId="124F29C1" w14:textId="52F29715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1245467.00</w:t>
            </w:r>
          </w:p>
        </w:tc>
      </w:tr>
      <w:tr w:rsidR="008117EE" w:rsidRPr="008117EE" w14:paraId="3B862AC9" w14:textId="77777777" w:rsidTr="00F70058">
        <w:tc>
          <w:tcPr>
            <w:tcW w:w="1218" w:type="dxa"/>
          </w:tcPr>
          <w:p w14:paraId="518740C6" w14:textId="252431DE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3901" w:type="dxa"/>
          </w:tcPr>
          <w:p w14:paraId="4CCCC64B" w14:textId="7899EB1C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438477.99</w:t>
            </w:r>
          </w:p>
        </w:tc>
        <w:tc>
          <w:tcPr>
            <w:tcW w:w="4226" w:type="dxa"/>
          </w:tcPr>
          <w:p w14:paraId="66E00755" w14:textId="43DD8CBB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1245468.00</w:t>
            </w:r>
          </w:p>
        </w:tc>
      </w:tr>
      <w:tr w:rsidR="008117EE" w:rsidRPr="008117EE" w14:paraId="28457913" w14:textId="77777777" w:rsidTr="00F70058">
        <w:tc>
          <w:tcPr>
            <w:tcW w:w="1218" w:type="dxa"/>
          </w:tcPr>
          <w:p w14:paraId="720DC565" w14:textId="0C42A127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3901" w:type="dxa"/>
          </w:tcPr>
          <w:p w14:paraId="155AAE0D" w14:textId="732D0113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438499.99</w:t>
            </w:r>
          </w:p>
        </w:tc>
        <w:tc>
          <w:tcPr>
            <w:tcW w:w="4226" w:type="dxa"/>
          </w:tcPr>
          <w:p w14:paraId="52D3F406" w14:textId="208F20AD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1245446.00</w:t>
            </w:r>
          </w:p>
        </w:tc>
      </w:tr>
      <w:tr w:rsidR="008117EE" w:rsidRPr="008117EE" w14:paraId="377382C5" w14:textId="77777777" w:rsidTr="00F70058">
        <w:tc>
          <w:tcPr>
            <w:tcW w:w="1218" w:type="dxa"/>
          </w:tcPr>
          <w:p w14:paraId="48800C69" w14:textId="656C8626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3901" w:type="dxa"/>
          </w:tcPr>
          <w:p w14:paraId="7368F820" w14:textId="0F633DB1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438555.99</w:t>
            </w:r>
          </w:p>
        </w:tc>
        <w:tc>
          <w:tcPr>
            <w:tcW w:w="4226" w:type="dxa"/>
          </w:tcPr>
          <w:p w14:paraId="1D03D79E" w14:textId="6D4279A1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1245475.00</w:t>
            </w:r>
          </w:p>
        </w:tc>
      </w:tr>
      <w:tr w:rsidR="008117EE" w:rsidRPr="008117EE" w14:paraId="4728C565" w14:textId="77777777" w:rsidTr="00F70058">
        <w:tc>
          <w:tcPr>
            <w:tcW w:w="1218" w:type="dxa"/>
          </w:tcPr>
          <w:p w14:paraId="418C0599" w14:textId="02299D58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3901" w:type="dxa"/>
          </w:tcPr>
          <w:p w14:paraId="33BF91E8" w14:textId="1185F0CB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438580.99</w:t>
            </w:r>
          </w:p>
        </w:tc>
        <w:tc>
          <w:tcPr>
            <w:tcW w:w="4226" w:type="dxa"/>
          </w:tcPr>
          <w:p w14:paraId="574D2F9F" w14:textId="5A735B96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1245533.00</w:t>
            </w:r>
          </w:p>
        </w:tc>
      </w:tr>
      <w:tr w:rsidR="008117EE" w:rsidRPr="008117EE" w14:paraId="135527D1" w14:textId="77777777" w:rsidTr="00F70058">
        <w:tc>
          <w:tcPr>
            <w:tcW w:w="1218" w:type="dxa"/>
          </w:tcPr>
          <w:p w14:paraId="7326E95D" w14:textId="44E52B4E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3901" w:type="dxa"/>
          </w:tcPr>
          <w:p w14:paraId="36D38E9F" w14:textId="26BB39E3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438605.99</w:t>
            </w:r>
          </w:p>
        </w:tc>
        <w:tc>
          <w:tcPr>
            <w:tcW w:w="4226" w:type="dxa"/>
          </w:tcPr>
          <w:p w14:paraId="6D132A93" w14:textId="77A8782D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1245540.00</w:t>
            </w:r>
          </w:p>
        </w:tc>
      </w:tr>
      <w:tr w:rsidR="008117EE" w:rsidRPr="008117EE" w14:paraId="310ECEB8" w14:textId="77777777" w:rsidTr="00F70058">
        <w:tc>
          <w:tcPr>
            <w:tcW w:w="1218" w:type="dxa"/>
          </w:tcPr>
          <w:p w14:paraId="258867CE" w14:textId="201D259D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3901" w:type="dxa"/>
          </w:tcPr>
          <w:p w14:paraId="7D030015" w14:textId="1938B76D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438601.99</w:t>
            </w:r>
          </w:p>
        </w:tc>
        <w:tc>
          <w:tcPr>
            <w:tcW w:w="4226" w:type="dxa"/>
          </w:tcPr>
          <w:p w14:paraId="772712F2" w14:textId="2FE19DB3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1245568.00</w:t>
            </w:r>
          </w:p>
        </w:tc>
      </w:tr>
      <w:tr w:rsidR="008117EE" w:rsidRPr="008117EE" w14:paraId="4143BB09" w14:textId="77777777" w:rsidTr="00F70058">
        <w:tc>
          <w:tcPr>
            <w:tcW w:w="1218" w:type="dxa"/>
          </w:tcPr>
          <w:p w14:paraId="22575F47" w14:textId="5E6B1E23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3901" w:type="dxa"/>
          </w:tcPr>
          <w:p w14:paraId="0CEEFA7E" w14:textId="4E7004B3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438608.99</w:t>
            </w:r>
          </w:p>
        </w:tc>
        <w:tc>
          <w:tcPr>
            <w:tcW w:w="4226" w:type="dxa"/>
          </w:tcPr>
          <w:p w14:paraId="470C6321" w14:textId="3A7114A7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1245568.00</w:t>
            </w:r>
          </w:p>
        </w:tc>
      </w:tr>
      <w:tr w:rsidR="008117EE" w:rsidRPr="008117EE" w14:paraId="40642706" w14:textId="77777777" w:rsidTr="00F70058">
        <w:tc>
          <w:tcPr>
            <w:tcW w:w="1218" w:type="dxa"/>
          </w:tcPr>
          <w:p w14:paraId="7D4054CA" w14:textId="5D39D8E2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3901" w:type="dxa"/>
          </w:tcPr>
          <w:p w14:paraId="2801D0C8" w14:textId="0F424FCA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438623.99</w:t>
            </w:r>
          </w:p>
        </w:tc>
        <w:tc>
          <w:tcPr>
            <w:tcW w:w="4226" w:type="dxa"/>
          </w:tcPr>
          <w:p w14:paraId="68B344D2" w14:textId="7DFBAB41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1245550.00</w:t>
            </w:r>
          </w:p>
        </w:tc>
      </w:tr>
      <w:tr w:rsidR="008117EE" w:rsidRPr="008117EE" w14:paraId="2B20C312" w14:textId="77777777" w:rsidTr="00F70058">
        <w:tc>
          <w:tcPr>
            <w:tcW w:w="1218" w:type="dxa"/>
          </w:tcPr>
          <w:p w14:paraId="116A665C" w14:textId="22E84B67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3901" w:type="dxa"/>
          </w:tcPr>
          <w:p w14:paraId="39E5886D" w14:textId="44A17B4B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438670.99</w:t>
            </w:r>
          </w:p>
        </w:tc>
        <w:tc>
          <w:tcPr>
            <w:tcW w:w="4226" w:type="dxa"/>
          </w:tcPr>
          <w:p w14:paraId="35AF8F7F" w14:textId="0203D407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1245506.00</w:t>
            </w:r>
          </w:p>
        </w:tc>
      </w:tr>
      <w:tr w:rsidR="008117EE" w:rsidRPr="008117EE" w14:paraId="3BA90110" w14:textId="77777777" w:rsidTr="00F70058">
        <w:tc>
          <w:tcPr>
            <w:tcW w:w="1218" w:type="dxa"/>
          </w:tcPr>
          <w:p w14:paraId="7C2AD396" w14:textId="5D9A84D3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3901" w:type="dxa"/>
          </w:tcPr>
          <w:p w14:paraId="12041868" w14:textId="0BE66D78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438710.99</w:t>
            </w:r>
          </w:p>
        </w:tc>
        <w:tc>
          <w:tcPr>
            <w:tcW w:w="4226" w:type="dxa"/>
          </w:tcPr>
          <w:p w14:paraId="42290B73" w14:textId="22024DC4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1245494.00</w:t>
            </w:r>
          </w:p>
        </w:tc>
      </w:tr>
      <w:tr w:rsidR="008117EE" w:rsidRPr="008117EE" w14:paraId="0F77455A" w14:textId="77777777" w:rsidTr="00F70058">
        <w:tc>
          <w:tcPr>
            <w:tcW w:w="1218" w:type="dxa"/>
          </w:tcPr>
          <w:p w14:paraId="02305371" w14:textId="6DAC4434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3901" w:type="dxa"/>
          </w:tcPr>
          <w:p w14:paraId="12FDC290" w14:textId="04C1716C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438744.99</w:t>
            </w:r>
          </w:p>
        </w:tc>
        <w:tc>
          <w:tcPr>
            <w:tcW w:w="4226" w:type="dxa"/>
          </w:tcPr>
          <w:p w14:paraId="2C1DD4BE" w14:textId="0C28F4F5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1245506.00</w:t>
            </w:r>
          </w:p>
        </w:tc>
      </w:tr>
      <w:tr w:rsidR="008117EE" w:rsidRPr="008117EE" w14:paraId="028E49F5" w14:textId="77777777" w:rsidTr="00F70058">
        <w:tc>
          <w:tcPr>
            <w:tcW w:w="1218" w:type="dxa"/>
          </w:tcPr>
          <w:p w14:paraId="37ED201D" w14:textId="27B7EBBC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3901" w:type="dxa"/>
          </w:tcPr>
          <w:p w14:paraId="1EF5D3F3" w14:textId="55DB59D3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438756.99</w:t>
            </w:r>
          </w:p>
        </w:tc>
        <w:tc>
          <w:tcPr>
            <w:tcW w:w="4226" w:type="dxa"/>
          </w:tcPr>
          <w:p w14:paraId="57D0DBD4" w14:textId="5B11CBEB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1245529.00</w:t>
            </w:r>
          </w:p>
        </w:tc>
      </w:tr>
      <w:tr w:rsidR="008117EE" w:rsidRPr="008117EE" w14:paraId="1586BB5C" w14:textId="77777777" w:rsidTr="00F70058">
        <w:tc>
          <w:tcPr>
            <w:tcW w:w="1218" w:type="dxa"/>
          </w:tcPr>
          <w:p w14:paraId="571919D1" w14:textId="6CCE76E9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3901" w:type="dxa"/>
          </w:tcPr>
          <w:p w14:paraId="79003D9D" w14:textId="47B4B537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438764.99</w:t>
            </w:r>
          </w:p>
        </w:tc>
        <w:tc>
          <w:tcPr>
            <w:tcW w:w="4226" w:type="dxa"/>
          </w:tcPr>
          <w:p w14:paraId="1948B64F" w14:textId="7A98E075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1245543.00</w:t>
            </w:r>
          </w:p>
        </w:tc>
      </w:tr>
      <w:tr w:rsidR="008117EE" w:rsidRPr="008117EE" w14:paraId="0A142317" w14:textId="77777777" w:rsidTr="00F70058">
        <w:tc>
          <w:tcPr>
            <w:tcW w:w="1218" w:type="dxa"/>
          </w:tcPr>
          <w:p w14:paraId="0DAF9FC9" w14:textId="4192DC4F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3901" w:type="dxa"/>
          </w:tcPr>
          <w:p w14:paraId="25918FE1" w14:textId="3A1A89F5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438831.99</w:t>
            </w:r>
          </w:p>
        </w:tc>
        <w:tc>
          <w:tcPr>
            <w:tcW w:w="4226" w:type="dxa"/>
          </w:tcPr>
          <w:p w14:paraId="5C497B82" w14:textId="272B4BE1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1245529.00</w:t>
            </w:r>
          </w:p>
        </w:tc>
      </w:tr>
      <w:tr w:rsidR="008117EE" w:rsidRPr="008117EE" w14:paraId="74D9E938" w14:textId="77777777" w:rsidTr="00F70058">
        <w:tc>
          <w:tcPr>
            <w:tcW w:w="1218" w:type="dxa"/>
          </w:tcPr>
          <w:p w14:paraId="7FAF67F6" w14:textId="66D5080C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3901" w:type="dxa"/>
          </w:tcPr>
          <w:p w14:paraId="07344B6C" w14:textId="15A29432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438903.99</w:t>
            </w:r>
          </w:p>
        </w:tc>
        <w:tc>
          <w:tcPr>
            <w:tcW w:w="4226" w:type="dxa"/>
          </w:tcPr>
          <w:p w14:paraId="7C3E15DE" w14:textId="191C01DB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1245544.00</w:t>
            </w:r>
          </w:p>
        </w:tc>
      </w:tr>
      <w:tr w:rsidR="008117EE" w:rsidRPr="008117EE" w14:paraId="6B06EA31" w14:textId="77777777" w:rsidTr="00F70058">
        <w:tc>
          <w:tcPr>
            <w:tcW w:w="1218" w:type="dxa"/>
          </w:tcPr>
          <w:p w14:paraId="7EE5F6BB" w14:textId="03535B81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3901" w:type="dxa"/>
          </w:tcPr>
          <w:p w14:paraId="57376795" w14:textId="2FEA2786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438885.99</w:t>
            </w:r>
          </w:p>
        </w:tc>
        <w:tc>
          <w:tcPr>
            <w:tcW w:w="4226" w:type="dxa"/>
          </w:tcPr>
          <w:p w14:paraId="038D9E84" w14:textId="44FB1A58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1245530.00</w:t>
            </w:r>
          </w:p>
        </w:tc>
      </w:tr>
      <w:tr w:rsidR="008117EE" w:rsidRPr="008117EE" w14:paraId="6C8B7D8D" w14:textId="77777777" w:rsidTr="00F70058">
        <w:tc>
          <w:tcPr>
            <w:tcW w:w="1218" w:type="dxa"/>
          </w:tcPr>
          <w:p w14:paraId="2128F676" w14:textId="3E5C8794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3901" w:type="dxa"/>
          </w:tcPr>
          <w:p w14:paraId="3B83D148" w14:textId="7ECA0E41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438845.99</w:t>
            </w:r>
          </w:p>
        </w:tc>
        <w:tc>
          <w:tcPr>
            <w:tcW w:w="4226" w:type="dxa"/>
          </w:tcPr>
          <w:p w14:paraId="4B007B6A" w14:textId="2891DD7C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1245490.00</w:t>
            </w:r>
          </w:p>
        </w:tc>
      </w:tr>
      <w:tr w:rsidR="008117EE" w:rsidRPr="008117EE" w14:paraId="62AA2FA1" w14:textId="77777777" w:rsidTr="00F70058">
        <w:tc>
          <w:tcPr>
            <w:tcW w:w="1218" w:type="dxa"/>
          </w:tcPr>
          <w:p w14:paraId="3D47D9ED" w14:textId="35F21EC9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3901" w:type="dxa"/>
          </w:tcPr>
          <w:p w14:paraId="0880406D" w14:textId="2493E30E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438879.99</w:t>
            </w:r>
          </w:p>
        </w:tc>
        <w:tc>
          <w:tcPr>
            <w:tcW w:w="4226" w:type="dxa"/>
          </w:tcPr>
          <w:p w14:paraId="3B345B95" w14:textId="587A685A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1245427.00</w:t>
            </w:r>
          </w:p>
        </w:tc>
      </w:tr>
      <w:tr w:rsidR="008117EE" w:rsidRPr="008117EE" w14:paraId="25E4B156" w14:textId="77777777" w:rsidTr="00F70058">
        <w:tc>
          <w:tcPr>
            <w:tcW w:w="1218" w:type="dxa"/>
          </w:tcPr>
          <w:p w14:paraId="7DD1796F" w14:textId="5173EA9C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3901" w:type="dxa"/>
          </w:tcPr>
          <w:p w14:paraId="682C9461" w14:textId="66FC4F9E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438863.99</w:t>
            </w:r>
          </w:p>
        </w:tc>
        <w:tc>
          <w:tcPr>
            <w:tcW w:w="4226" w:type="dxa"/>
          </w:tcPr>
          <w:p w14:paraId="11452D39" w14:textId="78873E48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1245404.00</w:t>
            </w:r>
          </w:p>
        </w:tc>
      </w:tr>
      <w:tr w:rsidR="008117EE" w:rsidRPr="008117EE" w14:paraId="3772F87F" w14:textId="77777777" w:rsidTr="00F70058">
        <w:tc>
          <w:tcPr>
            <w:tcW w:w="1218" w:type="dxa"/>
          </w:tcPr>
          <w:p w14:paraId="7339B34B" w14:textId="50B402AB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3901" w:type="dxa"/>
          </w:tcPr>
          <w:p w14:paraId="07A03252" w14:textId="24D72E7E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438835.99</w:t>
            </w:r>
          </w:p>
        </w:tc>
        <w:tc>
          <w:tcPr>
            <w:tcW w:w="4226" w:type="dxa"/>
          </w:tcPr>
          <w:p w14:paraId="27B720D3" w14:textId="6E1F5F7A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1245405.00</w:t>
            </w:r>
          </w:p>
        </w:tc>
      </w:tr>
      <w:tr w:rsidR="008117EE" w:rsidRPr="008117EE" w14:paraId="0388E4CA" w14:textId="77777777" w:rsidTr="00F70058">
        <w:tc>
          <w:tcPr>
            <w:tcW w:w="1218" w:type="dxa"/>
          </w:tcPr>
          <w:p w14:paraId="24CAA394" w14:textId="35BDC54B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3901" w:type="dxa"/>
          </w:tcPr>
          <w:p w14:paraId="0CF23012" w14:textId="4C4692A8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438777.99</w:t>
            </w:r>
          </w:p>
        </w:tc>
        <w:tc>
          <w:tcPr>
            <w:tcW w:w="4226" w:type="dxa"/>
          </w:tcPr>
          <w:p w14:paraId="422AEB12" w14:textId="4A750AA7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1245394.00</w:t>
            </w:r>
          </w:p>
        </w:tc>
      </w:tr>
      <w:tr w:rsidR="008117EE" w:rsidRPr="008117EE" w14:paraId="662A5014" w14:textId="77777777" w:rsidTr="00F70058">
        <w:tc>
          <w:tcPr>
            <w:tcW w:w="1218" w:type="dxa"/>
          </w:tcPr>
          <w:p w14:paraId="50EAFA21" w14:textId="004F0774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3901" w:type="dxa"/>
          </w:tcPr>
          <w:p w14:paraId="618AA638" w14:textId="72DDAE1A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438717.99</w:t>
            </w:r>
          </w:p>
        </w:tc>
        <w:tc>
          <w:tcPr>
            <w:tcW w:w="4226" w:type="dxa"/>
          </w:tcPr>
          <w:p w14:paraId="1F179135" w14:textId="3D6D07CB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1245337.00</w:t>
            </w:r>
          </w:p>
        </w:tc>
      </w:tr>
      <w:tr w:rsidR="008117EE" w:rsidRPr="008117EE" w14:paraId="14C1C90F" w14:textId="77777777" w:rsidTr="00F70058">
        <w:tc>
          <w:tcPr>
            <w:tcW w:w="1218" w:type="dxa"/>
          </w:tcPr>
          <w:p w14:paraId="2104E15F" w14:textId="694B08A2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3901" w:type="dxa"/>
          </w:tcPr>
          <w:p w14:paraId="5346BA53" w14:textId="7E9713ED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438718.99</w:t>
            </w:r>
          </w:p>
        </w:tc>
        <w:tc>
          <w:tcPr>
            <w:tcW w:w="4226" w:type="dxa"/>
          </w:tcPr>
          <w:p w14:paraId="5B66E090" w14:textId="04E46C94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1245319.00</w:t>
            </w:r>
          </w:p>
        </w:tc>
      </w:tr>
      <w:tr w:rsidR="008117EE" w:rsidRPr="008117EE" w14:paraId="3554396A" w14:textId="77777777" w:rsidTr="00F70058">
        <w:tc>
          <w:tcPr>
            <w:tcW w:w="1218" w:type="dxa"/>
          </w:tcPr>
          <w:p w14:paraId="3ECA30D6" w14:textId="7B2B7A69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3901" w:type="dxa"/>
          </w:tcPr>
          <w:p w14:paraId="6DC048B2" w14:textId="4E04055B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438749.99</w:t>
            </w:r>
          </w:p>
        </w:tc>
        <w:tc>
          <w:tcPr>
            <w:tcW w:w="4226" w:type="dxa"/>
          </w:tcPr>
          <w:p w14:paraId="04B1D565" w14:textId="0B4E4D9A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1245321.00</w:t>
            </w:r>
          </w:p>
        </w:tc>
      </w:tr>
      <w:tr w:rsidR="008117EE" w:rsidRPr="008117EE" w14:paraId="0E27EE94" w14:textId="77777777" w:rsidTr="00F70058">
        <w:tc>
          <w:tcPr>
            <w:tcW w:w="1218" w:type="dxa"/>
          </w:tcPr>
          <w:p w14:paraId="01D61400" w14:textId="2CF8572B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3901" w:type="dxa"/>
          </w:tcPr>
          <w:p w14:paraId="0CC9EF50" w14:textId="4E34D753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438771.99</w:t>
            </w:r>
          </w:p>
        </w:tc>
        <w:tc>
          <w:tcPr>
            <w:tcW w:w="4226" w:type="dxa"/>
          </w:tcPr>
          <w:p w14:paraId="39EE8317" w14:textId="5C3568A9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1245287.00</w:t>
            </w:r>
          </w:p>
        </w:tc>
      </w:tr>
      <w:tr w:rsidR="008117EE" w:rsidRPr="008117EE" w14:paraId="6F7BF179" w14:textId="77777777" w:rsidTr="00F70058">
        <w:tc>
          <w:tcPr>
            <w:tcW w:w="1218" w:type="dxa"/>
          </w:tcPr>
          <w:p w14:paraId="17172D26" w14:textId="00EB9457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3901" w:type="dxa"/>
          </w:tcPr>
          <w:p w14:paraId="6F2BCA91" w14:textId="68A677F0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438862.99</w:t>
            </w:r>
          </w:p>
        </w:tc>
        <w:tc>
          <w:tcPr>
            <w:tcW w:w="4226" w:type="dxa"/>
          </w:tcPr>
          <w:p w14:paraId="7E070C9D" w14:textId="55542414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1245353.00</w:t>
            </w:r>
          </w:p>
        </w:tc>
      </w:tr>
      <w:tr w:rsidR="008117EE" w:rsidRPr="008117EE" w14:paraId="086068D3" w14:textId="77777777" w:rsidTr="00F70058">
        <w:tc>
          <w:tcPr>
            <w:tcW w:w="1218" w:type="dxa"/>
          </w:tcPr>
          <w:p w14:paraId="0F72EDE3" w14:textId="75A20B5D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3901" w:type="dxa"/>
          </w:tcPr>
          <w:p w14:paraId="471CD7FC" w14:textId="649AEF23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438851.99</w:t>
            </w:r>
          </w:p>
        </w:tc>
        <w:tc>
          <w:tcPr>
            <w:tcW w:w="4226" w:type="dxa"/>
          </w:tcPr>
          <w:p w14:paraId="3896B311" w14:textId="26D4F166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1245385.00</w:t>
            </w:r>
          </w:p>
        </w:tc>
      </w:tr>
      <w:tr w:rsidR="008117EE" w:rsidRPr="008117EE" w14:paraId="21DF020F" w14:textId="77777777" w:rsidTr="00F70058">
        <w:tc>
          <w:tcPr>
            <w:tcW w:w="1218" w:type="dxa"/>
          </w:tcPr>
          <w:p w14:paraId="0CB05E6A" w14:textId="035EBCF7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3901" w:type="dxa"/>
          </w:tcPr>
          <w:p w14:paraId="6522B22A" w14:textId="6483F618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438862.99</w:t>
            </w:r>
          </w:p>
        </w:tc>
        <w:tc>
          <w:tcPr>
            <w:tcW w:w="4226" w:type="dxa"/>
          </w:tcPr>
          <w:p w14:paraId="7F19F528" w14:textId="3584D08F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1245396.00</w:t>
            </w:r>
          </w:p>
        </w:tc>
      </w:tr>
      <w:tr w:rsidR="008117EE" w:rsidRPr="008117EE" w14:paraId="68B18122" w14:textId="77777777" w:rsidTr="00F70058">
        <w:tc>
          <w:tcPr>
            <w:tcW w:w="1218" w:type="dxa"/>
          </w:tcPr>
          <w:p w14:paraId="030C1C73" w14:textId="7CB3E0A5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3901" w:type="dxa"/>
          </w:tcPr>
          <w:p w14:paraId="02AC0D65" w14:textId="1BBE1E58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438897.99</w:t>
            </w:r>
          </w:p>
        </w:tc>
        <w:tc>
          <w:tcPr>
            <w:tcW w:w="4226" w:type="dxa"/>
          </w:tcPr>
          <w:p w14:paraId="1D8A9637" w14:textId="679EC7F2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1245382.00</w:t>
            </w:r>
          </w:p>
        </w:tc>
      </w:tr>
      <w:tr w:rsidR="008117EE" w:rsidRPr="008117EE" w14:paraId="77E75F4B" w14:textId="77777777" w:rsidTr="00F70058">
        <w:tc>
          <w:tcPr>
            <w:tcW w:w="1218" w:type="dxa"/>
          </w:tcPr>
          <w:p w14:paraId="2EB2CF64" w14:textId="023FB12B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3901" w:type="dxa"/>
          </w:tcPr>
          <w:p w14:paraId="1CCAF16B" w14:textId="607C67E8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438913.99</w:t>
            </w:r>
          </w:p>
        </w:tc>
        <w:tc>
          <w:tcPr>
            <w:tcW w:w="4226" w:type="dxa"/>
          </w:tcPr>
          <w:p w14:paraId="309C514A" w14:textId="1FAB0C59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1245407.00</w:t>
            </w:r>
          </w:p>
        </w:tc>
      </w:tr>
      <w:tr w:rsidR="008117EE" w:rsidRPr="008117EE" w14:paraId="55A69E72" w14:textId="77777777" w:rsidTr="00F70058">
        <w:tc>
          <w:tcPr>
            <w:tcW w:w="1218" w:type="dxa"/>
          </w:tcPr>
          <w:p w14:paraId="788AA2E8" w14:textId="74194D75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3901" w:type="dxa"/>
          </w:tcPr>
          <w:p w14:paraId="7998962A" w14:textId="09BD7DBD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438936.99</w:t>
            </w:r>
          </w:p>
        </w:tc>
        <w:tc>
          <w:tcPr>
            <w:tcW w:w="4226" w:type="dxa"/>
          </w:tcPr>
          <w:p w14:paraId="6DC5BB12" w14:textId="458D7548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1245416.00</w:t>
            </w:r>
          </w:p>
        </w:tc>
      </w:tr>
      <w:tr w:rsidR="008117EE" w:rsidRPr="008117EE" w14:paraId="59A1E5DC" w14:textId="77777777" w:rsidTr="00F70058">
        <w:tc>
          <w:tcPr>
            <w:tcW w:w="1218" w:type="dxa"/>
          </w:tcPr>
          <w:p w14:paraId="2DE81B88" w14:textId="32FC1D23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3901" w:type="dxa"/>
          </w:tcPr>
          <w:p w14:paraId="3C74FAD0" w14:textId="0CF696FE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438994.99</w:t>
            </w:r>
          </w:p>
        </w:tc>
        <w:tc>
          <w:tcPr>
            <w:tcW w:w="4226" w:type="dxa"/>
          </w:tcPr>
          <w:p w14:paraId="6EC6BF32" w14:textId="6B0B487E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1245438.00</w:t>
            </w:r>
          </w:p>
        </w:tc>
      </w:tr>
      <w:tr w:rsidR="008117EE" w:rsidRPr="008117EE" w14:paraId="1EA99D3D" w14:textId="77777777" w:rsidTr="00F70058">
        <w:tc>
          <w:tcPr>
            <w:tcW w:w="1218" w:type="dxa"/>
          </w:tcPr>
          <w:p w14:paraId="7884F3A8" w14:textId="6C01E7FA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3901" w:type="dxa"/>
          </w:tcPr>
          <w:p w14:paraId="1F845956" w14:textId="202D5237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438980.99</w:t>
            </w:r>
          </w:p>
        </w:tc>
        <w:tc>
          <w:tcPr>
            <w:tcW w:w="4226" w:type="dxa"/>
          </w:tcPr>
          <w:p w14:paraId="336401E6" w14:textId="05B7CD25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1245469.00</w:t>
            </w:r>
          </w:p>
        </w:tc>
      </w:tr>
      <w:tr w:rsidR="008117EE" w:rsidRPr="008117EE" w14:paraId="3572CA19" w14:textId="77777777" w:rsidTr="00F70058">
        <w:tc>
          <w:tcPr>
            <w:tcW w:w="1218" w:type="dxa"/>
          </w:tcPr>
          <w:p w14:paraId="7529D72B" w14:textId="0FBFE618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3901" w:type="dxa"/>
          </w:tcPr>
          <w:p w14:paraId="61308421" w14:textId="4FEAE55C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438985.99</w:t>
            </w:r>
          </w:p>
        </w:tc>
        <w:tc>
          <w:tcPr>
            <w:tcW w:w="4226" w:type="dxa"/>
          </w:tcPr>
          <w:p w14:paraId="1D49DB67" w14:textId="016DCE92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1245523.00</w:t>
            </w:r>
          </w:p>
        </w:tc>
      </w:tr>
      <w:tr w:rsidR="008117EE" w:rsidRPr="008117EE" w14:paraId="69B8F567" w14:textId="77777777" w:rsidTr="00F70058">
        <w:tc>
          <w:tcPr>
            <w:tcW w:w="1218" w:type="dxa"/>
          </w:tcPr>
          <w:p w14:paraId="773D6AA3" w14:textId="77AB65FA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3901" w:type="dxa"/>
          </w:tcPr>
          <w:p w14:paraId="0A30F74A" w14:textId="057427CD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438994.99</w:t>
            </w:r>
          </w:p>
        </w:tc>
        <w:tc>
          <w:tcPr>
            <w:tcW w:w="4226" w:type="dxa"/>
          </w:tcPr>
          <w:p w14:paraId="138B7FF7" w14:textId="5427A03D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1245559.00</w:t>
            </w:r>
          </w:p>
        </w:tc>
      </w:tr>
      <w:tr w:rsidR="008117EE" w:rsidRPr="008117EE" w14:paraId="38DC4ECE" w14:textId="77777777" w:rsidTr="00F70058">
        <w:tc>
          <w:tcPr>
            <w:tcW w:w="1218" w:type="dxa"/>
          </w:tcPr>
          <w:p w14:paraId="182AA1D8" w14:textId="76C80A2D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3901" w:type="dxa"/>
          </w:tcPr>
          <w:p w14:paraId="368F905E" w14:textId="733B5C47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439007.99</w:t>
            </w:r>
          </w:p>
        </w:tc>
        <w:tc>
          <w:tcPr>
            <w:tcW w:w="4226" w:type="dxa"/>
          </w:tcPr>
          <w:p w14:paraId="3CA24921" w14:textId="474FFA44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1245559.00</w:t>
            </w:r>
          </w:p>
        </w:tc>
      </w:tr>
      <w:tr w:rsidR="008117EE" w:rsidRPr="008117EE" w14:paraId="35905AFB" w14:textId="77777777" w:rsidTr="00F70058">
        <w:tc>
          <w:tcPr>
            <w:tcW w:w="1218" w:type="dxa"/>
          </w:tcPr>
          <w:p w14:paraId="77994E26" w14:textId="7DFF2EB7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3901" w:type="dxa"/>
          </w:tcPr>
          <w:p w14:paraId="4F57F473" w14:textId="41B01306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439041.99</w:t>
            </w:r>
          </w:p>
        </w:tc>
        <w:tc>
          <w:tcPr>
            <w:tcW w:w="4226" w:type="dxa"/>
          </w:tcPr>
          <w:p w14:paraId="7C49C826" w14:textId="1AD6A047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1245572.00</w:t>
            </w:r>
          </w:p>
        </w:tc>
      </w:tr>
      <w:tr w:rsidR="008117EE" w:rsidRPr="008117EE" w14:paraId="3713A0BD" w14:textId="77777777" w:rsidTr="00F70058">
        <w:tc>
          <w:tcPr>
            <w:tcW w:w="1218" w:type="dxa"/>
          </w:tcPr>
          <w:p w14:paraId="6D59F591" w14:textId="070A3CC5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3901" w:type="dxa"/>
          </w:tcPr>
          <w:p w14:paraId="2F2EBB0E" w14:textId="2EC9F755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439094.99</w:t>
            </w:r>
          </w:p>
        </w:tc>
        <w:tc>
          <w:tcPr>
            <w:tcW w:w="4226" w:type="dxa"/>
          </w:tcPr>
          <w:p w14:paraId="2ECAD9D6" w14:textId="15224056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1245606.00</w:t>
            </w:r>
          </w:p>
        </w:tc>
      </w:tr>
      <w:tr w:rsidR="008117EE" w:rsidRPr="008117EE" w14:paraId="7AC3FECD" w14:textId="77777777" w:rsidTr="00F70058">
        <w:tc>
          <w:tcPr>
            <w:tcW w:w="1218" w:type="dxa"/>
          </w:tcPr>
          <w:p w14:paraId="0176E050" w14:textId="4C12F442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3901" w:type="dxa"/>
          </w:tcPr>
          <w:p w14:paraId="48881A0E" w14:textId="0E317680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439151.99</w:t>
            </w:r>
          </w:p>
        </w:tc>
        <w:tc>
          <w:tcPr>
            <w:tcW w:w="4226" w:type="dxa"/>
          </w:tcPr>
          <w:p w14:paraId="285C5F62" w14:textId="1A9BBCE8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1245524.00</w:t>
            </w:r>
          </w:p>
        </w:tc>
      </w:tr>
      <w:tr w:rsidR="008117EE" w:rsidRPr="008117EE" w14:paraId="1A726112" w14:textId="77777777" w:rsidTr="00F70058">
        <w:tc>
          <w:tcPr>
            <w:tcW w:w="1218" w:type="dxa"/>
          </w:tcPr>
          <w:p w14:paraId="603721AB" w14:textId="3102A2F1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3901" w:type="dxa"/>
          </w:tcPr>
          <w:p w14:paraId="3E139049" w14:textId="4D31C241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439180.99</w:t>
            </w:r>
          </w:p>
        </w:tc>
        <w:tc>
          <w:tcPr>
            <w:tcW w:w="4226" w:type="dxa"/>
          </w:tcPr>
          <w:p w14:paraId="0F932155" w14:textId="08F61521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1245522.00</w:t>
            </w:r>
          </w:p>
        </w:tc>
      </w:tr>
      <w:tr w:rsidR="008117EE" w:rsidRPr="008117EE" w14:paraId="34CED15B" w14:textId="77777777" w:rsidTr="00F70058">
        <w:tc>
          <w:tcPr>
            <w:tcW w:w="1218" w:type="dxa"/>
          </w:tcPr>
          <w:p w14:paraId="7F87738E" w14:textId="7D4271D6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3901" w:type="dxa"/>
          </w:tcPr>
          <w:p w14:paraId="0A68FBAF" w14:textId="79162084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439203.99</w:t>
            </w:r>
          </w:p>
        </w:tc>
        <w:tc>
          <w:tcPr>
            <w:tcW w:w="4226" w:type="dxa"/>
          </w:tcPr>
          <w:p w14:paraId="788C2E08" w14:textId="60EA58DE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1245504.00</w:t>
            </w:r>
          </w:p>
        </w:tc>
      </w:tr>
      <w:tr w:rsidR="008117EE" w:rsidRPr="008117EE" w14:paraId="49E60488" w14:textId="77777777" w:rsidTr="00F70058">
        <w:tc>
          <w:tcPr>
            <w:tcW w:w="1218" w:type="dxa"/>
          </w:tcPr>
          <w:p w14:paraId="23BC2049" w14:textId="1848AAC1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3901" w:type="dxa"/>
          </w:tcPr>
          <w:p w14:paraId="032F487F" w14:textId="36CB5D52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439218.99</w:t>
            </w:r>
          </w:p>
        </w:tc>
        <w:tc>
          <w:tcPr>
            <w:tcW w:w="4226" w:type="dxa"/>
          </w:tcPr>
          <w:p w14:paraId="47FCD78D" w14:textId="32C7D6E6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1245524.00</w:t>
            </w:r>
          </w:p>
        </w:tc>
      </w:tr>
      <w:tr w:rsidR="008117EE" w:rsidRPr="008117EE" w14:paraId="481A704D" w14:textId="77777777" w:rsidTr="00F70058">
        <w:tc>
          <w:tcPr>
            <w:tcW w:w="1218" w:type="dxa"/>
          </w:tcPr>
          <w:p w14:paraId="002D4C22" w14:textId="3953037A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3901" w:type="dxa"/>
          </w:tcPr>
          <w:p w14:paraId="64CE7730" w14:textId="40B9406D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439206.99</w:t>
            </w:r>
          </w:p>
        </w:tc>
        <w:tc>
          <w:tcPr>
            <w:tcW w:w="4226" w:type="dxa"/>
          </w:tcPr>
          <w:p w14:paraId="5FBF472D" w14:textId="1DE97F06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1245561.00</w:t>
            </w:r>
          </w:p>
        </w:tc>
      </w:tr>
      <w:tr w:rsidR="008117EE" w:rsidRPr="008117EE" w14:paraId="7C366D0F" w14:textId="77777777" w:rsidTr="00F70058">
        <w:tc>
          <w:tcPr>
            <w:tcW w:w="1218" w:type="dxa"/>
          </w:tcPr>
          <w:p w14:paraId="006D55E4" w14:textId="4F02DC06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3901" w:type="dxa"/>
          </w:tcPr>
          <w:p w14:paraId="7D84BC3A" w14:textId="3BBFAA85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439190.99</w:t>
            </w:r>
          </w:p>
        </w:tc>
        <w:tc>
          <w:tcPr>
            <w:tcW w:w="4226" w:type="dxa"/>
          </w:tcPr>
          <w:p w14:paraId="68360A4F" w14:textId="42FD9013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1245604.00</w:t>
            </w:r>
          </w:p>
        </w:tc>
      </w:tr>
      <w:tr w:rsidR="008117EE" w:rsidRPr="008117EE" w14:paraId="1293CAB9" w14:textId="77777777" w:rsidTr="00F70058">
        <w:tc>
          <w:tcPr>
            <w:tcW w:w="1218" w:type="dxa"/>
          </w:tcPr>
          <w:p w14:paraId="788AA781" w14:textId="4AD4DA99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173</w:t>
            </w:r>
          </w:p>
        </w:tc>
        <w:tc>
          <w:tcPr>
            <w:tcW w:w="3901" w:type="dxa"/>
          </w:tcPr>
          <w:p w14:paraId="7A48ED2E" w14:textId="62D2ECAE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439194.99</w:t>
            </w:r>
          </w:p>
        </w:tc>
        <w:tc>
          <w:tcPr>
            <w:tcW w:w="4226" w:type="dxa"/>
          </w:tcPr>
          <w:p w14:paraId="5ABFFE83" w14:textId="50CECBE4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1245663.00</w:t>
            </w:r>
          </w:p>
        </w:tc>
      </w:tr>
      <w:tr w:rsidR="008117EE" w:rsidRPr="008117EE" w14:paraId="340827B7" w14:textId="77777777" w:rsidTr="00F70058">
        <w:tc>
          <w:tcPr>
            <w:tcW w:w="1218" w:type="dxa"/>
          </w:tcPr>
          <w:p w14:paraId="2957BFE5" w14:textId="37E87597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3901" w:type="dxa"/>
          </w:tcPr>
          <w:p w14:paraId="26698989" w14:textId="6BF40116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439232.99</w:t>
            </w:r>
          </w:p>
        </w:tc>
        <w:tc>
          <w:tcPr>
            <w:tcW w:w="4226" w:type="dxa"/>
          </w:tcPr>
          <w:p w14:paraId="39CE2257" w14:textId="0ADAA407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1245652.00</w:t>
            </w:r>
          </w:p>
        </w:tc>
      </w:tr>
      <w:tr w:rsidR="008117EE" w:rsidRPr="008117EE" w14:paraId="1078CFD7" w14:textId="77777777" w:rsidTr="00F70058">
        <w:tc>
          <w:tcPr>
            <w:tcW w:w="1218" w:type="dxa"/>
          </w:tcPr>
          <w:p w14:paraId="1CD18D86" w14:textId="05CA2448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3901" w:type="dxa"/>
          </w:tcPr>
          <w:p w14:paraId="2E2F13F7" w14:textId="36DE81F9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439253.99</w:t>
            </w:r>
          </w:p>
        </w:tc>
        <w:tc>
          <w:tcPr>
            <w:tcW w:w="4226" w:type="dxa"/>
          </w:tcPr>
          <w:p w14:paraId="5F1DACBE" w14:textId="112D008E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1245629.00</w:t>
            </w:r>
          </w:p>
        </w:tc>
      </w:tr>
      <w:tr w:rsidR="008117EE" w:rsidRPr="008117EE" w14:paraId="165F6F90" w14:textId="77777777" w:rsidTr="00F70058">
        <w:tc>
          <w:tcPr>
            <w:tcW w:w="1218" w:type="dxa"/>
          </w:tcPr>
          <w:p w14:paraId="1EFB208A" w14:textId="6647B16A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3901" w:type="dxa"/>
          </w:tcPr>
          <w:p w14:paraId="231C00C9" w14:textId="676E21FF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439341.99</w:t>
            </w:r>
          </w:p>
        </w:tc>
        <w:tc>
          <w:tcPr>
            <w:tcW w:w="4226" w:type="dxa"/>
          </w:tcPr>
          <w:p w14:paraId="0456F0C5" w14:textId="071B2276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1245692.00</w:t>
            </w:r>
          </w:p>
        </w:tc>
      </w:tr>
      <w:tr w:rsidR="008117EE" w:rsidRPr="008117EE" w14:paraId="287610E2" w14:textId="77777777" w:rsidTr="00F70058">
        <w:tc>
          <w:tcPr>
            <w:tcW w:w="1218" w:type="dxa"/>
          </w:tcPr>
          <w:p w14:paraId="6C01F49E" w14:textId="5472858B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177</w:t>
            </w:r>
          </w:p>
        </w:tc>
        <w:tc>
          <w:tcPr>
            <w:tcW w:w="3901" w:type="dxa"/>
          </w:tcPr>
          <w:p w14:paraId="221234C1" w14:textId="4879FE5C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439360.99</w:t>
            </w:r>
          </w:p>
        </w:tc>
        <w:tc>
          <w:tcPr>
            <w:tcW w:w="4226" w:type="dxa"/>
          </w:tcPr>
          <w:p w14:paraId="2F7EA469" w14:textId="0B1FF999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1245718.00</w:t>
            </w:r>
          </w:p>
        </w:tc>
      </w:tr>
      <w:tr w:rsidR="008117EE" w:rsidRPr="008117EE" w14:paraId="64633E23" w14:textId="77777777" w:rsidTr="00F70058">
        <w:tc>
          <w:tcPr>
            <w:tcW w:w="1218" w:type="dxa"/>
          </w:tcPr>
          <w:p w14:paraId="431319D7" w14:textId="4E53AF7D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178</w:t>
            </w:r>
          </w:p>
        </w:tc>
        <w:tc>
          <w:tcPr>
            <w:tcW w:w="3901" w:type="dxa"/>
          </w:tcPr>
          <w:p w14:paraId="4ED315A3" w14:textId="7B802207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439426.99</w:t>
            </w:r>
          </w:p>
        </w:tc>
        <w:tc>
          <w:tcPr>
            <w:tcW w:w="4226" w:type="dxa"/>
          </w:tcPr>
          <w:p w14:paraId="12F1E177" w14:textId="7DA65BA7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1245750.00</w:t>
            </w:r>
          </w:p>
        </w:tc>
      </w:tr>
      <w:tr w:rsidR="008117EE" w:rsidRPr="008117EE" w14:paraId="4F6A27FA" w14:textId="77777777" w:rsidTr="00F70058">
        <w:tc>
          <w:tcPr>
            <w:tcW w:w="1218" w:type="dxa"/>
          </w:tcPr>
          <w:p w14:paraId="647E210F" w14:textId="368C8806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179</w:t>
            </w:r>
          </w:p>
        </w:tc>
        <w:tc>
          <w:tcPr>
            <w:tcW w:w="3901" w:type="dxa"/>
          </w:tcPr>
          <w:p w14:paraId="55C71B15" w14:textId="484B1EBA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439411.99</w:t>
            </w:r>
          </w:p>
        </w:tc>
        <w:tc>
          <w:tcPr>
            <w:tcW w:w="4226" w:type="dxa"/>
          </w:tcPr>
          <w:p w14:paraId="5266DE47" w14:textId="04E6A987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1245806.00</w:t>
            </w:r>
          </w:p>
        </w:tc>
      </w:tr>
      <w:tr w:rsidR="008117EE" w:rsidRPr="008117EE" w14:paraId="06D0D8A4" w14:textId="77777777" w:rsidTr="00F70058">
        <w:tc>
          <w:tcPr>
            <w:tcW w:w="1218" w:type="dxa"/>
          </w:tcPr>
          <w:p w14:paraId="6331453C" w14:textId="1513CC3F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3901" w:type="dxa"/>
          </w:tcPr>
          <w:p w14:paraId="7439ED94" w14:textId="338F36FF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439445.99</w:t>
            </w:r>
          </w:p>
        </w:tc>
        <w:tc>
          <w:tcPr>
            <w:tcW w:w="4226" w:type="dxa"/>
          </w:tcPr>
          <w:p w14:paraId="6D5C3E59" w14:textId="183DB1A0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1245787.00</w:t>
            </w:r>
          </w:p>
        </w:tc>
      </w:tr>
      <w:tr w:rsidR="008117EE" w:rsidRPr="008117EE" w14:paraId="7769822E" w14:textId="77777777" w:rsidTr="00F70058">
        <w:tc>
          <w:tcPr>
            <w:tcW w:w="1218" w:type="dxa"/>
          </w:tcPr>
          <w:p w14:paraId="4E862BCC" w14:textId="25B422A9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181</w:t>
            </w:r>
          </w:p>
        </w:tc>
        <w:tc>
          <w:tcPr>
            <w:tcW w:w="3901" w:type="dxa"/>
          </w:tcPr>
          <w:p w14:paraId="0C4B0E06" w14:textId="0AA2824B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439507.99</w:t>
            </w:r>
          </w:p>
        </w:tc>
        <w:tc>
          <w:tcPr>
            <w:tcW w:w="4226" w:type="dxa"/>
          </w:tcPr>
          <w:p w14:paraId="3665B8A6" w14:textId="176D2302" w:rsidR="00F70058" w:rsidRPr="008117EE" w:rsidRDefault="00F7005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1245796.00</w:t>
            </w:r>
          </w:p>
        </w:tc>
      </w:tr>
    </w:tbl>
    <w:p w14:paraId="34BE3332" w14:textId="77777777" w:rsidR="004C47C2" w:rsidRPr="008117EE" w:rsidRDefault="004C47C2" w:rsidP="00561377">
      <w:pPr>
        <w:jc w:val="center"/>
        <w:rPr>
          <w:rFonts w:ascii="Times New Roman" w:hAnsi="Times New Roman" w:cs="Times New Roman"/>
        </w:rPr>
      </w:pPr>
    </w:p>
    <w:p w14:paraId="3784B7CE" w14:textId="77777777" w:rsidR="00554981" w:rsidRPr="008117EE" w:rsidRDefault="00554981" w:rsidP="00561377">
      <w:pPr>
        <w:jc w:val="center"/>
        <w:rPr>
          <w:rFonts w:ascii="Times New Roman" w:hAnsi="Times New Roman" w:cs="Times New Roman"/>
        </w:rPr>
      </w:pPr>
    </w:p>
    <w:p w14:paraId="68AC9A52" w14:textId="5F7AD500" w:rsidR="00760D8D" w:rsidRPr="008117EE" w:rsidRDefault="00760D8D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t>Д. Чучелово</w:t>
      </w:r>
    </w:p>
    <w:p w14:paraId="40A938FF" w14:textId="0720F5F4" w:rsidR="00760D8D" w:rsidRPr="008117EE" w:rsidRDefault="001A4931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6884079" wp14:editId="1B8DE569">
            <wp:extent cx="3448050" cy="3485394"/>
            <wp:effectExtent l="0" t="0" r="0" b="127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/>
                    <a:srcRect l="23756" t="14614" r="31782" b="5147"/>
                    <a:stretch/>
                  </pic:blipFill>
                  <pic:spPr bwMode="auto">
                    <a:xfrm>
                      <a:off x="0" y="0"/>
                      <a:ext cx="3451740" cy="3489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26C74F74" w14:textId="77777777" w:rsidTr="006A37EA">
        <w:trPr>
          <w:trHeight w:val="254"/>
        </w:trPr>
        <w:tc>
          <w:tcPr>
            <w:tcW w:w="1218" w:type="dxa"/>
            <w:vMerge w:val="restart"/>
          </w:tcPr>
          <w:p w14:paraId="36FC561F" w14:textId="77777777" w:rsidR="00760D8D" w:rsidRPr="008117EE" w:rsidRDefault="00760D8D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0980A1AE" w14:textId="77777777" w:rsidR="00760D8D" w:rsidRPr="008117EE" w:rsidRDefault="00760D8D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53E27664" w14:textId="77777777" w:rsidTr="006A37EA">
        <w:trPr>
          <w:trHeight w:val="353"/>
        </w:trPr>
        <w:tc>
          <w:tcPr>
            <w:tcW w:w="1218" w:type="dxa"/>
            <w:vMerge/>
          </w:tcPr>
          <w:p w14:paraId="473FD44E" w14:textId="77777777" w:rsidR="00760D8D" w:rsidRPr="008117EE" w:rsidRDefault="00760D8D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76C092E4" w14:textId="77777777" w:rsidR="00760D8D" w:rsidRPr="008117EE" w:rsidRDefault="00760D8D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54D03DDF" w14:textId="77777777" w:rsidR="00760D8D" w:rsidRPr="008117EE" w:rsidRDefault="00760D8D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42429BBD" w14:textId="77777777" w:rsidTr="006A37EA">
        <w:tc>
          <w:tcPr>
            <w:tcW w:w="1218" w:type="dxa"/>
            <w:hideMark/>
          </w:tcPr>
          <w:p w14:paraId="31E4C720" w14:textId="376CBED9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hideMark/>
          </w:tcPr>
          <w:p w14:paraId="30B7E693" w14:textId="4237AEF2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434308.39</w:t>
            </w:r>
          </w:p>
        </w:tc>
        <w:tc>
          <w:tcPr>
            <w:tcW w:w="4226" w:type="dxa"/>
            <w:hideMark/>
          </w:tcPr>
          <w:p w14:paraId="1A1567FA" w14:textId="30D34C6B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1246783.99</w:t>
            </w:r>
          </w:p>
        </w:tc>
      </w:tr>
      <w:tr w:rsidR="008117EE" w:rsidRPr="008117EE" w14:paraId="2C4A1F7B" w14:textId="77777777" w:rsidTr="006A37EA">
        <w:tc>
          <w:tcPr>
            <w:tcW w:w="1218" w:type="dxa"/>
            <w:hideMark/>
          </w:tcPr>
          <w:p w14:paraId="105D8B2A" w14:textId="43580A47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hideMark/>
          </w:tcPr>
          <w:p w14:paraId="6FB07424" w14:textId="44671F67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434143.81</w:t>
            </w:r>
          </w:p>
        </w:tc>
        <w:tc>
          <w:tcPr>
            <w:tcW w:w="4226" w:type="dxa"/>
            <w:hideMark/>
          </w:tcPr>
          <w:p w14:paraId="5F647785" w14:textId="204403AF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1246705.20</w:t>
            </w:r>
          </w:p>
        </w:tc>
      </w:tr>
      <w:tr w:rsidR="008117EE" w:rsidRPr="008117EE" w14:paraId="1283FBD6" w14:textId="77777777" w:rsidTr="006A37EA">
        <w:tc>
          <w:tcPr>
            <w:tcW w:w="1218" w:type="dxa"/>
            <w:hideMark/>
          </w:tcPr>
          <w:p w14:paraId="32A67652" w14:textId="0A375ECB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hideMark/>
          </w:tcPr>
          <w:p w14:paraId="3715E9F4" w14:textId="669A8000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434092.66</w:t>
            </w:r>
          </w:p>
        </w:tc>
        <w:tc>
          <w:tcPr>
            <w:tcW w:w="4226" w:type="dxa"/>
            <w:hideMark/>
          </w:tcPr>
          <w:p w14:paraId="5EBCF807" w14:textId="797D0083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1246684.58</w:t>
            </w:r>
          </w:p>
        </w:tc>
      </w:tr>
      <w:tr w:rsidR="008117EE" w:rsidRPr="008117EE" w14:paraId="2556B008" w14:textId="77777777" w:rsidTr="006A37EA">
        <w:tc>
          <w:tcPr>
            <w:tcW w:w="1218" w:type="dxa"/>
            <w:hideMark/>
          </w:tcPr>
          <w:p w14:paraId="6C610BAB" w14:textId="79364452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hideMark/>
          </w:tcPr>
          <w:p w14:paraId="62099189" w14:textId="2833970C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434113.52</w:t>
            </w:r>
          </w:p>
        </w:tc>
        <w:tc>
          <w:tcPr>
            <w:tcW w:w="4226" w:type="dxa"/>
            <w:hideMark/>
          </w:tcPr>
          <w:p w14:paraId="24211CB2" w14:textId="69D6CC6A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1246665.42</w:t>
            </w:r>
          </w:p>
        </w:tc>
      </w:tr>
      <w:tr w:rsidR="008117EE" w:rsidRPr="008117EE" w14:paraId="4BD22DD6" w14:textId="77777777" w:rsidTr="006A37EA">
        <w:tc>
          <w:tcPr>
            <w:tcW w:w="1218" w:type="dxa"/>
            <w:hideMark/>
          </w:tcPr>
          <w:p w14:paraId="09ABF4CE" w14:textId="2015820F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  <w:hideMark/>
          </w:tcPr>
          <w:p w14:paraId="24DB4AC5" w14:textId="3A7AEE56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434150.54</w:t>
            </w:r>
          </w:p>
        </w:tc>
        <w:tc>
          <w:tcPr>
            <w:tcW w:w="4226" w:type="dxa"/>
            <w:hideMark/>
          </w:tcPr>
          <w:p w14:paraId="0BD0296F" w14:textId="01231BCB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1246669.15</w:t>
            </w:r>
          </w:p>
        </w:tc>
      </w:tr>
      <w:tr w:rsidR="008117EE" w:rsidRPr="008117EE" w14:paraId="1A0D404D" w14:textId="77777777" w:rsidTr="006A37EA">
        <w:tc>
          <w:tcPr>
            <w:tcW w:w="1218" w:type="dxa"/>
            <w:hideMark/>
          </w:tcPr>
          <w:p w14:paraId="59355284" w14:textId="51DC34C8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  <w:hideMark/>
          </w:tcPr>
          <w:p w14:paraId="6DAB81BE" w14:textId="7856E0FD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434235.50</w:t>
            </w:r>
          </w:p>
        </w:tc>
        <w:tc>
          <w:tcPr>
            <w:tcW w:w="4226" w:type="dxa"/>
            <w:hideMark/>
          </w:tcPr>
          <w:p w14:paraId="679D5686" w14:textId="48ABC5AF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1246662.53</w:t>
            </w:r>
          </w:p>
        </w:tc>
      </w:tr>
      <w:tr w:rsidR="008117EE" w:rsidRPr="008117EE" w14:paraId="52FD43B2" w14:textId="77777777" w:rsidTr="006A37EA">
        <w:tc>
          <w:tcPr>
            <w:tcW w:w="1218" w:type="dxa"/>
          </w:tcPr>
          <w:p w14:paraId="096899DA" w14:textId="204C9E39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</w:tcPr>
          <w:p w14:paraId="0CE2E570" w14:textId="6BEC6CC8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434266.36</w:t>
            </w:r>
          </w:p>
        </w:tc>
        <w:tc>
          <w:tcPr>
            <w:tcW w:w="4226" w:type="dxa"/>
          </w:tcPr>
          <w:p w14:paraId="7788B7BA" w14:textId="36A91116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1246644.30</w:t>
            </w:r>
          </w:p>
        </w:tc>
      </w:tr>
      <w:tr w:rsidR="008117EE" w:rsidRPr="008117EE" w14:paraId="263A46FA" w14:textId="77777777" w:rsidTr="006A37EA">
        <w:tc>
          <w:tcPr>
            <w:tcW w:w="1218" w:type="dxa"/>
          </w:tcPr>
          <w:p w14:paraId="591AD782" w14:textId="402FAE6C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</w:tcPr>
          <w:p w14:paraId="75CA79E1" w14:textId="2F7B6634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434277.94</w:t>
            </w:r>
          </w:p>
        </w:tc>
        <w:tc>
          <w:tcPr>
            <w:tcW w:w="4226" w:type="dxa"/>
          </w:tcPr>
          <w:p w14:paraId="73B29CE7" w14:textId="7D6B38E9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1246587.21</w:t>
            </w:r>
          </w:p>
        </w:tc>
      </w:tr>
      <w:tr w:rsidR="008117EE" w:rsidRPr="008117EE" w14:paraId="720645B5" w14:textId="77777777" w:rsidTr="006A37EA">
        <w:tc>
          <w:tcPr>
            <w:tcW w:w="1218" w:type="dxa"/>
          </w:tcPr>
          <w:p w14:paraId="24C19E71" w14:textId="036D9E46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</w:tcPr>
          <w:p w14:paraId="32E822AD" w14:textId="638A3E6D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434296.77</w:t>
            </w:r>
          </w:p>
        </w:tc>
        <w:tc>
          <w:tcPr>
            <w:tcW w:w="4226" w:type="dxa"/>
          </w:tcPr>
          <w:p w14:paraId="0E872795" w14:textId="46F90DB5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1246564.07</w:t>
            </w:r>
          </w:p>
        </w:tc>
      </w:tr>
      <w:tr w:rsidR="008117EE" w:rsidRPr="008117EE" w14:paraId="671FCD18" w14:textId="77777777" w:rsidTr="006A37EA">
        <w:tc>
          <w:tcPr>
            <w:tcW w:w="1218" w:type="dxa"/>
          </w:tcPr>
          <w:p w14:paraId="75AD3500" w14:textId="3327DE5E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</w:tcPr>
          <w:p w14:paraId="10D731C5" w14:textId="2A396FAB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434267.47</w:t>
            </w:r>
          </w:p>
        </w:tc>
        <w:tc>
          <w:tcPr>
            <w:tcW w:w="4226" w:type="dxa"/>
          </w:tcPr>
          <w:p w14:paraId="2A9D1448" w14:textId="09D71174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1246523.29</w:t>
            </w:r>
          </w:p>
        </w:tc>
      </w:tr>
      <w:tr w:rsidR="008117EE" w:rsidRPr="008117EE" w14:paraId="438A4969" w14:textId="77777777" w:rsidTr="006A37EA">
        <w:tc>
          <w:tcPr>
            <w:tcW w:w="1218" w:type="dxa"/>
          </w:tcPr>
          <w:p w14:paraId="4A0C01BC" w14:textId="1BFE400E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</w:tcPr>
          <w:p w14:paraId="49AB7857" w14:textId="16340DBD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434336.05</w:t>
            </w:r>
          </w:p>
        </w:tc>
        <w:tc>
          <w:tcPr>
            <w:tcW w:w="4226" w:type="dxa"/>
          </w:tcPr>
          <w:p w14:paraId="523482C9" w14:textId="22B88C55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1246465.78</w:t>
            </w:r>
          </w:p>
        </w:tc>
      </w:tr>
      <w:tr w:rsidR="008117EE" w:rsidRPr="008117EE" w14:paraId="133B9261" w14:textId="77777777" w:rsidTr="006A37EA">
        <w:tc>
          <w:tcPr>
            <w:tcW w:w="1218" w:type="dxa"/>
          </w:tcPr>
          <w:p w14:paraId="2B2F2CAB" w14:textId="335EEC85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</w:tcPr>
          <w:p w14:paraId="4BD168B3" w14:textId="50EA8A27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434302.89</w:t>
            </w:r>
          </w:p>
        </w:tc>
        <w:tc>
          <w:tcPr>
            <w:tcW w:w="4226" w:type="dxa"/>
          </w:tcPr>
          <w:p w14:paraId="3BAA66EE" w14:textId="5CE4A70D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1246444.03</w:t>
            </w:r>
          </w:p>
        </w:tc>
      </w:tr>
      <w:tr w:rsidR="008117EE" w:rsidRPr="008117EE" w14:paraId="2461C92A" w14:textId="77777777" w:rsidTr="006A37EA">
        <w:tc>
          <w:tcPr>
            <w:tcW w:w="1218" w:type="dxa"/>
          </w:tcPr>
          <w:p w14:paraId="22664A4D" w14:textId="566F1FE8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</w:tcPr>
          <w:p w14:paraId="493D36C0" w14:textId="0027E459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434266.52</w:t>
            </w:r>
          </w:p>
        </w:tc>
        <w:tc>
          <w:tcPr>
            <w:tcW w:w="4226" w:type="dxa"/>
          </w:tcPr>
          <w:p w14:paraId="4C6A483A" w14:textId="156FCE60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1246393.30</w:t>
            </w:r>
          </w:p>
        </w:tc>
      </w:tr>
      <w:tr w:rsidR="008117EE" w:rsidRPr="008117EE" w14:paraId="05B6CD41" w14:textId="77777777" w:rsidTr="006A37EA">
        <w:tc>
          <w:tcPr>
            <w:tcW w:w="1218" w:type="dxa"/>
          </w:tcPr>
          <w:p w14:paraId="7017E82E" w14:textId="50ECE97D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</w:tcPr>
          <w:p w14:paraId="60332844" w14:textId="2BC64710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434305.38</w:t>
            </w:r>
          </w:p>
        </w:tc>
        <w:tc>
          <w:tcPr>
            <w:tcW w:w="4226" w:type="dxa"/>
          </w:tcPr>
          <w:p w14:paraId="259CA6C6" w14:textId="70A104CE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1246374.01</w:t>
            </w:r>
          </w:p>
        </w:tc>
      </w:tr>
      <w:tr w:rsidR="008117EE" w:rsidRPr="008117EE" w14:paraId="03C9BD7A" w14:textId="77777777" w:rsidTr="006A37EA">
        <w:tc>
          <w:tcPr>
            <w:tcW w:w="1218" w:type="dxa"/>
          </w:tcPr>
          <w:p w14:paraId="2A787321" w14:textId="6D769E20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</w:tcPr>
          <w:p w14:paraId="69E57CCC" w14:textId="7A9D234A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434341.42</w:t>
            </w:r>
          </w:p>
        </w:tc>
        <w:tc>
          <w:tcPr>
            <w:tcW w:w="4226" w:type="dxa"/>
          </w:tcPr>
          <w:p w14:paraId="23F186B6" w14:textId="795FBCD9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1246379.74</w:t>
            </w:r>
          </w:p>
        </w:tc>
      </w:tr>
      <w:tr w:rsidR="008117EE" w:rsidRPr="008117EE" w14:paraId="43CA85F5" w14:textId="77777777" w:rsidTr="006A37EA">
        <w:tc>
          <w:tcPr>
            <w:tcW w:w="1218" w:type="dxa"/>
          </w:tcPr>
          <w:p w14:paraId="1E47A3E3" w14:textId="4B81E7D6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1" w:type="dxa"/>
          </w:tcPr>
          <w:p w14:paraId="3D66F276" w14:textId="51A7E2CB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434392.42</w:t>
            </w:r>
          </w:p>
        </w:tc>
        <w:tc>
          <w:tcPr>
            <w:tcW w:w="4226" w:type="dxa"/>
          </w:tcPr>
          <w:p w14:paraId="31707F25" w14:textId="30B46EB9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1246379.37</w:t>
            </w:r>
          </w:p>
        </w:tc>
      </w:tr>
      <w:tr w:rsidR="008117EE" w:rsidRPr="008117EE" w14:paraId="2CD3AF55" w14:textId="77777777" w:rsidTr="006A37EA">
        <w:tc>
          <w:tcPr>
            <w:tcW w:w="1218" w:type="dxa"/>
          </w:tcPr>
          <w:p w14:paraId="7EB5A2B2" w14:textId="4FFA10FE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1" w:type="dxa"/>
          </w:tcPr>
          <w:p w14:paraId="192F717A" w14:textId="476AB431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434426.56</w:t>
            </w:r>
          </w:p>
        </w:tc>
        <w:tc>
          <w:tcPr>
            <w:tcW w:w="4226" w:type="dxa"/>
          </w:tcPr>
          <w:p w14:paraId="4C211948" w14:textId="638FA66C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1246399.12</w:t>
            </w:r>
          </w:p>
        </w:tc>
      </w:tr>
      <w:tr w:rsidR="008117EE" w:rsidRPr="008117EE" w14:paraId="179C5EA3" w14:textId="77777777" w:rsidTr="006A37EA">
        <w:tc>
          <w:tcPr>
            <w:tcW w:w="1218" w:type="dxa"/>
          </w:tcPr>
          <w:p w14:paraId="60FEE83E" w14:textId="64E75347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1" w:type="dxa"/>
          </w:tcPr>
          <w:p w14:paraId="2E2078E0" w14:textId="1972B040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434442.51</w:t>
            </w:r>
          </w:p>
        </w:tc>
        <w:tc>
          <w:tcPr>
            <w:tcW w:w="4226" w:type="dxa"/>
          </w:tcPr>
          <w:p w14:paraId="2ECA07DC" w14:textId="5FE0387A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1246392.00</w:t>
            </w:r>
          </w:p>
        </w:tc>
      </w:tr>
      <w:tr w:rsidR="008117EE" w:rsidRPr="008117EE" w14:paraId="449E210C" w14:textId="77777777" w:rsidTr="006A37EA">
        <w:tc>
          <w:tcPr>
            <w:tcW w:w="1218" w:type="dxa"/>
          </w:tcPr>
          <w:p w14:paraId="7B6BD97A" w14:textId="01669557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1" w:type="dxa"/>
          </w:tcPr>
          <w:p w14:paraId="73831401" w14:textId="577BE520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434444.25</w:t>
            </w:r>
          </w:p>
        </w:tc>
        <w:tc>
          <w:tcPr>
            <w:tcW w:w="4226" w:type="dxa"/>
          </w:tcPr>
          <w:p w14:paraId="06A35FC8" w14:textId="4711D125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1246355.99</w:t>
            </w:r>
          </w:p>
        </w:tc>
      </w:tr>
      <w:tr w:rsidR="008117EE" w:rsidRPr="008117EE" w14:paraId="2669CA27" w14:textId="77777777" w:rsidTr="006A37EA">
        <w:tc>
          <w:tcPr>
            <w:tcW w:w="1218" w:type="dxa"/>
          </w:tcPr>
          <w:p w14:paraId="278E7AAD" w14:textId="437CFB22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1" w:type="dxa"/>
          </w:tcPr>
          <w:p w14:paraId="20050E59" w14:textId="2CBB0D56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434450.86</w:t>
            </w:r>
          </w:p>
        </w:tc>
        <w:tc>
          <w:tcPr>
            <w:tcW w:w="4226" w:type="dxa"/>
          </w:tcPr>
          <w:p w14:paraId="7D043B74" w14:textId="1EFB68BF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1246303.94</w:t>
            </w:r>
          </w:p>
        </w:tc>
      </w:tr>
      <w:tr w:rsidR="008117EE" w:rsidRPr="008117EE" w14:paraId="349B1BE4" w14:textId="77777777" w:rsidTr="006A37EA">
        <w:tc>
          <w:tcPr>
            <w:tcW w:w="1218" w:type="dxa"/>
          </w:tcPr>
          <w:p w14:paraId="416C6929" w14:textId="3D89D77E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1" w:type="dxa"/>
          </w:tcPr>
          <w:p w14:paraId="770B2D19" w14:textId="6C1CC933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434481.74</w:t>
            </w:r>
          </w:p>
        </w:tc>
        <w:tc>
          <w:tcPr>
            <w:tcW w:w="4226" w:type="dxa"/>
          </w:tcPr>
          <w:p w14:paraId="02CE04CF" w14:textId="275F8DDC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1246287.71</w:t>
            </w:r>
          </w:p>
        </w:tc>
      </w:tr>
      <w:tr w:rsidR="008117EE" w:rsidRPr="008117EE" w14:paraId="564397B5" w14:textId="77777777" w:rsidTr="006A37EA">
        <w:tc>
          <w:tcPr>
            <w:tcW w:w="1218" w:type="dxa"/>
          </w:tcPr>
          <w:p w14:paraId="412B7861" w14:textId="7A1FE287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01" w:type="dxa"/>
          </w:tcPr>
          <w:p w14:paraId="3BB5E92C" w14:textId="344244D6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434493.53</w:t>
            </w:r>
          </w:p>
        </w:tc>
        <w:tc>
          <w:tcPr>
            <w:tcW w:w="4226" w:type="dxa"/>
          </w:tcPr>
          <w:p w14:paraId="4CBEFED9" w14:textId="6D579FE1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1246258.63</w:t>
            </w:r>
          </w:p>
        </w:tc>
      </w:tr>
      <w:tr w:rsidR="008117EE" w:rsidRPr="008117EE" w14:paraId="1E673D16" w14:textId="77777777" w:rsidTr="006A37EA">
        <w:tc>
          <w:tcPr>
            <w:tcW w:w="1218" w:type="dxa"/>
          </w:tcPr>
          <w:p w14:paraId="75B5E7D1" w14:textId="799F2A6A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01" w:type="dxa"/>
          </w:tcPr>
          <w:p w14:paraId="5E8B29A5" w14:textId="6A2B11E7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434579.38</w:t>
            </w:r>
          </w:p>
        </w:tc>
        <w:tc>
          <w:tcPr>
            <w:tcW w:w="4226" w:type="dxa"/>
          </w:tcPr>
          <w:p w14:paraId="1BC98E5D" w14:textId="115AAC41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1246237.99</w:t>
            </w:r>
          </w:p>
        </w:tc>
      </w:tr>
      <w:tr w:rsidR="008117EE" w:rsidRPr="008117EE" w14:paraId="04571BA2" w14:textId="77777777" w:rsidTr="006A37EA">
        <w:tc>
          <w:tcPr>
            <w:tcW w:w="1218" w:type="dxa"/>
          </w:tcPr>
          <w:p w14:paraId="03B2FFFC" w14:textId="1CCBD638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01" w:type="dxa"/>
          </w:tcPr>
          <w:p w14:paraId="05131741" w14:textId="52E5D6F1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434628.84</w:t>
            </w:r>
          </w:p>
        </w:tc>
        <w:tc>
          <w:tcPr>
            <w:tcW w:w="4226" w:type="dxa"/>
          </w:tcPr>
          <w:p w14:paraId="486FCEA3" w14:textId="5673C905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1246300.63</w:t>
            </w:r>
          </w:p>
        </w:tc>
      </w:tr>
      <w:tr w:rsidR="008117EE" w:rsidRPr="008117EE" w14:paraId="1CB94E5B" w14:textId="77777777" w:rsidTr="006A37EA">
        <w:tc>
          <w:tcPr>
            <w:tcW w:w="1218" w:type="dxa"/>
          </w:tcPr>
          <w:p w14:paraId="49E30C04" w14:textId="0BFFB78D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901" w:type="dxa"/>
          </w:tcPr>
          <w:p w14:paraId="2650CC26" w14:textId="6C31626E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434625.14</w:t>
            </w:r>
          </w:p>
        </w:tc>
        <w:tc>
          <w:tcPr>
            <w:tcW w:w="4226" w:type="dxa"/>
          </w:tcPr>
          <w:p w14:paraId="04B4875B" w14:textId="3D99F75E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1246341.66</w:t>
            </w:r>
          </w:p>
        </w:tc>
      </w:tr>
      <w:tr w:rsidR="008117EE" w:rsidRPr="008117EE" w14:paraId="41405575" w14:textId="77777777" w:rsidTr="006A37EA">
        <w:tc>
          <w:tcPr>
            <w:tcW w:w="1218" w:type="dxa"/>
          </w:tcPr>
          <w:p w14:paraId="10118855" w14:textId="5C1B35EE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901" w:type="dxa"/>
          </w:tcPr>
          <w:p w14:paraId="0BA7E758" w14:textId="1AF0CFCB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434657.29</w:t>
            </w:r>
          </w:p>
        </w:tc>
        <w:tc>
          <w:tcPr>
            <w:tcW w:w="4226" w:type="dxa"/>
          </w:tcPr>
          <w:p w14:paraId="4362D2DE" w14:textId="23605A8A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1246361.42</w:t>
            </w:r>
          </w:p>
        </w:tc>
      </w:tr>
      <w:tr w:rsidR="008117EE" w:rsidRPr="008117EE" w14:paraId="46CECDC0" w14:textId="77777777" w:rsidTr="006A37EA">
        <w:tc>
          <w:tcPr>
            <w:tcW w:w="1218" w:type="dxa"/>
          </w:tcPr>
          <w:p w14:paraId="5E69C044" w14:textId="06B80D34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901" w:type="dxa"/>
          </w:tcPr>
          <w:p w14:paraId="1A01D243" w14:textId="5DDF3E2F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434665.51</w:t>
            </w:r>
          </w:p>
        </w:tc>
        <w:tc>
          <w:tcPr>
            <w:tcW w:w="4226" w:type="dxa"/>
          </w:tcPr>
          <w:p w14:paraId="52EC1AD9" w14:textId="5861770D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1246391.36</w:t>
            </w:r>
          </w:p>
        </w:tc>
      </w:tr>
      <w:tr w:rsidR="008117EE" w:rsidRPr="008117EE" w14:paraId="18D79626" w14:textId="77777777" w:rsidTr="006A37EA">
        <w:tc>
          <w:tcPr>
            <w:tcW w:w="1218" w:type="dxa"/>
          </w:tcPr>
          <w:p w14:paraId="6DE90783" w14:textId="21A7DCD7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901" w:type="dxa"/>
          </w:tcPr>
          <w:p w14:paraId="1FD21E7C" w14:textId="3FCFDDF3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434664.82</w:t>
            </w:r>
          </w:p>
        </w:tc>
        <w:tc>
          <w:tcPr>
            <w:tcW w:w="4226" w:type="dxa"/>
          </w:tcPr>
          <w:p w14:paraId="5AE8321E" w14:textId="248295CF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1246434.37</w:t>
            </w:r>
          </w:p>
        </w:tc>
      </w:tr>
      <w:tr w:rsidR="008117EE" w:rsidRPr="008117EE" w14:paraId="024C5DF3" w14:textId="77777777" w:rsidTr="006A37EA">
        <w:tc>
          <w:tcPr>
            <w:tcW w:w="1218" w:type="dxa"/>
          </w:tcPr>
          <w:p w14:paraId="79522CFE" w14:textId="46BCF4D7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901" w:type="dxa"/>
          </w:tcPr>
          <w:p w14:paraId="6094F2EC" w14:textId="5A09B379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434684.29</w:t>
            </w:r>
          </w:p>
        </w:tc>
        <w:tc>
          <w:tcPr>
            <w:tcW w:w="4226" w:type="dxa"/>
          </w:tcPr>
          <w:p w14:paraId="4D384217" w14:textId="413711DB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1246498.23</w:t>
            </w:r>
          </w:p>
        </w:tc>
      </w:tr>
      <w:tr w:rsidR="008117EE" w:rsidRPr="008117EE" w14:paraId="2E9F21AF" w14:textId="77777777" w:rsidTr="006A37EA">
        <w:tc>
          <w:tcPr>
            <w:tcW w:w="1218" w:type="dxa"/>
          </w:tcPr>
          <w:p w14:paraId="1426C46A" w14:textId="29DC1416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901" w:type="dxa"/>
          </w:tcPr>
          <w:p w14:paraId="2E49E40F" w14:textId="7AFB5DD7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434758.01</w:t>
            </w:r>
          </w:p>
        </w:tc>
        <w:tc>
          <w:tcPr>
            <w:tcW w:w="4226" w:type="dxa"/>
          </w:tcPr>
          <w:p w14:paraId="63BEED36" w14:textId="184BF6BF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1246595.69</w:t>
            </w:r>
          </w:p>
        </w:tc>
      </w:tr>
      <w:tr w:rsidR="008117EE" w:rsidRPr="008117EE" w14:paraId="43716BBB" w14:textId="77777777" w:rsidTr="006A37EA">
        <w:tc>
          <w:tcPr>
            <w:tcW w:w="1218" w:type="dxa"/>
          </w:tcPr>
          <w:p w14:paraId="1DB18A2B" w14:textId="713EAD9D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901" w:type="dxa"/>
          </w:tcPr>
          <w:p w14:paraId="3F0E5555" w14:textId="0C974138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434781.24</w:t>
            </w:r>
          </w:p>
        </w:tc>
        <w:tc>
          <w:tcPr>
            <w:tcW w:w="4226" w:type="dxa"/>
          </w:tcPr>
          <w:p w14:paraId="23EC832F" w14:textId="21ADCB73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1246627.53</w:t>
            </w:r>
          </w:p>
        </w:tc>
      </w:tr>
      <w:tr w:rsidR="008117EE" w:rsidRPr="008117EE" w14:paraId="3DC1394D" w14:textId="77777777" w:rsidTr="006A37EA">
        <w:tc>
          <w:tcPr>
            <w:tcW w:w="1218" w:type="dxa"/>
          </w:tcPr>
          <w:p w14:paraId="07E37D95" w14:textId="38C013A4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901" w:type="dxa"/>
          </w:tcPr>
          <w:p w14:paraId="3D55813D" w14:textId="3BBE5E29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434798.47</w:t>
            </w:r>
          </w:p>
        </w:tc>
        <w:tc>
          <w:tcPr>
            <w:tcW w:w="4226" w:type="dxa"/>
          </w:tcPr>
          <w:p w14:paraId="144BDF46" w14:textId="112F0DBC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1246658.40</w:t>
            </w:r>
          </w:p>
        </w:tc>
      </w:tr>
      <w:tr w:rsidR="008117EE" w:rsidRPr="008117EE" w14:paraId="48A425A3" w14:textId="77777777" w:rsidTr="006A37EA">
        <w:tc>
          <w:tcPr>
            <w:tcW w:w="1218" w:type="dxa"/>
          </w:tcPr>
          <w:p w14:paraId="4236A9FA" w14:textId="5C44C218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901" w:type="dxa"/>
          </w:tcPr>
          <w:p w14:paraId="4623AAA5" w14:textId="54D6F16D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434810.66</w:t>
            </w:r>
          </w:p>
        </w:tc>
        <w:tc>
          <w:tcPr>
            <w:tcW w:w="4226" w:type="dxa"/>
          </w:tcPr>
          <w:p w14:paraId="61565913" w14:textId="54F8D337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1246684.31</w:t>
            </w:r>
          </w:p>
        </w:tc>
      </w:tr>
      <w:tr w:rsidR="008117EE" w:rsidRPr="008117EE" w14:paraId="5F1B8B37" w14:textId="77777777" w:rsidTr="006A37EA">
        <w:tc>
          <w:tcPr>
            <w:tcW w:w="1218" w:type="dxa"/>
          </w:tcPr>
          <w:p w14:paraId="3836F650" w14:textId="3EB8A967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901" w:type="dxa"/>
          </w:tcPr>
          <w:p w14:paraId="2F941C40" w14:textId="4D47A7E3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434822.79</w:t>
            </w:r>
          </w:p>
        </w:tc>
        <w:tc>
          <w:tcPr>
            <w:tcW w:w="4226" w:type="dxa"/>
          </w:tcPr>
          <w:p w14:paraId="600C9E23" w14:textId="510096A4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1246702.22</w:t>
            </w:r>
          </w:p>
        </w:tc>
      </w:tr>
      <w:tr w:rsidR="008117EE" w:rsidRPr="008117EE" w14:paraId="6D872901" w14:textId="77777777" w:rsidTr="006A37EA">
        <w:tc>
          <w:tcPr>
            <w:tcW w:w="1218" w:type="dxa"/>
          </w:tcPr>
          <w:p w14:paraId="3598890F" w14:textId="753D06B1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901" w:type="dxa"/>
          </w:tcPr>
          <w:p w14:paraId="37CEDFA3" w14:textId="4136B3C1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434778.94</w:t>
            </w:r>
          </w:p>
        </w:tc>
        <w:tc>
          <w:tcPr>
            <w:tcW w:w="4226" w:type="dxa"/>
          </w:tcPr>
          <w:p w14:paraId="16664C3B" w14:textId="6A9ACBE7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1246722.54</w:t>
            </w:r>
          </w:p>
        </w:tc>
      </w:tr>
      <w:tr w:rsidR="008117EE" w:rsidRPr="008117EE" w14:paraId="5106D47F" w14:textId="77777777" w:rsidTr="006A37EA">
        <w:tc>
          <w:tcPr>
            <w:tcW w:w="1218" w:type="dxa"/>
          </w:tcPr>
          <w:p w14:paraId="0CE006BD" w14:textId="0E12F8B6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901" w:type="dxa"/>
          </w:tcPr>
          <w:p w14:paraId="096F3A35" w14:textId="08DC192A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434850.12</w:t>
            </w:r>
          </w:p>
        </w:tc>
        <w:tc>
          <w:tcPr>
            <w:tcW w:w="4226" w:type="dxa"/>
          </w:tcPr>
          <w:p w14:paraId="0B18C9EA" w14:textId="7EBE18D3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1246747.02</w:t>
            </w:r>
          </w:p>
        </w:tc>
      </w:tr>
      <w:tr w:rsidR="008117EE" w:rsidRPr="008117EE" w14:paraId="51C8BE99" w14:textId="77777777" w:rsidTr="006A37EA">
        <w:tc>
          <w:tcPr>
            <w:tcW w:w="1218" w:type="dxa"/>
          </w:tcPr>
          <w:p w14:paraId="4BAC4446" w14:textId="1D44D7EA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901" w:type="dxa"/>
          </w:tcPr>
          <w:p w14:paraId="2AC40FB1" w14:textId="751BE7CC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434894.11</w:t>
            </w:r>
          </w:p>
        </w:tc>
        <w:tc>
          <w:tcPr>
            <w:tcW w:w="4226" w:type="dxa"/>
          </w:tcPr>
          <w:p w14:paraId="3E9AC01C" w14:textId="4A987B5D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1246745.70</w:t>
            </w:r>
          </w:p>
        </w:tc>
      </w:tr>
      <w:tr w:rsidR="008117EE" w:rsidRPr="008117EE" w14:paraId="5A9B551F" w14:textId="77777777" w:rsidTr="006A37EA">
        <w:tc>
          <w:tcPr>
            <w:tcW w:w="1218" w:type="dxa"/>
          </w:tcPr>
          <w:p w14:paraId="0A343D9F" w14:textId="141D69FF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901" w:type="dxa"/>
          </w:tcPr>
          <w:p w14:paraId="112CC3DF" w14:textId="4778060C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434924.48</w:t>
            </w:r>
          </w:p>
        </w:tc>
        <w:tc>
          <w:tcPr>
            <w:tcW w:w="4226" w:type="dxa"/>
          </w:tcPr>
          <w:p w14:paraId="7D6303F2" w14:textId="628CCCDB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1246795.47</w:t>
            </w:r>
          </w:p>
        </w:tc>
      </w:tr>
      <w:tr w:rsidR="008117EE" w:rsidRPr="008117EE" w14:paraId="6D792033" w14:textId="77777777" w:rsidTr="006A37EA">
        <w:tc>
          <w:tcPr>
            <w:tcW w:w="1218" w:type="dxa"/>
          </w:tcPr>
          <w:p w14:paraId="1CFB9F2D" w14:textId="5AD52841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901" w:type="dxa"/>
          </w:tcPr>
          <w:p w14:paraId="7C163F63" w14:textId="3E763CD3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434887.71</w:t>
            </w:r>
          </w:p>
        </w:tc>
        <w:tc>
          <w:tcPr>
            <w:tcW w:w="4226" w:type="dxa"/>
          </w:tcPr>
          <w:p w14:paraId="7C8AA216" w14:textId="5908441E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1246826.75</w:t>
            </w:r>
          </w:p>
        </w:tc>
      </w:tr>
      <w:tr w:rsidR="008117EE" w:rsidRPr="008117EE" w14:paraId="2A724D21" w14:textId="77777777" w:rsidTr="006A37EA">
        <w:tc>
          <w:tcPr>
            <w:tcW w:w="1218" w:type="dxa"/>
          </w:tcPr>
          <w:p w14:paraId="213EB6B9" w14:textId="7E05AAAD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901" w:type="dxa"/>
          </w:tcPr>
          <w:p w14:paraId="7DF4971E" w14:textId="3A7197D3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434925.05</w:t>
            </w:r>
          </w:p>
        </w:tc>
        <w:tc>
          <w:tcPr>
            <w:tcW w:w="4226" w:type="dxa"/>
          </w:tcPr>
          <w:p w14:paraId="2B5657C8" w14:textId="32DA3F90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1246873.47</w:t>
            </w:r>
          </w:p>
        </w:tc>
      </w:tr>
      <w:tr w:rsidR="008117EE" w:rsidRPr="008117EE" w14:paraId="5AF41290" w14:textId="77777777" w:rsidTr="006A37EA">
        <w:tc>
          <w:tcPr>
            <w:tcW w:w="1218" w:type="dxa"/>
          </w:tcPr>
          <w:p w14:paraId="17CD4249" w14:textId="6079136C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901" w:type="dxa"/>
          </w:tcPr>
          <w:p w14:paraId="3874AD6E" w14:textId="1FEB12C4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434892.21</w:t>
            </w:r>
          </w:p>
        </w:tc>
        <w:tc>
          <w:tcPr>
            <w:tcW w:w="4226" w:type="dxa"/>
          </w:tcPr>
          <w:p w14:paraId="6F2E36AA" w14:textId="183BBEB3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1246895.71</w:t>
            </w:r>
          </w:p>
        </w:tc>
      </w:tr>
      <w:tr w:rsidR="008117EE" w:rsidRPr="008117EE" w14:paraId="0EFA64C6" w14:textId="77777777" w:rsidTr="006A37EA">
        <w:tc>
          <w:tcPr>
            <w:tcW w:w="1218" w:type="dxa"/>
          </w:tcPr>
          <w:p w14:paraId="63072C46" w14:textId="36F8A612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901" w:type="dxa"/>
          </w:tcPr>
          <w:p w14:paraId="253A719E" w14:textId="7C07C578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434875.24</w:t>
            </w:r>
          </w:p>
        </w:tc>
        <w:tc>
          <w:tcPr>
            <w:tcW w:w="4226" w:type="dxa"/>
          </w:tcPr>
          <w:p w14:paraId="4E257B5C" w14:textId="512F90FE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1246899.84</w:t>
            </w:r>
          </w:p>
        </w:tc>
      </w:tr>
      <w:tr w:rsidR="008117EE" w:rsidRPr="008117EE" w14:paraId="27CC41FE" w14:textId="77777777" w:rsidTr="006A37EA">
        <w:tc>
          <w:tcPr>
            <w:tcW w:w="1218" w:type="dxa"/>
          </w:tcPr>
          <w:p w14:paraId="1FC7C21D" w14:textId="620C6252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901" w:type="dxa"/>
          </w:tcPr>
          <w:p w14:paraId="4D6E97FE" w14:textId="1024D4B6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434809.86</w:t>
            </w:r>
          </w:p>
        </w:tc>
        <w:tc>
          <w:tcPr>
            <w:tcW w:w="4226" w:type="dxa"/>
          </w:tcPr>
          <w:p w14:paraId="26C9D3BA" w14:textId="7000F353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1246847.32</w:t>
            </w:r>
          </w:p>
        </w:tc>
      </w:tr>
      <w:tr w:rsidR="008117EE" w:rsidRPr="008117EE" w14:paraId="1FEA72B0" w14:textId="77777777" w:rsidTr="006A37EA">
        <w:tc>
          <w:tcPr>
            <w:tcW w:w="1218" w:type="dxa"/>
          </w:tcPr>
          <w:p w14:paraId="18618801" w14:textId="003E89DB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901" w:type="dxa"/>
          </w:tcPr>
          <w:p w14:paraId="70AB46A2" w14:textId="7A3B47B5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434671.08</w:t>
            </w:r>
          </w:p>
        </w:tc>
        <w:tc>
          <w:tcPr>
            <w:tcW w:w="4226" w:type="dxa"/>
          </w:tcPr>
          <w:p w14:paraId="75C19E7F" w14:textId="4F3AF0F4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1246878.34</w:t>
            </w:r>
          </w:p>
        </w:tc>
      </w:tr>
      <w:tr w:rsidR="008117EE" w:rsidRPr="008117EE" w14:paraId="092875DB" w14:textId="77777777" w:rsidTr="006A37EA">
        <w:tc>
          <w:tcPr>
            <w:tcW w:w="1218" w:type="dxa"/>
          </w:tcPr>
          <w:p w14:paraId="5D49D7F7" w14:textId="703E14A5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901" w:type="dxa"/>
          </w:tcPr>
          <w:p w14:paraId="74EEFDD0" w14:textId="18AADFBA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434625.54</w:t>
            </w:r>
          </w:p>
        </w:tc>
        <w:tc>
          <w:tcPr>
            <w:tcW w:w="4226" w:type="dxa"/>
          </w:tcPr>
          <w:p w14:paraId="0F8C01A9" w14:textId="6E5597B1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1246940.67</w:t>
            </w:r>
          </w:p>
        </w:tc>
      </w:tr>
      <w:tr w:rsidR="008117EE" w:rsidRPr="008117EE" w14:paraId="359C0CB3" w14:textId="77777777" w:rsidTr="006A37EA">
        <w:tc>
          <w:tcPr>
            <w:tcW w:w="1218" w:type="dxa"/>
          </w:tcPr>
          <w:p w14:paraId="1CE5249D" w14:textId="3EA00186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901" w:type="dxa"/>
          </w:tcPr>
          <w:p w14:paraId="1DBA6E0F" w14:textId="1B674AFF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434598.84</w:t>
            </w:r>
          </w:p>
        </w:tc>
        <w:tc>
          <w:tcPr>
            <w:tcW w:w="4226" w:type="dxa"/>
          </w:tcPr>
          <w:p w14:paraId="141CF2D2" w14:textId="64B4DFE4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1246980.87</w:t>
            </w:r>
          </w:p>
        </w:tc>
      </w:tr>
      <w:tr w:rsidR="008117EE" w:rsidRPr="008117EE" w14:paraId="036C327D" w14:textId="77777777" w:rsidTr="006A37EA">
        <w:tc>
          <w:tcPr>
            <w:tcW w:w="1218" w:type="dxa"/>
          </w:tcPr>
          <w:p w14:paraId="360CB6CA" w14:textId="68D9954A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901" w:type="dxa"/>
          </w:tcPr>
          <w:p w14:paraId="20CD3728" w14:textId="7E411457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434565.12</w:t>
            </w:r>
          </w:p>
        </w:tc>
        <w:tc>
          <w:tcPr>
            <w:tcW w:w="4226" w:type="dxa"/>
          </w:tcPr>
          <w:p w14:paraId="7BC9AFDA" w14:textId="21B6535B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1247019.12</w:t>
            </w:r>
          </w:p>
        </w:tc>
      </w:tr>
      <w:tr w:rsidR="008117EE" w:rsidRPr="008117EE" w14:paraId="1C070CB9" w14:textId="77777777" w:rsidTr="006A37EA">
        <w:tc>
          <w:tcPr>
            <w:tcW w:w="1218" w:type="dxa"/>
          </w:tcPr>
          <w:p w14:paraId="76A2AF33" w14:textId="557FDF76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901" w:type="dxa"/>
          </w:tcPr>
          <w:p w14:paraId="5A283016" w14:textId="25AC8BEF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434471.50</w:t>
            </w:r>
          </w:p>
        </w:tc>
        <w:tc>
          <w:tcPr>
            <w:tcW w:w="4226" w:type="dxa"/>
          </w:tcPr>
          <w:p w14:paraId="52C99FDF" w14:textId="67811009" w:rsidR="00760D8D" w:rsidRPr="008117EE" w:rsidRDefault="00760D8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1246934.79</w:t>
            </w:r>
          </w:p>
        </w:tc>
      </w:tr>
    </w:tbl>
    <w:p w14:paraId="0E583316" w14:textId="77777777" w:rsidR="00760D8D" w:rsidRPr="008117EE" w:rsidRDefault="00760D8D" w:rsidP="00561377">
      <w:pPr>
        <w:jc w:val="center"/>
        <w:rPr>
          <w:rFonts w:ascii="Times New Roman" w:hAnsi="Times New Roman" w:cs="Times New Roman"/>
        </w:rPr>
      </w:pPr>
    </w:p>
    <w:p w14:paraId="59432D2D" w14:textId="77777777" w:rsidR="009A4B5C" w:rsidRPr="008117EE" w:rsidRDefault="009A4B5C" w:rsidP="00561377">
      <w:pPr>
        <w:jc w:val="center"/>
        <w:rPr>
          <w:rFonts w:ascii="Times New Roman" w:hAnsi="Times New Roman" w:cs="Times New Roman"/>
        </w:rPr>
      </w:pPr>
    </w:p>
    <w:p w14:paraId="0128FA55" w14:textId="77777777" w:rsidR="009A4B5C" w:rsidRPr="008117EE" w:rsidRDefault="009A4B5C" w:rsidP="00561377">
      <w:pPr>
        <w:jc w:val="center"/>
        <w:rPr>
          <w:rFonts w:ascii="Times New Roman" w:hAnsi="Times New Roman" w:cs="Times New Roman"/>
        </w:rPr>
      </w:pPr>
    </w:p>
    <w:p w14:paraId="2C015F85" w14:textId="1571AA9C" w:rsidR="006A37EA" w:rsidRPr="008117EE" w:rsidRDefault="006A37EA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t>Д. Редчина</w:t>
      </w:r>
    </w:p>
    <w:p w14:paraId="4BBA355A" w14:textId="5874BADD" w:rsidR="006A37EA" w:rsidRPr="008117EE" w:rsidRDefault="009A4B5C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1318BDA" wp14:editId="5918A107">
            <wp:extent cx="3685144" cy="2936891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8"/>
                    <a:srcRect l="29534" t="22637" r="38845" b="32372"/>
                    <a:stretch/>
                  </pic:blipFill>
                  <pic:spPr bwMode="auto">
                    <a:xfrm>
                      <a:off x="0" y="0"/>
                      <a:ext cx="3689087" cy="2940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6DC0C860" w14:textId="77777777" w:rsidTr="006A37EA">
        <w:trPr>
          <w:trHeight w:val="254"/>
        </w:trPr>
        <w:tc>
          <w:tcPr>
            <w:tcW w:w="1218" w:type="dxa"/>
            <w:vMerge w:val="restart"/>
          </w:tcPr>
          <w:p w14:paraId="419D94D6" w14:textId="77777777" w:rsidR="006A37EA" w:rsidRPr="008117EE" w:rsidRDefault="006A37EA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5563B919" w14:textId="77777777" w:rsidR="006A37EA" w:rsidRPr="008117EE" w:rsidRDefault="006A37EA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36981F11" w14:textId="77777777" w:rsidTr="006A37EA">
        <w:trPr>
          <w:trHeight w:val="353"/>
        </w:trPr>
        <w:tc>
          <w:tcPr>
            <w:tcW w:w="1218" w:type="dxa"/>
            <w:vMerge/>
          </w:tcPr>
          <w:p w14:paraId="17D3F1FB" w14:textId="77777777" w:rsidR="006A37EA" w:rsidRPr="008117EE" w:rsidRDefault="006A37EA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38F6DB43" w14:textId="77777777" w:rsidR="006A37EA" w:rsidRPr="008117EE" w:rsidRDefault="006A37EA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71467234" w14:textId="77777777" w:rsidR="006A37EA" w:rsidRPr="008117EE" w:rsidRDefault="006A37EA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45894903" w14:textId="77777777" w:rsidTr="006A37EA">
        <w:tc>
          <w:tcPr>
            <w:tcW w:w="1218" w:type="dxa"/>
            <w:hideMark/>
          </w:tcPr>
          <w:p w14:paraId="04EC917E" w14:textId="7BF89BA4" w:rsidR="002E7230" w:rsidRPr="008117EE" w:rsidRDefault="002E723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hideMark/>
          </w:tcPr>
          <w:p w14:paraId="029638BD" w14:textId="0E7B047B" w:rsidR="002E7230" w:rsidRPr="008117EE" w:rsidRDefault="002E723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434055.40</w:t>
            </w:r>
          </w:p>
        </w:tc>
        <w:tc>
          <w:tcPr>
            <w:tcW w:w="4226" w:type="dxa"/>
            <w:hideMark/>
          </w:tcPr>
          <w:p w14:paraId="580B5358" w14:textId="3FE1A11C" w:rsidR="002E7230" w:rsidRPr="008117EE" w:rsidRDefault="002E723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1248181.44</w:t>
            </w:r>
          </w:p>
        </w:tc>
      </w:tr>
      <w:tr w:rsidR="008117EE" w:rsidRPr="008117EE" w14:paraId="52CC5B21" w14:textId="77777777" w:rsidTr="006A37EA">
        <w:tc>
          <w:tcPr>
            <w:tcW w:w="1218" w:type="dxa"/>
            <w:hideMark/>
          </w:tcPr>
          <w:p w14:paraId="3EC2D41A" w14:textId="5563CEBB" w:rsidR="002E7230" w:rsidRPr="008117EE" w:rsidRDefault="002E723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hideMark/>
          </w:tcPr>
          <w:p w14:paraId="534FC562" w14:textId="79A6BB09" w:rsidR="002E7230" w:rsidRPr="008117EE" w:rsidRDefault="002E723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433884.90</w:t>
            </w:r>
          </w:p>
        </w:tc>
        <w:tc>
          <w:tcPr>
            <w:tcW w:w="4226" w:type="dxa"/>
            <w:hideMark/>
          </w:tcPr>
          <w:p w14:paraId="36541592" w14:textId="2E58802D" w:rsidR="002E7230" w:rsidRPr="008117EE" w:rsidRDefault="002E723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1248590.89</w:t>
            </w:r>
          </w:p>
        </w:tc>
      </w:tr>
      <w:tr w:rsidR="008117EE" w:rsidRPr="008117EE" w14:paraId="347A6EB3" w14:textId="77777777" w:rsidTr="006A37EA">
        <w:tc>
          <w:tcPr>
            <w:tcW w:w="1218" w:type="dxa"/>
            <w:hideMark/>
          </w:tcPr>
          <w:p w14:paraId="04D0D9B5" w14:textId="10A83EAD" w:rsidR="002E7230" w:rsidRPr="008117EE" w:rsidRDefault="002E723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hideMark/>
          </w:tcPr>
          <w:p w14:paraId="5B3CAAA0" w14:textId="42CB0CC7" w:rsidR="002E7230" w:rsidRPr="008117EE" w:rsidRDefault="002E723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433694.33</w:t>
            </w:r>
          </w:p>
        </w:tc>
        <w:tc>
          <w:tcPr>
            <w:tcW w:w="4226" w:type="dxa"/>
            <w:hideMark/>
          </w:tcPr>
          <w:p w14:paraId="416AACF8" w14:textId="1BADBA2C" w:rsidR="002E7230" w:rsidRPr="008117EE" w:rsidRDefault="002E723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1249063.61</w:t>
            </w:r>
          </w:p>
        </w:tc>
      </w:tr>
      <w:tr w:rsidR="008117EE" w:rsidRPr="008117EE" w14:paraId="2AAE6AF4" w14:textId="77777777" w:rsidTr="006A37EA">
        <w:tc>
          <w:tcPr>
            <w:tcW w:w="1218" w:type="dxa"/>
            <w:hideMark/>
          </w:tcPr>
          <w:p w14:paraId="57F5A33D" w14:textId="16544E7F" w:rsidR="002E7230" w:rsidRPr="008117EE" w:rsidRDefault="002E723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hideMark/>
          </w:tcPr>
          <w:p w14:paraId="05844FAD" w14:textId="243CF9D0" w:rsidR="002E7230" w:rsidRPr="008117EE" w:rsidRDefault="002E723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433297.76</w:t>
            </w:r>
          </w:p>
        </w:tc>
        <w:tc>
          <w:tcPr>
            <w:tcW w:w="4226" w:type="dxa"/>
            <w:hideMark/>
          </w:tcPr>
          <w:p w14:paraId="3FF164A2" w14:textId="3C680E52" w:rsidR="002E7230" w:rsidRPr="008117EE" w:rsidRDefault="002E723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1248995.53</w:t>
            </w:r>
          </w:p>
        </w:tc>
      </w:tr>
      <w:tr w:rsidR="008117EE" w:rsidRPr="008117EE" w14:paraId="52A77A9E" w14:textId="77777777" w:rsidTr="006A37EA">
        <w:tc>
          <w:tcPr>
            <w:tcW w:w="1218" w:type="dxa"/>
            <w:hideMark/>
          </w:tcPr>
          <w:p w14:paraId="0049CCCA" w14:textId="61959ABE" w:rsidR="002E7230" w:rsidRPr="008117EE" w:rsidRDefault="002E723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  <w:hideMark/>
          </w:tcPr>
          <w:p w14:paraId="2A421310" w14:textId="16673737" w:rsidR="002E7230" w:rsidRPr="008117EE" w:rsidRDefault="002E723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433157.94</w:t>
            </w:r>
          </w:p>
        </w:tc>
        <w:tc>
          <w:tcPr>
            <w:tcW w:w="4226" w:type="dxa"/>
            <w:hideMark/>
          </w:tcPr>
          <w:p w14:paraId="43E210B3" w14:textId="601CA212" w:rsidR="002E7230" w:rsidRPr="008117EE" w:rsidRDefault="002E723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1248718.77</w:t>
            </w:r>
          </w:p>
        </w:tc>
      </w:tr>
      <w:tr w:rsidR="008117EE" w:rsidRPr="008117EE" w14:paraId="123834D2" w14:textId="77777777" w:rsidTr="006A37EA">
        <w:tc>
          <w:tcPr>
            <w:tcW w:w="1218" w:type="dxa"/>
            <w:hideMark/>
          </w:tcPr>
          <w:p w14:paraId="7E17E632" w14:textId="3BA06F3B" w:rsidR="002E7230" w:rsidRPr="008117EE" w:rsidRDefault="002E723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  <w:hideMark/>
          </w:tcPr>
          <w:p w14:paraId="75E71475" w14:textId="3E9BBDEE" w:rsidR="002E7230" w:rsidRPr="008117EE" w:rsidRDefault="002E723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433286.31</w:t>
            </w:r>
          </w:p>
        </w:tc>
        <w:tc>
          <w:tcPr>
            <w:tcW w:w="4226" w:type="dxa"/>
            <w:hideMark/>
          </w:tcPr>
          <w:p w14:paraId="3D08B5EE" w14:textId="535A8914" w:rsidR="002E7230" w:rsidRPr="008117EE" w:rsidRDefault="002E723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1248278.19</w:t>
            </w:r>
          </w:p>
        </w:tc>
      </w:tr>
      <w:tr w:rsidR="008117EE" w:rsidRPr="008117EE" w14:paraId="28E165CB" w14:textId="77777777" w:rsidTr="006A37EA">
        <w:tc>
          <w:tcPr>
            <w:tcW w:w="1218" w:type="dxa"/>
          </w:tcPr>
          <w:p w14:paraId="4C6D2612" w14:textId="6A0AF828" w:rsidR="002E7230" w:rsidRPr="008117EE" w:rsidRDefault="002E723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</w:tcPr>
          <w:p w14:paraId="125A6C5D" w14:textId="41DF0773" w:rsidR="002E7230" w:rsidRPr="008117EE" w:rsidRDefault="002E723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433550.25</w:t>
            </w:r>
          </w:p>
        </w:tc>
        <w:tc>
          <w:tcPr>
            <w:tcW w:w="4226" w:type="dxa"/>
          </w:tcPr>
          <w:p w14:paraId="31FBEDE0" w14:textId="242D965A" w:rsidR="002E7230" w:rsidRPr="008117EE" w:rsidRDefault="002E723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1247971.52</w:t>
            </w:r>
          </w:p>
        </w:tc>
      </w:tr>
    </w:tbl>
    <w:p w14:paraId="3987DBA0" w14:textId="77777777" w:rsidR="006A37EA" w:rsidRPr="008117EE" w:rsidRDefault="006A37EA" w:rsidP="00561377">
      <w:pPr>
        <w:jc w:val="center"/>
        <w:rPr>
          <w:rFonts w:ascii="Times New Roman" w:hAnsi="Times New Roman" w:cs="Times New Roman"/>
        </w:rPr>
      </w:pPr>
    </w:p>
    <w:p w14:paraId="6F4DA187" w14:textId="77777777" w:rsidR="009A4B5C" w:rsidRPr="008117EE" w:rsidRDefault="009A4B5C" w:rsidP="00561377">
      <w:pPr>
        <w:jc w:val="center"/>
        <w:rPr>
          <w:rFonts w:ascii="Times New Roman" w:hAnsi="Times New Roman" w:cs="Times New Roman"/>
        </w:rPr>
      </w:pPr>
    </w:p>
    <w:p w14:paraId="103AB3C1" w14:textId="77777777" w:rsidR="009A4B5C" w:rsidRPr="008117EE" w:rsidRDefault="009A4B5C" w:rsidP="00561377">
      <w:pPr>
        <w:jc w:val="center"/>
        <w:rPr>
          <w:rFonts w:ascii="Times New Roman" w:hAnsi="Times New Roman" w:cs="Times New Roman"/>
        </w:rPr>
      </w:pPr>
    </w:p>
    <w:p w14:paraId="370EA265" w14:textId="77777777" w:rsidR="009A4B5C" w:rsidRPr="008117EE" w:rsidRDefault="009A4B5C" w:rsidP="00561377">
      <w:pPr>
        <w:jc w:val="center"/>
        <w:rPr>
          <w:rFonts w:ascii="Times New Roman" w:hAnsi="Times New Roman" w:cs="Times New Roman"/>
        </w:rPr>
      </w:pPr>
    </w:p>
    <w:p w14:paraId="4778C7C5" w14:textId="77777777" w:rsidR="009A4B5C" w:rsidRPr="008117EE" w:rsidRDefault="009A4B5C" w:rsidP="00561377">
      <w:pPr>
        <w:jc w:val="center"/>
        <w:rPr>
          <w:rFonts w:ascii="Times New Roman" w:hAnsi="Times New Roman" w:cs="Times New Roman"/>
        </w:rPr>
      </w:pPr>
    </w:p>
    <w:p w14:paraId="7F94AA8D" w14:textId="77777777" w:rsidR="009A4B5C" w:rsidRPr="008117EE" w:rsidRDefault="009A4B5C" w:rsidP="00561377">
      <w:pPr>
        <w:jc w:val="center"/>
        <w:rPr>
          <w:rFonts w:ascii="Times New Roman" w:hAnsi="Times New Roman" w:cs="Times New Roman"/>
        </w:rPr>
      </w:pPr>
    </w:p>
    <w:p w14:paraId="055FE933" w14:textId="77777777" w:rsidR="009A4B5C" w:rsidRPr="008117EE" w:rsidRDefault="009A4B5C" w:rsidP="00561377">
      <w:pPr>
        <w:jc w:val="center"/>
        <w:rPr>
          <w:rFonts w:ascii="Times New Roman" w:hAnsi="Times New Roman" w:cs="Times New Roman"/>
        </w:rPr>
      </w:pPr>
    </w:p>
    <w:p w14:paraId="4B81F450" w14:textId="77777777" w:rsidR="009A4B5C" w:rsidRPr="008117EE" w:rsidRDefault="009A4B5C" w:rsidP="00561377">
      <w:pPr>
        <w:jc w:val="center"/>
        <w:rPr>
          <w:rFonts w:ascii="Times New Roman" w:hAnsi="Times New Roman" w:cs="Times New Roman"/>
        </w:rPr>
      </w:pPr>
    </w:p>
    <w:p w14:paraId="53867009" w14:textId="77777777" w:rsidR="009A4B5C" w:rsidRPr="008117EE" w:rsidRDefault="009A4B5C" w:rsidP="00561377">
      <w:pPr>
        <w:jc w:val="center"/>
        <w:rPr>
          <w:rFonts w:ascii="Times New Roman" w:hAnsi="Times New Roman" w:cs="Times New Roman"/>
        </w:rPr>
      </w:pPr>
    </w:p>
    <w:p w14:paraId="6784F457" w14:textId="77777777" w:rsidR="009A4B5C" w:rsidRPr="008117EE" w:rsidRDefault="009A4B5C" w:rsidP="00561377">
      <w:pPr>
        <w:jc w:val="center"/>
        <w:rPr>
          <w:rFonts w:ascii="Times New Roman" w:hAnsi="Times New Roman" w:cs="Times New Roman"/>
        </w:rPr>
      </w:pPr>
    </w:p>
    <w:p w14:paraId="729E9D19" w14:textId="77777777" w:rsidR="009A4B5C" w:rsidRPr="008117EE" w:rsidRDefault="009A4B5C" w:rsidP="00561377">
      <w:pPr>
        <w:jc w:val="center"/>
        <w:rPr>
          <w:rFonts w:ascii="Times New Roman" w:hAnsi="Times New Roman" w:cs="Times New Roman"/>
        </w:rPr>
      </w:pPr>
    </w:p>
    <w:p w14:paraId="49FDACB6" w14:textId="77777777" w:rsidR="009A4B5C" w:rsidRPr="008117EE" w:rsidRDefault="009A4B5C" w:rsidP="00561377">
      <w:pPr>
        <w:jc w:val="center"/>
        <w:rPr>
          <w:rFonts w:ascii="Times New Roman" w:hAnsi="Times New Roman" w:cs="Times New Roman"/>
        </w:rPr>
      </w:pPr>
    </w:p>
    <w:p w14:paraId="23D799DC" w14:textId="77777777" w:rsidR="009A4B5C" w:rsidRPr="008117EE" w:rsidRDefault="009A4B5C" w:rsidP="00561377">
      <w:pPr>
        <w:jc w:val="center"/>
        <w:rPr>
          <w:rFonts w:ascii="Times New Roman" w:hAnsi="Times New Roman" w:cs="Times New Roman"/>
        </w:rPr>
      </w:pPr>
    </w:p>
    <w:p w14:paraId="06A82457" w14:textId="572402B5" w:rsidR="002E7230" w:rsidRPr="008117EE" w:rsidRDefault="002E7230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t>Д. Егорье</w:t>
      </w:r>
    </w:p>
    <w:p w14:paraId="7B86BEA5" w14:textId="4481C4E9" w:rsidR="002E7230" w:rsidRPr="008117EE" w:rsidRDefault="009A4B5C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16BED3F" wp14:editId="2EFB0723">
            <wp:extent cx="2419350" cy="287706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/>
                    <a:srcRect l="37721" t="43553" r="38523" b="6010"/>
                    <a:stretch/>
                  </pic:blipFill>
                  <pic:spPr bwMode="auto">
                    <a:xfrm>
                      <a:off x="0" y="0"/>
                      <a:ext cx="2421940" cy="2880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3821A735" w14:textId="77777777" w:rsidTr="002E7230">
        <w:trPr>
          <w:trHeight w:val="254"/>
        </w:trPr>
        <w:tc>
          <w:tcPr>
            <w:tcW w:w="1218" w:type="dxa"/>
            <w:vMerge w:val="restart"/>
          </w:tcPr>
          <w:p w14:paraId="7B4CC41D" w14:textId="77777777" w:rsidR="002E7230" w:rsidRPr="008117EE" w:rsidRDefault="002E7230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4B0C7642" w14:textId="77777777" w:rsidR="002E7230" w:rsidRPr="008117EE" w:rsidRDefault="002E7230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63985B48" w14:textId="77777777" w:rsidTr="002E7230">
        <w:trPr>
          <w:trHeight w:val="353"/>
        </w:trPr>
        <w:tc>
          <w:tcPr>
            <w:tcW w:w="1218" w:type="dxa"/>
            <w:vMerge/>
          </w:tcPr>
          <w:p w14:paraId="7E185EF0" w14:textId="77777777" w:rsidR="002E7230" w:rsidRPr="008117EE" w:rsidRDefault="002E7230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07FF105B" w14:textId="77777777" w:rsidR="002E7230" w:rsidRPr="008117EE" w:rsidRDefault="002E7230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5F232D93" w14:textId="77777777" w:rsidR="002E7230" w:rsidRPr="008117EE" w:rsidRDefault="002E7230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50DDCF0B" w14:textId="77777777" w:rsidTr="002E7230">
        <w:tc>
          <w:tcPr>
            <w:tcW w:w="1218" w:type="dxa"/>
            <w:hideMark/>
          </w:tcPr>
          <w:p w14:paraId="66F2D529" w14:textId="43622A9A" w:rsidR="003602C4" w:rsidRPr="008117EE" w:rsidRDefault="003602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hideMark/>
          </w:tcPr>
          <w:p w14:paraId="0CE87757" w14:textId="060D4614" w:rsidR="003602C4" w:rsidRPr="008117EE" w:rsidRDefault="003602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432317.44</w:t>
            </w:r>
          </w:p>
        </w:tc>
        <w:tc>
          <w:tcPr>
            <w:tcW w:w="4226" w:type="dxa"/>
            <w:hideMark/>
          </w:tcPr>
          <w:p w14:paraId="4D36F83B" w14:textId="0D9EF0F6" w:rsidR="003602C4" w:rsidRPr="008117EE" w:rsidRDefault="003602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1251614.13</w:t>
            </w:r>
          </w:p>
        </w:tc>
      </w:tr>
      <w:tr w:rsidR="008117EE" w:rsidRPr="008117EE" w14:paraId="3B819242" w14:textId="77777777" w:rsidTr="002E7230">
        <w:tc>
          <w:tcPr>
            <w:tcW w:w="1218" w:type="dxa"/>
            <w:hideMark/>
          </w:tcPr>
          <w:p w14:paraId="685CAA24" w14:textId="740CA7A9" w:rsidR="003602C4" w:rsidRPr="008117EE" w:rsidRDefault="003602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hideMark/>
          </w:tcPr>
          <w:p w14:paraId="45F81C6A" w14:textId="32F5CF49" w:rsidR="003602C4" w:rsidRPr="008117EE" w:rsidRDefault="003602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432448.37</w:t>
            </w:r>
          </w:p>
        </w:tc>
        <w:tc>
          <w:tcPr>
            <w:tcW w:w="4226" w:type="dxa"/>
            <w:hideMark/>
          </w:tcPr>
          <w:p w14:paraId="5A66F994" w14:textId="67FAEAB0" w:rsidR="003602C4" w:rsidRPr="008117EE" w:rsidRDefault="003602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1251470.28</w:t>
            </w:r>
          </w:p>
        </w:tc>
      </w:tr>
      <w:tr w:rsidR="008117EE" w:rsidRPr="008117EE" w14:paraId="32A087E2" w14:textId="77777777" w:rsidTr="002E7230">
        <w:tc>
          <w:tcPr>
            <w:tcW w:w="1218" w:type="dxa"/>
            <w:hideMark/>
          </w:tcPr>
          <w:p w14:paraId="74D4D29A" w14:textId="4653140E" w:rsidR="003602C4" w:rsidRPr="008117EE" w:rsidRDefault="003602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hideMark/>
          </w:tcPr>
          <w:p w14:paraId="23A05BFA" w14:textId="2257BEF3" w:rsidR="003602C4" w:rsidRPr="008117EE" w:rsidRDefault="003602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433138.20</w:t>
            </w:r>
          </w:p>
        </w:tc>
        <w:tc>
          <w:tcPr>
            <w:tcW w:w="4226" w:type="dxa"/>
            <w:hideMark/>
          </w:tcPr>
          <w:p w14:paraId="59F54D3A" w14:textId="4A78C6BF" w:rsidR="003602C4" w:rsidRPr="008117EE" w:rsidRDefault="003602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1251111.48</w:t>
            </w:r>
          </w:p>
        </w:tc>
      </w:tr>
      <w:tr w:rsidR="008117EE" w:rsidRPr="008117EE" w14:paraId="335F557A" w14:textId="77777777" w:rsidTr="002E7230">
        <w:tc>
          <w:tcPr>
            <w:tcW w:w="1218" w:type="dxa"/>
            <w:hideMark/>
          </w:tcPr>
          <w:p w14:paraId="5389AC76" w14:textId="7CA83E8D" w:rsidR="003602C4" w:rsidRPr="008117EE" w:rsidRDefault="003602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hideMark/>
          </w:tcPr>
          <w:p w14:paraId="63AA1005" w14:textId="5F02D572" w:rsidR="003602C4" w:rsidRPr="008117EE" w:rsidRDefault="003602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433333.30</w:t>
            </w:r>
          </w:p>
        </w:tc>
        <w:tc>
          <w:tcPr>
            <w:tcW w:w="4226" w:type="dxa"/>
            <w:hideMark/>
          </w:tcPr>
          <w:p w14:paraId="0E3571E7" w14:textId="06378DC2" w:rsidR="003602C4" w:rsidRPr="008117EE" w:rsidRDefault="003602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1251542.33</w:t>
            </w:r>
          </w:p>
        </w:tc>
      </w:tr>
      <w:tr w:rsidR="008117EE" w:rsidRPr="008117EE" w14:paraId="5286E53E" w14:textId="77777777" w:rsidTr="002E7230">
        <w:tc>
          <w:tcPr>
            <w:tcW w:w="1218" w:type="dxa"/>
            <w:hideMark/>
          </w:tcPr>
          <w:p w14:paraId="6B5F09C0" w14:textId="436F9288" w:rsidR="003602C4" w:rsidRPr="008117EE" w:rsidRDefault="003602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  <w:hideMark/>
          </w:tcPr>
          <w:p w14:paraId="38060230" w14:textId="21491659" w:rsidR="003602C4" w:rsidRPr="008117EE" w:rsidRDefault="003602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432855.64</w:t>
            </w:r>
          </w:p>
        </w:tc>
        <w:tc>
          <w:tcPr>
            <w:tcW w:w="4226" w:type="dxa"/>
            <w:hideMark/>
          </w:tcPr>
          <w:p w14:paraId="598EB371" w14:textId="57AD8749" w:rsidR="003602C4" w:rsidRPr="008117EE" w:rsidRDefault="003602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1251872.19</w:t>
            </w:r>
          </w:p>
        </w:tc>
      </w:tr>
      <w:tr w:rsidR="008117EE" w:rsidRPr="008117EE" w14:paraId="6D988813" w14:textId="77777777" w:rsidTr="002E7230">
        <w:tc>
          <w:tcPr>
            <w:tcW w:w="1218" w:type="dxa"/>
            <w:hideMark/>
          </w:tcPr>
          <w:p w14:paraId="1C156AA5" w14:textId="2985067F" w:rsidR="003602C4" w:rsidRPr="008117EE" w:rsidRDefault="003602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  <w:hideMark/>
          </w:tcPr>
          <w:p w14:paraId="7CA8FDBA" w14:textId="7A549841" w:rsidR="003602C4" w:rsidRPr="008117EE" w:rsidRDefault="003602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432420.60</w:t>
            </w:r>
          </w:p>
        </w:tc>
        <w:tc>
          <w:tcPr>
            <w:tcW w:w="4226" w:type="dxa"/>
            <w:hideMark/>
          </w:tcPr>
          <w:p w14:paraId="7A1AB4D7" w14:textId="3CE09080" w:rsidR="003602C4" w:rsidRPr="008117EE" w:rsidRDefault="003602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1251872.19</w:t>
            </w:r>
          </w:p>
        </w:tc>
      </w:tr>
    </w:tbl>
    <w:p w14:paraId="5C09FFD3" w14:textId="77777777" w:rsidR="002E7230" w:rsidRPr="008117EE" w:rsidRDefault="002E7230" w:rsidP="00561377">
      <w:pPr>
        <w:jc w:val="center"/>
        <w:rPr>
          <w:rFonts w:ascii="Times New Roman" w:hAnsi="Times New Roman" w:cs="Times New Roman"/>
        </w:rPr>
      </w:pPr>
    </w:p>
    <w:p w14:paraId="1EF3CFB7" w14:textId="77777777" w:rsidR="009A4B5C" w:rsidRPr="008117EE" w:rsidRDefault="009A4B5C" w:rsidP="00561377">
      <w:pPr>
        <w:jc w:val="center"/>
        <w:rPr>
          <w:rFonts w:ascii="Times New Roman" w:hAnsi="Times New Roman" w:cs="Times New Roman"/>
        </w:rPr>
      </w:pPr>
    </w:p>
    <w:p w14:paraId="0A745150" w14:textId="77777777" w:rsidR="009A4B5C" w:rsidRPr="008117EE" w:rsidRDefault="009A4B5C" w:rsidP="00561377">
      <w:pPr>
        <w:jc w:val="center"/>
        <w:rPr>
          <w:rFonts w:ascii="Times New Roman" w:hAnsi="Times New Roman" w:cs="Times New Roman"/>
        </w:rPr>
      </w:pPr>
    </w:p>
    <w:p w14:paraId="2B601586" w14:textId="77777777" w:rsidR="009A4B5C" w:rsidRPr="008117EE" w:rsidRDefault="009A4B5C" w:rsidP="00561377">
      <w:pPr>
        <w:jc w:val="center"/>
        <w:rPr>
          <w:rFonts w:ascii="Times New Roman" w:hAnsi="Times New Roman" w:cs="Times New Roman"/>
        </w:rPr>
      </w:pPr>
    </w:p>
    <w:p w14:paraId="202676A5" w14:textId="77777777" w:rsidR="009A4B5C" w:rsidRPr="008117EE" w:rsidRDefault="009A4B5C" w:rsidP="00561377">
      <w:pPr>
        <w:jc w:val="center"/>
        <w:rPr>
          <w:rFonts w:ascii="Times New Roman" w:hAnsi="Times New Roman" w:cs="Times New Roman"/>
        </w:rPr>
      </w:pPr>
    </w:p>
    <w:p w14:paraId="7EA25DEC" w14:textId="77777777" w:rsidR="009A4B5C" w:rsidRPr="008117EE" w:rsidRDefault="009A4B5C" w:rsidP="00561377">
      <w:pPr>
        <w:jc w:val="center"/>
        <w:rPr>
          <w:rFonts w:ascii="Times New Roman" w:hAnsi="Times New Roman" w:cs="Times New Roman"/>
        </w:rPr>
      </w:pPr>
    </w:p>
    <w:p w14:paraId="35FA199A" w14:textId="77777777" w:rsidR="009A4B5C" w:rsidRPr="008117EE" w:rsidRDefault="009A4B5C" w:rsidP="00561377">
      <w:pPr>
        <w:jc w:val="center"/>
        <w:rPr>
          <w:rFonts w:ascii="Times New Roman" w:hAnsi="Times New Roman" w:cs="Times New Roman"/>
        </w:rPr>
      </w:pPr>
    </w:p>
    <w:p w14:paraId="56B4EDF4" w14:textId="77777777" w:rsidR="009A4B5C" w:rsidRPr="008117EE" w:rsidRDefault="009A4B5C" w:rsidP="00561377">
      <w:pPr>
        <w:jc w:val="center"/>
        <w:rPr>
          <w:rFonts w:ascii="Times New Roman" w:hAnsi="Times New Roman" w:cs="Times New Roman"/>
        </w:rPr>
      </w:pPr>
    </w:p>
    <w:p w14:paraId="76198EA4" w14:textId="77777777" w:rsidR="009A4B5C" w:rsidRPr="008117EE" w:rsidRDefault="009A4B5C" w:rsidP="00561377">
      <w:pPr>
        <w:jc w:val="center"/>
        <w:rPr>
          <w:rFonts w:ascii="Times New Roman" w:hAnsi="Times New Roman" w:cs="Times New Roman"/>
        </w:rPr>
      </w:pPr>
    </w:p>
    <w:p w14:paraId="4D822416" w14:textId="77777777" w:rsidR="009A4B5C" w:rsidRPr="008117EE" w:rsidRDefault="009A4B5C" w:rsidP="00561377">
      <w:pPr>
        <w:jc w:val="center"/>
        <w:rPr>
          <w:rFonts w:ascii="Times New Roman" w:hAnsi="Times New Roman" w:cs="Times New Roman"/>
        </w:rPr>
      </w:pPr>
    </w:p>
    <w:p w14:paraId="14AF393C" w14:textId="77777777" w:rsidR="009A4B5C" w:rsidRPr="008117EE" w:rsidRDefault="009A4B5C" w:rsidP="00561377">
      <w:pPr>
        <w:jc w:val="center"/>
        <w:rPr>
          <w:rFonts w:ascii="Times New Roman" w:hAnsi="Times New Roman" w:cs="Times New Roman"/>
        </w:rPr>
      </w:pPr>
    </w:p>
    <w:p w14:paraId="21337316" w14:textId="77777777" w:rsidR="009A4B5C" w:rsidRPr="008117EE" w:rsidRDefault="009A4B5C" w:rsidP="00561377">
      <w:pPr>
        <w:jc w:val="center"/>
        <w:rPr>
          <w:rFonts w:ascii="Times New Roman" w:hAnsi="Times New Roman" w:cs="Times New Roman"/>
        </w:rPr>
      </w:pPr>
    </w:p>
    <w:p w14:paraId="4DD2E6FC" w14:textId="77777777" w:rsidR="009A4B5C" w:rsidRPr="008117EE" w:rsidRDefault="009A4B5C" w:rsidP="00561377">
      <w:pPr>
        <w:jc w:val="center"/>
        <w:rPr>
          <w:rFonts w:ascii="Times New Roman" w:hAnsi="Times New Roman" w:cs="Times New Roman"/>
        </w:rPr>
      </w:pPr>
    </w:p>
    <w:p w14:paraId="2EF44324" w14:textId="77777777" w:rsidR="009A4B5C" w:rsidRPr="008117EE" w:rsidRDefault="009A4B5C" w:rsidP="00561377">
      <w:pPr>
        <w:jc w:val="center"/>
        <w:rPr>
          <w:rFonts w:ascii="Times New Roman" w:hAnsi="Times New Roman" w:cs="Times New Roman"/>
        </w:rPr>
      </w:pPr>
    </w:p>
    <w:p w14:paraId="6C6C5B1E" w14:textId="1D848912" w:rsidR="003602C4" w:rsidRPr="008117EE" w:rsidRDefault="003602C4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t>Д. Гусаково</w:t>
      </w:r>
    </w:p>
    <w:p w14:paraId="13F07454" w14:textId="1D3E6F2B" w:rsidR="003602C4" w:rsidRPr="008117EE" w:rsidRDefault="009A4B5C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F3B95FD" wp14:editId="778AB2A1">
            <wp:extent cx="2570975" cy="2867025"/>
            <wp:effectExtent l="0" t="0" r="127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/>
                    <a:srcRect l="33226" t="22923" r="40289" b="24349"/>
                    <a:stretch/>
                  </pic:blipFill>
                  <pic:spPr bwMode="auto">
                    <a:xfrm>
                      <a:off x="0" y="0"/>
                      <a:ext cx="2573727" cy="2870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000CF640" w14:textId="77777777" w:rsidTr="00F83FB4">
        <w:trPr>
          <w:trHeight w:val="254"/>
        </w:trPr>
        <w:tc>
          <w:tcPr>
            <w:tcW w:w="1218" w:type="dxa"/>
            <w:vMerge w:val="restart"/>
          </w:tcPr>
          <w:p w14:paraId="0AAB79AF" w14:textId="77777777" w:rsidR="003602C4" w:rsidRPr="008117EE" w:rsidRDefault="003602C4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6F67E6C5" w14:textId="77777777" w:rsidR="003602C4" w:rsidRPr="008117EE" w:rsidRDefault="003602C4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12E26EC3" w14:textId="77777777" w:rsidTr="00F83FB4">
        <w:trPr>
          <w:trHeight w:val="353"/>
        </w:trPr>
        <w:tc>
          <w:tcPr>
            <w:tcW w:w="1218" w:type="dxa"/>
            <w:vMerge/>
          </w:tcPr>
          <w:p w14:paraId="0C4FB145" w14:textId="77777777" w:rsidR="003602C4" w:rsidRPr="008117EE" w:rsidRDefault="003602C4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68506A80" w14:textId="77777777" w:rsidR="003602C4" w:rsidRPr="008117EE" w:rsidRDefault="003602C4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70128E1A" w14:textId="77777777" w:rsidR="003602C4" w:rsidRPr="008117EE" w:rsidRDefault="003602C4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11F6A7F6" w14:textId="77777777" w:rsidTr="00F83FB4">
        <w:tc>
          <w:tcPr>
            <w:tcW w:w="1218" w:type="dxa"/>
            <w:hideMark/>
          </w:tcPr>
          <w:p w14:paraId="13BFF74C" w14:textId="17195EB4" w:rsidR="003602C4" w:rsidRPr="008117EE" w:rsidRDefault="003602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hideMark/>
          </w:tcPr>
          <w:p w14:paraId="467EEAE3" w14:textId="5E479F99" w:rsidR="003602C4" w:rsidRPr="008117EE" w:rsidRDefault="003602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430992.88</w:t>
            </w:r>
          </w:p>
        </w:tc>
        <w:tc>
          <w:tcPr>
            <w:tcW w:w="4226" w:type="dxa"/>
            <w:hideMark/>
          </w:tcPr>
          <w:p w14:paraId="0E05DCDC" w14:textId="52EE0D3C" w:rsidR="003602C4" w:rsidRPr="008117EE" w:rsidRDefault="003602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1252061.31</w:t>
            </w:r>
          </w:p>
        </w:tc>
      </w:tr>
      <w:tr w:rsidR="008117EE" w:rsidRPr="008117EE" w14:paraId="6A29DF84" w14:textId="77777777" w:rsidTr="00F83FB4">
        <w:tc>
          <w:tcPr>
            <w:tcW w:w="1218" w:type="dxa"/>
            <w:hideMark/>
          </w:tcPr>
          <w:p w14:paraId="3E963925" w14:textId="41DB33BA" w:rsidR="003602C4" w:rsidRPr="008117EE" w:rsidRDefault="003602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hideMark/>
          </w:tcPr>
          <w:p w14:paraId="241B23CC" w14:textId="1D98315E" w:rsidR="003602C4" w:rsidRPr="008117EE" w:rsidRDefault="003602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431134.45</w:t>
            </w:r>
          </w:p>
        </w:tc>
        <w:tc>
          <w:tcPr>
            <w:tcW w:w="4226" w:type="dxa"/>
            <w:hideMark/>
          </w:tcPr>
          <w:p w14:paraId="40391D67" w14:textId="176C7243" w:rsidR="003602C4" w:rsidRPr="008117EE" w:rsidRDefault="003602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1251878.52</w:t>
            </w:r>
          </w:p>
        </w:tc>
      </w:tr>
      <w:tr w:rsidR="008117EE" w:rsidRPr="008117EE" w14:paraId="4E866CF8" w14:textId="77777777" w:rsidTr="00F83FB4">
        <w:tc>
          <w:tcPr>
            <w:tcW w:w="1218" w:type="dxa"/>
            <w:hideMark/>
          </w:tcPr>
          <w:p w14:paraId="6370C8C2" w14:textId="575031A1" w:rsidR="003602C4" w:rsidRPr="008117EE" w:rsidRDefault="003602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hideMark/>
          </w:tcPr>
          <w:p w14:paraId="78D29357" w14:textId="455A781A" w:rsidR="003602C4" w:rsidRPr="008117EE" w:rsidRDefault="003602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431967.87</w:t>
            </w:r>
          </w:p>
        </w:tc>
        <w:tc>
          <w:tcPr>
            <w:tcW w:w="4226" w:type="dxa"/>
            <w:hideMark/>
          </w:tcPr>
          <w:p w14:paraId="416B5AC7" w14:textId="338ED889" w:rsidR="003602C4" w:rsidRPr="008117EE" w:rsidRDefault="003602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1251634.04</w:t>
            </w:r>
          </w:p>
        </w:tc>
      </w:tr>
      <w:tr w:rsidR="008117EE" w:rsidRPr="008117EE" w14:paraId="718D6984" w14:textId="77777777" w:rsidTr="00F83FB4">
        <w:tc>
          <w:tcPr>
            <w:tcW w:w="1218" w:type="dxa"/>
            <w:hideMark/>
          </w:tcPr>
          <w:p w14:paraId="160F366B" w14:textId="03FC3F54" w:rsidR="003602C4" w:rsidRPr="008117EE" w:rsidRDefault="003602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hideMark/>
          </w:tcPr>
          <w:p w14:paraId="60A775EB" w14:textId="12ABC839" w:rsidR="003602C4" w:rsidRPr="008117EE" w:rsidRDefault="003602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432040.94</w:t>
            </w:r>
          </w:p>
        </w:tc>
        <w:tc>
          <w:tcPr>
            <w:tcW w:w="4226" w:type="dxa"/>
            <w:hideMark/>
          </w:tcPr>
          <w:p w14:paraId="1363AA6A" w14:textId="4C312EA0" w:rsidR="003602C4" w:rsidRPr="008117EE" w:rsidRDefault="003602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1252022.46</w:t>
            </w:r>
          </w:p>
        </w:tc>
      </w:tr>
      <w:tr w:rsidR="008117EE" w:rsidRPr="008117EE" w14:paraId="5FA463C7" w14:textId="77777777" w:rsidTr="00F83FB4">
        <w:tc>
          <w:tcPr>
            <w:tcW w:w="1218" w:type="dxa"/>
            <w:hideMark/>
          </w:tcPr>
          <w:p w14:paraId="5915D1F5" w14:textId="63AE0C6F" w:rsidR="003602C4" w:rsidRPr="008117EE" w:rsidRDefault="003602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  <w:hideMark/>
          </w:tcPr>
          <w:p w14:paraId="35247826" w14:textId="0DEDBB54" w:rsidR="003602C4" w:rsidRPr="008117EE" w:rsidRDefault="003602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431645.32</w:t>
            </w:r>
          </w:p>
        </w:tc>
        <w:tc>
          <w:tcPr>
            <w:tcW w:w="4226" w:type="dxa"/>
            <w:hideMark/>
          </w:tcPr>
          <w:p w14:paraId="532222F8" w14:textId="2A514C92" w:rsidR="003602C4" w:rsidRPr="008117EE" w:rsidRDefault="003602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1252264.56</w:t>
            </w:r>
          </w:p>
        </w:tc>
      </w:tr>
      <w:tr w:rsidR="008117EE" w:rsidRPr="008117EE" w14:paraId="79B1C699" w14:textId="77777777" w:rsidTr="00F83FB4">
        <w:tc>
          <w:tcPr>
            <w:tcW w:w="1218" w:type="dxa"/>
            <w:hideMark/>
          </w:tcPr>
          <w:p w14:paraId="4094A169" w14:textId="0E39AB5E" w:rsidR="003602C4" w:rsidRPr="008117EE" w:rsidRDefault="003602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  <w:hideMark/>
          </w:tcPr>
          <w:p w14:paraId="21010400" w14:textId="40619DA0" w:rsidR="003602C4" w:rsidRPr="008117EE" w:rsidRDefault="003602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431617.95</w:t>
            </w:r>
          </w:p>
        </w:tc>
        <w:tc>
          <w:tcPr>
            <w:tcW w:w="4226" w:type="dxa"/>
            <w:hideMark/>
          </w:tcPr>
          <w:p w14:paraId="3F033916" w14:textId="3051F751" w:rsidR="003602C4" w:rsidRPr="008117EE" w:rsidRDefault="003602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1252271.58</w:t>
            </w:r>
          </w:p>
        </w:tc>
      </w:tr>
      <w:tr w:rsidR="008117EE" w:rsidRPr="008117EE" w14:paraId="7D1B27FE" w14:textId="77777777" w:rsidTr="00F83FB4">
        <w:tc>
          <w:tcPr>
            <w:tcW w:w="1218" w:type="dxa"/>
          </w:tcPr>
          <w:p w14:paraId="0C404C61" w14:textId="15DA2E5E" w:rsidR="003602C4" w:rsidRPr="008117EE" w:rsidRDefault="003602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</w:tcPr>
          <w:p w14:paraId="19BED86B" w14:textId="6E317F9F" w:rsidR="003602C4" w:rsidRPr="008117EE" w:rsidRDefault="003602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431562.77</w:t>
            </w:r>
          </w:p>
        </w:tc>
        <w:tc>
          <w:tcPr>
            <w:tcW w:w="4226" w:type="dxa"/>
          </w:tcPr>
          <w:p w14:paraId="498136AB" w14:textId="7BF9EECB" w:rsidR="003602C4" w:rsidRPr="008117EE" w:rsidRDefault="003602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1252284.52</w:t>
            </w:r>
          </w:p>
        </w:tc>
      </w:tr>
      <w:tr w:rsidR="008117EE" w:rsidRPr="008117EE" w14:paraId="05E14B09" w14:textId="77777777" w:rsidTr="00F83FB4">
        <w:tc>
          <w:tcPr>
            <w:tcW w:w="1218" w:type="dxa"/>
          </w:tcPr>
          <w:p w14:paraId="07EF0606" w14:textId="2F0845D4" w:rsidR="003602C4" w:rsidRPr="008117EE" w:rsidRDefault="003602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</w:tcPr>
          <w:p w14:paraId="77C6CF12" w14:textId="6B6B9A46" w:rsidR="003602C4" w:rsidRPr="008117EE" w:rsidRDefault="003602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431481.37</w:t>
            </w:r>
          </w:p>
        </w:tc>
        <w:tc>
          <w:tcPr>
            <w:tcW w:w="4226" w:type="dxa"/>
          </w:tcPr>
          <w:p w14:paraId="2102DCE7" w14:textId="1A0A5B7B" w:rsidR="003602C4" w:rsidRPr="008117EE" w:rsidRDefault="003602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1252365.07</w:t>
            </w:r>
          </w:p>
        </w:tc>
      </w:tr>
      <w:tr w:rsidR="008117EE" w:rsidRPr="008117EE" w14:paraId="18C59F62" w14:textId="77777777" w:rsidTr="00F83FB4">
        <w:tc>
          <w:tcPr>
            <w:tcW w:w="1218" w:type="dxa"/>
          </w:tcPr>
          <w:p w14:paraId="140151B3" w14:textId="708031C3" w:rsidR="003602C4" w:rsidRPr="008117EE" w:rsidRDefault="003602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</w:tcPr>
          <w:p w14:paraId="11A7F827" w14:textId="01020AC4" w:rsidR="003602C4" w:rsidRPr="008117EE" w:rsidRDefault="003602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431170.98</w:t>
            </w:r>
          </w:p>
        </w:tc>
        <w:tc>
          <w:tcPr>
            <w:tcW w:w="4226" w:type="dxa"/>
          </w:tcPr>
          <w:p w14:paraId="73E7A584" w14:textId="4663BD85" w:rsidR="003602C4" w:rsidRPr="008117EE" w:rsidRDefault="003602C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1252554.84</w:t>
            </w:r>
          </w:p>
        </w:tc>
      </w:tr>
    </w:tbl>
    <w:p w14:paraId="03C9B689" w14:textId="77777777" w:rsidR="003602C4" w:rsidRPr="008117EE" w:rsidRDefault="003602C4" w:rsidP="00561377">
      <w:pPr>
        <w:jc w:val="center"/>
        <w:rPr>
          <w:rFonts w:ascii="Times New Roman" w:hAnsi="Times New Roman" w:cs="Times New Roman"/>
        </w:rPr>
      </w:pPr>
    </w:p>
    <w:p w14:paraId="179A8D83" w14:textId="77777777" w:rsidR="00EE4E2A" w:rsidRPr="008117EE" w:rsidRDefault="00EE4E2A" w:rsidP="00561377">
      <w:pPr>
        <w:jc w:val="center"/>
        <w:rPr>
          <w:rFonts w:ascii="Times New Roman" w:hAnsi="Times New Roman" w:cs="Times New Roman"/>
        </w:rPr>
      </w:pPr>
    </w:p>
    <w:p w14:paraId="1F33A5D2" w14:textId="77777777" w:rsidR="00EE4E2A" w:rsidRPr="008117EE" w:rsidRDefault="00EE4E2A" w:rsidP="00561377">
      <w:pPr>
        <w:jc w:val="center"/>
        <w:rPr>
          <w:rFonts w:ascii="Times New Roman" w:hAnsi="Times New Roman" w:cs="Times New Roman"/>
        </w:rPr>
      </w:pPr>
    </w:p>
    <w:p w14:paraId="1B6D2ADB" w14:textId="77777777" w:rsidR="00EE4E2A" w:rsidRPr="008117EE" w:rsidRDefault="00EE4E2A" w:rsidP="00561377">
      <w:pPr>
        <w:jc w:val="center"/>
        <w:rPr>
          <w:rFonts w:ascii="Times New Roman" w:hAnsi="Times New Roman" w:cs="Times New Roman"/>
        </w:rPr>
      </w:pPr>
    </w:p>
    <w:p w14:paraId="4611C490" w14:textId="77777777" w:rsidR="00EE4E2A" w:rsidRPr="008117EE" w:rsidRDefault="00EE4E2A" w:rsidP="00561377">
      <w:pPr>
        <w:jc w:val="center"/>
        <w:rPr>
          <w:rFonts w:ascii="Times New Roman" w:hAnsi="Times New Roman" w:cs="Times New Roman"/>
        </w:rPr>
      </w:pPr>
    </w:p>
    <w:p w14:paraId="32AE9A36" w14:textId="77777777" w:rsidR="00EE4E2A" w:rsidRPr="008117EE" w:rsidRDefault="00EE4E2A" w:rsidP="00561377">
      <w:pPr>
        <w:jc w:val="center"/>
        <w:rPr>
          <w:rFonts w:ascii="Times New Roman" w:hAnsi="Times New Roman" w:cs="Times New Roman"/>
        </w:rPr>
      </w:pPr>
    </w:p>
    <w:p w14:paraId="6F5ED18C" w14:textId="77777777" w:rsidR="00EE4E2A" w:rsidRPr="008117EE" w:rsidRDefault="00EE4E2A" w:rsidP="00561377">
      <w:pPr>
        <w:jc w:val="center"/>
        <w:rPr>
          <w:rFonts w:ascii="Times New Roman" w:hAnsi="Times New Roman" w:cs="Times New Roman"/>
        </w:rPr>
      </w:pPr>
    </w:p>
    <w:p w14:paraId="2399D016" w14:textId="77777777" w:rsidR="00EE4E2A" w:rsidRPr="008117EE" w:rsidRDefault="00EE4E2A" w:rsidP="00561377">
      <w:pPr>
        <w:jc w:val="center"/>
        <w:rPr>
          <w:rFonts w:ascii="Times New Roman" w:hAnsi="Times New Roman" w:cs="Times New Roman"/>
        </w:rPr>
      </w:pPr>
    </w:p>
    <w:p w14:paraId="5ED0A8F1" w14:textId="77777777" w:rsidR="00EE4E2A" w:rsidRPr="008117EE" w:rsidRDefault="00EE4E2A" w:rsidP="00561377">
      <w:pPr>
        <w:jc w:val="center"/>
        <w:rPr>
          <w:rFonts w:ascii="Times New Roman" w:hAnsi="Times New Roman" w:cs="Times New Roman"/>
        </w:rPr>
      </w:pPr>
    </w:p>
    <w:p w14:paraId="05EE144C" w14:textId="77777777" w:rsidR="00EE4E2A" w:rsidRPr="008117EE" w:rsidRDefault="00EE4E2A" w:rsidP="00561377">
      <w:pPr>
        <w:jc w:val="center"/>
        <w:rPr>
          <w:rFonts w:ascii="Times New Roman" w:hAnsi="Times New Roman" w:cs="Times New Roman"/>
        </w:rPr>
      </w:pPr>
    </w:p>
    <w:p w14:paraId="198D6CEC" w14:textId="77777777" w:rsidR="00EE4E2A" w:rsidRPr="008117EE" w:rsidRDefault="00EE4E2A" w:rsidP="00561377">
      <w:pPr>
        <w:jc w:val="center"/>
        <w:rPr>
          <w:rFonts w:ascii="Times New Roman" w:hAnsi="Times New Roman" w:cs="Times New Roman"/>
        </w:rPr>
      </w:pPr>
    </w:p>
    <w:p w14:paraId="61984DE2" w14:textId="77777777" w:rsidR="00EE4E2A" w:rsidRPr="008117EE" w:rsidRDefault="00EE4E2A" w:rsidP="00561377">
      <w:pPr>
        <w:jc w:val="center"/>
        <w:rPr>
          <w:rFonts w:ascii="Times New Roman" w:hAnsi="Times New Roman" w:cs="Times New Roman"/>
        </w:rPr>
      </w:pPr>
    </w:p>
    <w:p w14:paraId="63552EBB" w14:textId="49356EC1" w:rsidR="00966864" w:rsidRPr="008117EE" w:rsidRDefault="00966864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t>Д. Буловица</w:t>
      </w:r>
    </w:p>
    <w:p w14:paraId="55EEA01D" w14:textId="31B00BC3" w:rsidR="00966864" w:rsidRPr="008117EE" w:rsidRDefault="00EE4E2A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9C00324" wp14:editId="712DC349">
            <wp:extent cx="3467100" cy="3967903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/>
                    <a:srcRect l="33547" t="20058" r="37560" b="20909"/>
                    <a:stretch/>
                  </pic:blipFill>
                  <pic:spPr bwMode="auto">
                    <a:xfrm>
                      <a:off x="0" y="0"/>
                      <a:ext cx="3470811" cy="397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6A2E1472" w14:textId="77777777" w:rsidTr="00F83FB4">
        <w:trPr>
          <w:trHeight w:val="254"/>
        </w:trPr>
        <w:tc>
          <w:tcPr>
            <w:tcW w:w="1218" w:type="dxa"/>
            <w:vMerge w:val="restart"/>
          </w:tcPr>
          <w:p w14:paraId="3E814CC1" w14:textId="77777777" w:rsidR="00966864" w:rsidRPr="008117EE" w:rsidRDefault="00966864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016A6840" w14:textId="77777777" w:rsidR="00966864" w:rsidRPr="008117EE" w:rsidRDefault="00966864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7E43114E" w14:textId="77777777" w:rsidTr="00F83FB4">
        <w:trPr>
          <w:trHeight w:val="353"/>
        </w:trPr>
        <w:tc>
          <w:tcPr>
            <w:tcW w:w="1218" w:type="dxa"/>
            <w:vMerge/>
          </w:tcPr>
          <w:p w14:paraId="04D35846" w14:textId="77777777" w:rsidR="00966864" w:rsidRPr="008117EE" w:rsidRDefault="00966864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3AEE21DD" w14:textId="77777777" w:rsidR="00966864" w:rsidRPr="008117EE" w:rsidRDefault="00966864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5C95EA1C" w14:textId="77777777" w:rsidR="00966864" w:rsidRPr="008117EE" w:rsidRDefault="00966864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5D3DD854" w14:textId="77777777" w:rsidTr="00F83FB4">
        <w:tc>
          <w:tcPr>
            <w:tcW w:w="1218" w:type="dxa"/>
            <w:vAlign w:val="bottom"/>
            <w:hideMark/>
          </w:tcPr>
          <w:p w14:paraId="6DFBD512" w14:textId="5A8FA3F5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vAlign w:val="bottom"/>
            <w:hideMark/>
          </w:tcPr>
          <w:p w14:paraId="7129F76A" w14:textId="72FBDB8D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425662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4226" w:type="dxa"/>
            <w:vAlign w:val="bottom"/>
            <w:hideMark/>
          </w:tcPr>
          <w:p w14:paraId="7205A2A7" w14:textId="255B5166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1250416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51</w:t>
            </w:r>
          </w:p>
        </w:tc>
      </w:tr>
      <w:tr w:rsidR="008117EE" w:rsidRPr="008117EE" w14:paraId="285F05E5" w14:textId="77777777" w:rsidTr="00F83FB4">
        <w:tc>
          <w:tcPr>
            <w:tcW w:w="1218" w:type="dxa"/>
            <w:vAlign w:val="bottom"/>
            <w:hideMark/>
          </w:tcPr>
          <w:p w14:paraId="28A0EB81" w14:textId="11313493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vAlign w:val="bottom"/>
            <w:hideMark/>
          </w:tcPr>
          <w:p w14:paraId="4077774D" w14:textId="4B83A8F2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425685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4226" w:type="dxa"/>
            <w:vAlign w:val="bottom"/>
            <w:hideMark/>
          </w:tcPr>
          <w:p w14:paraId="42288ABB" w14:textId="1E2032FC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1250463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34</w:t>
            </w:r>
          </w:p>
        </w:tc>
      </w:tr>
      <w:tr w:rsidR="008117EE" w:rsidRPr="008117EE" w14:paraId="67E9B0A4" w14:textId="77777777" w:rsidTr="00F83FB4">
        <w:tc>
          <w:tcPr>
            <w:tcW w:w="1218" w:type="dxa"/>
            <w:vAlign w:val="bottom"/>
            <w:hideMark/>
          </w:tcPr>
          <w:p w14:paraId="6071F37D" w14:textId="460FD295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vAlign w:val="bottom"/>
            <w:hideMark/>
          </w:tcPr>
          <w:p w14:paraId="0E96DF53" w14:textId="33A01BF7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425693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4226" w:type="dxa"/>
            <w:vAlign w:val="bottom"/>
            <w:hideMark/>
          </w:tcPr>
          <w:p w14:paraId="4D022F9E" w14:textId="4419D591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1250498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28</w:t>
            </w:r>
          </w:p>
        </w:tc>
      </w:tr>
      <w:tr w:rsidR="008117EE" w:rsidRPr="008117EE" w14:paraId="4F1550E7" w14:textId="77777777" w:rsidTr="00F83FB4">
        <w:tc>
          <w:tcPr>
            <w:tcW w:w="1218" w:type="dxa"/>
            <w:vAlign w:val="bottom"/>
            <w:hideMark/>
          </w:tcPr>
          <w:p w14:paraId="0B2A612B" w14:textId="6177A004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vAlign w:val="bottom"/>
            <w:hideMark/>
          </w:tcPr>
          <w:p w14:paraId="73DE5D13" w14:textId="0C5D0FB5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425621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4226" w:type="dxa"/>
            <w:vAlign w:val="bottom"/>
            <w:hideMark/>
          </w:tcPr>
          <w:p w14:paraId="34A5936B" w14:textId="7EE01620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1250541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81</w:t>
            </w:r>
          </w:p>
        </w:tc>
      </w:tr>
      <w:tr w:rsidR="008117EE" w:rsidRPr="008117EE" w14:paraId="5F715994" w14:textId="77777777" w:rsidTr="00F83FB4">
        <w:tc>
          <w:tcPr>
            <w:tcW w:w="1218" w:type="dxa"/>
            <w:vAlign w:val="bottom"/>
            <w:hideMark/>
          </w:tcPr>
          <w:p w14:paraId="7FCD905F" w14:textId="4984FBA4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  <w:vAlign w:val="bottom"/>
            <w:hideMark/>
          </w:tcPr>
          <w:p w14:paraId="0C288048" w14:textId="0AA19676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425610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4226" w:type="dxa"/>
            <w:vAlign w:val="bottom"/>
            <w:hideMark/>
          </w:tcPr>
          <w:p w14:paraId="08CDEFB3" w14:textId="0799D2A4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1250559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</w:t>
            </w:r>
          </w:p>
        </w:tc>
      </w:tr>
      <w:tr w:rsidR="008117EE" w:rsidRPr="008117EE" w14:paraId="36221F62" w14:textId="77777777" w:rsidTr="00F83FB4">
        <w:tc>
          <w:tcPr>
            <w:tcW w:w="1218" w:type="dxa"/>
            <w:vAlign w:val="bottom"/>
            <w:hideMark/>
          </w:tcPr>
          <w:p w14:paraId="1A865B69" w14:textId="19C409D3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  <w:vAlign w:val="bottom"/>
            <w:hideMark/>
          </w:tcPr>
          <w:p w14:paraId="2F6D7A0D" w14:textId="38FBB4D7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425565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226" w:type="dxa"/>
            <w:vAlign w:val="bottom"/>
            <w:hideMark/>
          </w:tcPr>
          <w:p w14:paraId="15F01353" w14:textId="088397A0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1250596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23</w:t>
            </w:r>
          </w:p>
        </w:tc>
      </w:tr>
      <w:tr w:rsidR="008117EE" w:rsidRPr="008117EE" w14:paraId="6D0ECC59" w14:textId="77777777" w:rsidTr="00F83FB4">
        <w:tc>
          <w:tcPr>
            <w:tcW w:w="1218" w:type="dxa"/>
            <w:vAlign w:val="bottom"/>
          </w:tcPr>
          <w:p w14:paraId="561AD056" w14:textId="40FDA508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  <w:vAlign w:val="bottom"/>
          </w:tcPr>
          <w:p w14:paraId="5DB755FF" w14:textId="671117B4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425614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226" w:type="dxa"/>
            <w:vAlign w:val="bottom"/>
          </w:tcPr>
          <w:p w14:paraId="5D6B00E9" w14:textId="1761C6CC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1250603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87</w:t>
            </w:r>
          </w:p>
        </w:tc>
      </w:tr>
      <w:tr w:rsidR="008117EE" w:rsidRPr="008117EE" w14:paraId="2E323B71" w14:textId="77777777" w:rsidTr="00F83FB4">
        <w:tc>
          <w:tcPr>
            <w:tcW w:w="1218" w:type="dxa"/>
            <w:vAlign w:val="bottom"/>
          </w:tcPr>
          <w:p w14:paraId="6BC26D23" w14:textId="39C28B76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  <w:vAlign w:val="bottom"/>
          </w:tcPr>
          <w:p w14:paraId="1CE1CCD5" w14:textId="29DB20E0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425628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4226" w:type="dxa"/>
            <w:vAlign w:val="bottom"/>
          </w:tcPr>
          <w:p w14:paraId="1D7BB743" w14:textId="5EE83809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1250624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76</w:t>
            </w:r>
          </w:p>
        </w:tc>
      </w:tr>
      <w:tr w:rsidR="008117EE" w:rsidRPr="008117EE" w14:paraId="0ECE3A3F" w14:textId="77777777" w:rsidTr="00F83FB4">
        <w:tc>
          <w:tcPr>
            <w:tcW w:w="1218" w:type="dxa"/>
            <w:vAlign w:val="bottom"/>
          </w:tcPr>
          <w:p w14:paraId="581F1712" w14:textId="2DB2BD5A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  <w:vAlign w:val="bottom"/>
          </w:tcPr>
          <w:p w14:paraId="3BC4F025" w14:textId="4A8E2ACA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425698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226" w:type="dxa"/>
            <w:vAlign w:val="bottom"/>
          </w:tcPr>
          <w:p w14:paraId="0D3D96C8" w14:textId="350618DD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1250727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25</w:t>
            </w:r>
          </w:p>
        </w:tc>
      </w:tr>
      <w:tr w:rsidR="008117EE" w:rsidRPr="008117EE" w14:paraId="06377606" w14:textId="77777777" w:rsidTr="00F83FB4">
        <w:tc>
          <w:tcPr>
            <w:tcW w:w="1218" w:type="dxa"/>
            <w:vAlign w:val="bottom"/>
          </w:tcPr>
          <w:p w14:paraId="6BD8E8A7" w14:textId="13A11C03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  <w:vAlign w:val="bottom"/>
          </w:tcPr>
          <w:p w14:paraId="7B6232B2" w14:textId="548BEA86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425786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226" w:type="dxa"/>
            <w:vAlign w:val="bottom"/>
          </w:tcPr>
          <w:p w14:paraId="013FC364" w14:textId="1E8EDE67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1250848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61</w:t>
            </w:r>
          </w:p>
        </w:tc>
      </w:tr>
      <w:tr w:rsidR="008117EE" w:rsidRPr="008117EE" w14:paraId="6E224A79" w14:textId="77777777" w:rsidTr="00F83FB4">
        <w:tc>
          <w:tcPr>
            <w:tcW w:w="1218" w:type="dxa"/>
            <w:vAlign w:val="bottom"/>
          </w:tcPr>
          <w:p w14:paraId="18B77B7B" w14:textId="5F166211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  <w:vAlign w:val="bottom"/>
          </w:tcPr>
          <w:p w14:paraId="5208DE9C" w14:textId="3DB371C6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425800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4226" w:type="dxa"/>
            <w:vAlign w:val="bottom"/>
          </w:tcPr>
          <w:p w14:paraId="3950DC5A" w14:textId="0585D76A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1250890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</w:t>
            </w:r>
          </w:p>
        </w:tc>
      </w:tr>
      <w:tr w:rsidR="008117EE" w:rsidRPr="008117EE" w14:paraId="7F4AECA8" w14:textId="77777777" w:rsidTr="00F83FB4">
        <w:tc>
          <w:tcPr>
            <w:tcW w:w="1218" w:type="dxa"/>
            <w:vAlign w:val="bottom"/>
          </w:tcPr>
          <w:p w14:paraId="349005BC" w14:textId="41DB2CC5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  <w:vAlign w:val="bottom"/>
          </w:tcPr>
          <w:p w14:paraId="1438C7DB" w14:textId="4080D0DC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425837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4226" w:type="dxa"/>
            <w:vAlign w:val="bottom"/>
          </w:tcPr>
          <w:p w14:paraId="6157C5C4" w14:textId="348E5E46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1250930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23</w:t>
            </w:r>
          </w:p>
        </w:tc>
      </w:tr>
      <w:tr w:rsidR="008117EE" w:rsidRPr="008117EE" w14:paraId="68D53B19" w14:textId="77777777" w:rsidTr="00F83FB4">
        <w:tc>
          <w:tcPr>
            <w:tcW w:w="1218" w:type="dxa"/>
            <w:vAlign w:val="bottom"/>
          </w:tcPr>
          <w:p w14:paraId="7865DDEB" w14:textId="20412FAB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  <w:vAlign w:val="bottom"/>
          </w:tcPr>
          <w:p w14:paraId="76FF67FE" w14:textId="6A0E58B8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425931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4226" w:type="dxa"/>
            <w:vAlign w:val="bottom"/>
          </w:tcPr>
          <w:p w14:paraId="3F458392" w14:textId="01A2AB01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1250962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54</w:t>
            </w:r>
          </w:p>
        </w:tc>
      </w:tr>
      <w:tr w:rsidR="008117EE" w:rsidRPr="008117EE" w14:paraId="700DEE36" w14:textId="77777777" w:rsidTr="00F83FB4">
        <w:tc>
          <w:tcPr>
            <w:tcW w:w="1218" w:type="dxa"/>
            <w:vAlign w:val="bottom"/>
          </w:tcPr>
          <w:p w14:paraId="57491DB9" w14:textId="5C26F1AB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  <w:vAlign w:val="bottom"/>
          </w:tcPr>
          <w:p w14:paraId="2B0634C6" w14:textId="4AA97CF0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426001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4226" w:type="dxa"/>
            <w:vAlign w:val="bottom"/>
          </w:tcPr>
          <w:p w14:paraId="28235F5B" w14:textId="7D8B116E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1250964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02</w:t>
            </w:r>
          </w:p>
        </w:tc>
      </w:tr>
      <w:tr w:rsidR="008117EE" w:rsidRPr="008117EE" w14:paraId="21313864" w14:textId="77777777" w:rsidTr="00F83FB4">
        <w:tc>
          <w:tcPr>
            <w:tcW w:w="1218" w:type="dxa"/>
            <w:vAlign w:val="bottom"/>
          </w:tcPr>
          <w:p w14:paraId="61788ABF" w14:textId="25355D46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  <w:vAlign w:val="bottom"/>
          </w:tcPr>
          <w:p w14:paraId="686FA843" w14:textId="3EE944B8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426032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4226" w:type="dxa"/>
            <w:vAlign w:val="bottom"/>
          </w:tcPr>
          <w:p w14:paraId="1E96FB3E" w14:textId="508F12E0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1250996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</w:t>
            </w:r>
          </w:p>
        </w:tc>
      </w:tr>
      <w:tr w:rsidR="008117EE" w:rsidRPr="008117EE" w14:paraId="1217CBA9" w14:textId="77777777" w:rsidTr="00F83FB4">
        <w:tc>
          <w:tcPr>
            <w:tcW w:w="1218" w:type="dxa"/>
            <w:vAlign w:val="bottom"/>
          </w:tcPr>
          <w:p w14:paraId="784D1703" w14:textId="098D3F2B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1" w:type="dxa"/>
            <w:vAlign w:val="bottom"/>
          </w:tcPr>
          <w:p w14:paraId="4078C141" w14:textId="2F531B0E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426063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4226" w:type="dxa"/>
            <w:vAlign w:val="bottom"/>
          </w:tcPr>
          <w:p w14:paraId="739ABB7E" w14:textId="50014F89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1251022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57</w:t>
            </w:r>
          </w:p>
        </w:tc>
      </w:tr>
      <w:tr w:rsidR="008117EE" w:rsidRPr="008117EE" w14:paraId="307EC59A" w14:textId="77777777" w:rsidTr="00F83FB4">
        <w:tc>
          <w:tcPr>
            <w:tcW w:w="1218" w:type="dxa"/>
            <w:vAlign w:val="bottom"/>
          </w:tcPr>
          <w:p w14:paraId="35ECC1AD" w14:textId="17A9B017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1" w:type="dxa"/>
            <w:vAlign w:val="bottom"/>
          </w:tcPr>
          <w:p w14:paraId="56CED4ED" w14:textId="25C2024D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426109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4226" w:type="dxa"/>
            <w:vAlign w:val="bottom"/>
          </w:tcPr>
          <w:p w14:paraId="57CB6216" w14:textId="6CB91213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1251109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24</w:t>
            </w:r>
          </w:p>
        </w:tc>
      </w:tr>
      <w:tr w:rsidR="008117EE" w:rsidRPr="008117EE" w14:paraId="127E6615" w14:textId="77777777" w:rsidTr="00F83FB4">
        <w:tc>
          <w:tcPr>
            <w:tcW w:w="1218" w:type="dxa"/>
            <w:vAlign w:val="bottom"/>
          </w:tcPr>
          <w:p w14:paraId="0A6F7619" w14:textId="5A9FA9F5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1" w:type="dxa"/>
            <w:vAlign w:val="bottom"/>
          </w:tcPr>
          <w:p w14:paraId="711245B1" w14:textId="34351BED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426145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4226" w:type="dxa"/>
            <w:vAlign w:val="bottom"/>
          </w:tcPr>
          <w:p w14:paraId="6508825F" w14:textId="7FC4B548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1251086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97</w:t>
            </w:r>
          </w:p>
        </w:tc>
      </w:tr>
      <w:tr w:rsidR="008117EE" w:rsidRPr="008117EE" w14:paraId="77DA6E7C" w14:textId="77777777" w:rsidTr="00F83FB4">
        <w:tc>
          <w:tcPr>
            <w:tcW w:w="1218" w:type="dxa"/>
            <w:vAlign w:val="bottom"/>
          </w:tcPr>
          <w:p w14:paraId="363C172F" w14:textId="725551DA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1" w:type="dxa"/>
            <w:vAlign w:val="bottom"/>
          </w:tcPr>
          <w:p w14:paraId="3A523B32" w14:textId="0EB1B27C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426173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226" w:type="dxa"/>
            <w:vAlign w:val="bottom"/>
          </w:tcPr>
          <w:p w14:paraId="7FB5ADD3" w14:textId="2436582B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1251087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76</w:t>
            </w:r>
          </w:p>
        </w:tc>
      </w:tr>
      <w:tr w:rsidR="008117EE" w:rsidRPr="008117EE" w14:paraId="02868643" w14:textId="77777777" w:rsidTr="00F83FB4">
        <w:tc>
          <w:tcPr>
            <w:tcW w:w="1218" w:type="dxa"/>
            <w:vAlign w:val="bottom"/>
          </w:tcPr>
          <w:p w14:paraId="11CD8E66" w14:textId="65BA54EA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1" w:type="dxa"/>
            <w:vAlign w:val="bottom"/>
          </w:tcPr>
          <w:p w14:paraId="15DCA291" w14:textId="03533E24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426186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4226" w:type="dxa"/>
            <w:vAlign w:val="bottom"/>
          </w:tcPr>
          <w:p w14:paraId="4C556167" w14:textId="7055C290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1251099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67</w:t>
            </w:r>
          </w:p>
        </w:tc>
      </w:tr>
      <w:tr w:rsidR="008117EE" w:rsidRPr="008117EE" w14:paraId="6CDEF0E0" w14:textId="77777777" w:rsidTr="00F83FB4">
        <w:tc>
          <w:tcPr>
            <w:tcW w:w="1218" w:type="dxa"/>
            <w:vAlign w:val="bottom"/>
          </w:tcPr>
          <w:p w14:paraId="7DD963A5" w14:textId="6CEB7FB3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1" w:type="dxa"/>
            <w:vAlign w:val="bottom"/>
          </w:tcPr>
          <w:p w14:paraId="17D0B0B3" w14:textId="59B93564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426213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226" w:type="dxa"/>
            <w:vAlign w:val="bottom"/>
          </w:tcPr>
          <w:p w14:paraId="3C1781E5" w14:textId="4EE74526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1251120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48</w:t>
            </w:r>
          </w:p>
        </w:tc>
      </w:tr>
      <w:tr w:rsidR="008117EE" w:rsidRPr="008117EE" w14:paraId="71C78A19" w14:textId="77777777" w:rsidTr="00F83FB4">
        <w:tc>
          <w:tcPr>
            <w:tcW w:w="1218" w:type="dxa"/>
            <w:vAlign w:val="bottom"/>
          </w:tcPr>
          <w:p w14:paraId="3FCBB48A" w14:textId="475A8656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01" w:type="dxa"/>
            <w:vAlign w:val="bottom"/>
          </w:tcPr>
          <w:p w14:paraId="04D9F305" w14:textId="5C35ACB1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426241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226" w:type="dxa"/>
            <w:vAlign w:val="bottom"/>
          </w:tcPr>
          <w:p w14:paraId="384CB4F9" w14:textId="2D9D21C6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1251122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27</w:t>
            </w:r>
          </w:p>
        </w:tc>
      </w:tr>
      <w:tr w:rsidR="008117EE" w:rsidRPr="008117EE" w14:paraId="6AD0F214" w14:textId="77777777" w:rsidTr="00F83FB4">
        <w:tc>
          <w:tcPr>
            <w:tcW w:w="1218" w:type="dxa"/>
            <w:vAlign w:val="bottom"/>
          </w:tcPr>
          <w:p w14:paraId="0F09D287" w14:textId="61BEB362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01" w:type="dxa"/>
            <w:vAlign w:val="bottom"/>
          </w:tcPr>
          <w:p w14:paraId="06DE38AC" w14:textId="37C38C02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426262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4226" w:type="dxa"/>
            <w:vAlign w:val="bottom"/>
          </w:tcPr>
          <w:p w14:paraId="1630D7BC" w14:textId="7EBCE5DC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1251150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12</w:t>
            </w:r>
          </w:p>
        </w:tc>
      </w:tr>
      <w:tr w:rsidR="008117EE" w:rsidRPr="008117EE" w14:paraId="34B7FD7D" w14:textId="77777777" w:rsidTr="00F83FB4">
        <w:tc>
          <w:tcPr>
            <w:tcW w:w="1218" w:type="dxa"/>
            <w:vAlign w:val="bottom"/>
          </w:tcPr>
          <w:p w14:paraId="6CE3DE9A" w14:textId="4E1F5A88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01" w:type="dxa"/>
            <w:vAlign w:val="bottom"/>
          </w:tcPr>
          <w:p w14:paraId="7CDFA504" w14:textId="1D2402C3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426274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4226" w:type="dxa"/>
            <w:vAlign w:val="bottom"/>
          </w:tcPr>
          <w:p w14:paraId="2ACA7A06" w14:textId="26D36655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1251144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03</w:t>
            </w:r>
          </w:p>
        </w:tc>
      </w:tr>
      <w:tr w:rsidR="008117EE" w:rsidRPr="008117EE" w14:paraId="5CD484AC" w14:textId="77777777" w:rsidTr="00F83FB4">
        <w:tc>
          <w:tcPr>
            <w:tcW w:w="1218" w:type="dxa"/>
            <w:vAlign w:val="bottom"/>
          </w:tcPr>
          <w:p w14:paraId="11847EED" w14:textId="7B288868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901" w:type="dxa"/>
            <w:vAlign w:val="bottom"/>
          </w:tcPr>
          <w:p w14:paraId="23060DC3" w14:textId="6620EE1C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426256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4226" w:type="dxa"/>
            <w:vAlign w:val="bottom"/>
          </w:tcPr>
          <w:p w14:paraId="3A4AA624" w14:textId="0EECE156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1251108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16</w:t>
            </w:r>
          </w:p>
        </w:tc>
      </w:tr>
      <w:tr w:rsidR="008117EE" w:rsidRPr="008117EE" w14:paraId="30515CF7" w14:textId="77777777" w:rsidTr="00F83FB4">
        <w:tc>
          <w:tcPr>
            <w:tcW w:w="1218" w:type="dxa"/>
            <w:vAlign w:val="bottom"/>
          </w:tcPr>
          <w:p w14:paraId="5FF2B344" w14:textId="6FEE50F3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901" w:type="dxa"/>
            <w:vAlign w:val="bottom"/>
          </w:tcPr>
          <w:p w14:paraId="7CD43069" w14:textId="389AEDF9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426327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4226" w:type="dxa"/>
            <w:vAlign w:val="bottom"/>
          </w:tcPr>
          <w:p w14:paraId="73521DE2" w14:textId="1455AA58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1251054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63</w:t>
            </w:r>
          </w:p>
        </w:tc>
      </w:tr>
      <w:tr w:rsidR="008117EE" w:rsidRPr="008117EE" w14:paraId="24B23EA9" w14:textId="77777777" w:rsidTr="00F83FB4">
        <w:tc>
          <w:tcPr>
            <w:tcW w:w="1218" w:type="dxa"/>
            <w:vAlign w:val="bottom"/>
          </w:tcPr>
          <w:p w14:paraId="3C683EEE" w14:textId="6BDFE400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901" w:type="dxa"/>
            <w:vAlign w:val="bottom"/>
          </w:tcPr>
          <w:p w14:paraId="06430A14" w14:textId="59269F20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426295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226" w:type="dxa"/>
            <w:vAlign w:val="bottom"/>
          </w:tcPr>
          <w:p w14:paraId="54E65E08" w14:textId="3433FDF6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1250986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87</w:t>
            </w:r>
          </w:p>
        </w:tc>
      </w:tr>
      <w:tr w:rsidR="008117EE" w:rsidRPr="008117EE" w14:paraId="6F73AED8" w14:textId="77777777" w:rsidTr="00F83FB4">
        <w:tc>
          <w:tcPr>
            <w:tcW w:w="1218" w:type="dxa"/>
            <w:vAlign w:val="bottom"/>
          </w:tcPr>
          <w:p w14:paraId="0580594E" w14:textId="600BCCFB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901" w:type="dxa"/>
            <w:vAlign w:val="bottom"/>
          </w:tcPr>
          <w:p w14:paraId="27EEC1F4" w14:textId="7E6D487C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426226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4226" w:type="dxa"/>
            <w:vAlign w:val="bottom"/>
          </w:tcPr>
          <w:p w14:paraId="0D938576" w14:textId="4D614BEA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1251031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38</w:t>
            </w:r>
          </w:p>
        </w:tc>
      </w:tr>
      <w:tr w:rsidR="008117EE" w:rsidRPr="008117EE" w14:paraId="743FA766" w14:textId="77777777" w:rsidTr="00F83FB4">
        <w:tc>
          <w:tcPr>
            <w:tcW w:w="1218" w:type="dxa"/>
            <w:vAlign w:val="bottom"/>
          </w:tcPr>
          <w:p w14:paraId="44079066" w14:textId="19686A96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901" w:type="dxa"/>
            <w:vAlign w:val="bottom"/>
          </w:tcPr>
          <w:p w14:paraId="713B8386" w14:textId="2669F519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426215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226" w:type="dxa"/>
            <w:vAlign w:val="bottom"/>
          </w:tcPr>
          <w:p w14:paraId="1331B028" w14:textId="0F95A110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1250990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46</w:t>
            </w:r>
          </w:p>
        </w:tc>
      </w:tr>
      <w:tr w:rsidR="008117EE" w:rsidRPr="008117EE" w14:paraId="70F2F2E5" w14:textId="77777777" w:rsidTr="00F83FB4">
        <w:tc>
          <w:tcPr>
            <w:tcW w:w="1218" w:type="dxa"/>
            <w:vAlign w:val="bottom"/>
          </w:tcPr>
          <w:p w14:paraId="4905EF16" w14:textId="7977798E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901" w:type="dxa"/>
            <w:vAlign w:val="bottom"/>
          </w:tcPr>
          <w:p w14:paraId="03B20293" w14:textId="02C1AE1E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 w:rsidRPr="008117EE">
              <w:rPr>
                <w:rFonts w:ascii="Times New Roman" w:hAnsi="Times New Roman" w:cs="Times New Roman"/>
              </w:rPr>
              <w:t>426235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4226" w:type="dxa"/>
            <w:vAlign w:val="bottom"/>
          </w:tcPr>
          <w:p w14:paraId="5F19843D" w14:textId="7582113D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1250975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31</w:t>
            </w:r>
          </w:p>
        </w:tc>
      </w:tr>
      <w:tr w:rsidR="008117EE" w:rsidRPr="008117EE" w14:paraId="2593F921" w14:textId="77777777" w:rsidTr="00F83FB4">
        <w:tc>
          <w:tcPr>
            <w:tcW w:w="1218" w:type="dxa"/>
            <w:vAlign w:val="bottom"/>
          </w:tcPr>
          <w:p w14:paraId="335D3A1F" w14:textId="63302B24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901" w:type="dxa"/>
            <w:vAlign w:val="bottom"/>
          </w:tcPr>
          <w:p w14:paraId="1A8B8590" w14:textId="32DF9D55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426335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4226" w:type="dxa"/>
            <w:vAlign w:val="bottom"/>
          </w:tcPr>
          <w:p w14:paraId="758FB808" w14:textId="676A7319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1250914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57</w:t>
            </w:r>
          </w:p>
        </w:tc>
      </w:tr>
      <w:tr w:rsidR="008117EE" w:rsidRPr="008117EE" w14:paraId="3CAC0C34" w14:textId="77777777" w:rsidTr="00F83FB4">
        <w:tc>
          <w:tcPr>
            <w:tcW w:w="1218" w:type="dxa"/>
            <w:vAlign w:val="bottom"/>
          </w:tcPr>
          <w:p w14:paraId="38C921F5" w14:textId="29914CCB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901" w:type="dxa"/>
            <w:vAlign w:val="bottom"/>
          </w:tcPr>
          <w:p w14:paraId="17288BF9" w14:textId="7E5985DC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426383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4226" w:type="dxa"/>
            <w:vAlign w:val="bottom"/>
          </w:tcPr>
          <w:p w14:paraId="098E8C61" w14:textId="5196BED3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1250890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22</w:t>
            </w:r>
          </w:p>
        </w:tc>
      </w:tr>
      <w:tr w:rsidR="008117EE" w:rsidRPr="008117EE" w14:paraId="2E399E7B" w14:textId="77777777" w:rsidTr="00F83FB4">
        <w:tc>
          <w:tcPr>
            <w:tcW w:w="1218" w:type="dxa"/>
            <w:vAlign w:val="bottom"/>
          </w:tcPr>
          <w:p w14:paraId="2F5CEBC0" w14:textId="40D53D89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901" w:type="dxa"/>
            <w:vAlign w:val="bottom"/>
          </w:tcPr>
          <w:p w14:paraId="1ACCFBD2" w14:textId="2E962682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426401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226" w:type="dxa"/>
            <w:vAlign w:val="bottom"/>
          </w:tcPr>
          <w:p w14:paraId="44E55D50" w14:textId="096F7F96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1250859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09</w:t>
            </w:r>
          </w:p>
        </w:tc>
      </w:tr>
      <w:tr w:rsidR="008117EE" w:rsidRPr="008117EE" w14:paraId="2725CF47" w14:textId="77777777" w:rsidTr="00F83FB4">
        <w:tc>
          <w:tcPr>
            <w:tcW w:w="1218" w:type="dxa"/>
            <w:vAlign w:val="bottom"/>
          </w:tcPr>
          <w:p w14:paraId="7381950B" w14:textId="55B9E5BE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901" w:type="dxa"/>
            <w:vAlign w:val="bottom"/>
          </w:tcPr>
          <w:p w14:paraId="4D3FC852" w14:textId="2968321B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426515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4226" w:type="dxa"/>
            <w:vAlign w:val="bottom"/>
          </w:tcPr>
          <w:p w14:paraId="22F4DF43" w14:textId="2BB33683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1250771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25</w:t>
            </w:r>
          </w:p>
        </w:tc>
      </w:tr>
      <w:tr w:rsidR="008117EE" w:rsidRPr="008117EE" w14:paraId="609D2E8B" w14:textId="77777777" w:rsidTr="00F83FB4">
        <w:tc>
          <w:tcPr>
            <w:tcW w:w="1218" w:type="dxa"/>
            <w:vAlign w:val="bottom"/>
          </w:tcPr>
          <w:p w14:paraId="708DAAA3" w14:textId="50A54B38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901" w:type="dxa"/>
            <w:vAlign w:val="bottom"/>
          </w:tcPr>
          <w:p w14:paraId="05D812E0" w14:textId="2BC03C2F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426527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4226" w:type="dxa"/>
            <w:vAlign w:val="bottom"/>
          </w:tcPr>
          <w:p w14:paraId="4D58BED1" w14:textId="6E494084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1250783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16</w:t>
            </w:r>
          </w:p>
        </w:tc>
      </w:tr>
      <w:tr w:rsidR="008117EE" w:rsidRPr="008117EE" w14:paraId="1D2B9ED9" w14:textId="77777777" w:rsidTr="00F83FB4">
        <w:tc>
          <w:tcPr>
            <w:tcW w:w="1218" w:type="dxa"/>
            <w:vAlign w:val="bottom"/>
          </w:tcPr>
          <w:p w14:paraId="090F6371" w14:textId="30CBED3D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901" w:type="dxa"/>
            <w:vAlign w:val="bottom"/>
          </w:tcPr>
          <w:p w14:paraId="2E668A78" w14:textId="3C74FA7A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426648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226" w:type="dxa"/>
            <w:vAlign w:val="bottom"/>
          </w:tcPr>
          <w:p w14:paraId="2EDADBB6" w14:textId="6BB69EA5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1250707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28</w:t>
            </w:r>
          </w:p>
        </w:tc>
      </w:tr>
      <w:tr w:rsidR="008117EE" w:rsidRPr="008117EE" w14:paraId="66D8E809" w14:textId="77777777" w:rsidTr="00F83FB4">
        <w:tc>
          <w:tcPr>
            <w:tcW w:w="1218" w:type="dxa"/>
            <w:vAlign w:val="bottom"/>
          </w:tcPr>
          <w:p w14:paraId="446DD762" w14:textId="4FC5E2E9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901" w:type="dxa"/>
            <w:vAlign w:val="bottom"/>
          </w:tcPr>
          <w:p w14:paraId="44ECA8F0" w14:textId="58317FC6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426685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4226" w:type="dxa"/>
            <w:vAlign w:val="bottom"/>
          </w:tcPr>
          <w:p w14:paraId="4619CCF7" w14:textId="6D706E32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1250764</w:t>
            </w:r>
          </w:p>
        </w:tc>
      </w:tr>
      <w:tr w:rsidR="008117EE" w:rsidRPr="008117EE" w14:paraId="001CF08D" w14:textId="77777777" w:rsidTr="00F83FB4">
        <w:tc>
          <w:tcPr>
            <w:tcW w:w="1218" w:type="dxa"/>
            <w:vAlign w:val="bottom"/>
          </w:tcPr>
          <w:p w14:paraId="2A4A85FA" w14:textId="0D40666F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901" w:type="dxa"/>
            <w:vAlign w:val="bottom"/>
          </w:tcPr>
          <w:p w14:paraId="08028018" w14:textId="55CEEA28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426725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4226" w:type="dxa"/>
            <w:vAlign w:val="bottom"/>
          </w:tcPr>
          <w:p w14:paraId="62F8DC01" w14:textId="77FE605E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1250652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71</w:t>
            </w:r>
          </w:p>
        </w:tc>
      </w:tr>
      <w:tr w:rsidR="008117EE" w:rsidRPr="008117EE" w14:paraId="5E0FE3DA" w14:textId="77777777" w:rsidTr="00F83FB4">
        <w:tc>
          <w:tcPr>
            <w:tcW w:w="1218" w:type="dxa"/>
            <w:vAlign w:val="bottom"/>
          </w:tcPr>
          <w:p w14:paraId="7145110F" w14:textId="4DA7159D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901" w:type="dxa"/>
            <w:vAlign w:val="bottom"/>
          </w:tcPr>
          <w:p w14:paraId="01AC635E" w14:textId="1A4AC96A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426824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4226" w:type="dxa"/>
            <w:vAlign w:val="bottom"/>
          </w:tcPr>
          <w:p w14:paraId="4D6CB2B0" w14:textId="062877B4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1250596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98</w:t>
            </w:r>
          </w:p>
        </w:tc>
      </w:tr>
      <w:tr w:rsidR="008117EE" w:rsidRPr="008117EE" w14:paraId="4F775AC8" w14:textId="77777777" w:rsidTr="00F83FB4">
        <w:tc>
          <w:tcPr>
            <w:tcW w:w="1218" w:type="dxa"/>
            <w:vAlign w:val="bottom"/>
          </w:tcPr>
          <w:p w14:paraId="22A511D7" w14:textId="0DD36B9B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901" w:type="dxa"/>
            <w:vAlign w:val="bottom"/>
          </w:tcPr>
          <w:p w14:paraId="31AA314F" w14:textId="5B4FBADA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426683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4226" w:type="dxa"/>
            <w:vAlign w:val="bottom"/>
          </w:tcPr>
          <w:p w14:paraId="6932731F" w14:textId="13CCDD14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1250525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01</w:t>
            </w:r>
          </w:p>
        </w:tc>
      </w:tr>
      <w:tr w:rsidR="008117EE" w:rsidRPr="008117EE" w14:paraId="639131C4" w14:textId="77777777" w:rsidTr="00F83FB4">
        <w:tc>
          <w:tcPr>
            <w:tcW w:w="1218" w:type="dxa"/>
            <w:vAlign w:val="bottom"/>
          </w:tcPr>
          <w:p w14:paraId="30E2816D" w14:textId="2AE34BF3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901" w:type="dxa"/>
            <w:vAlign w:val="bottom"/>
          </w:tcPr>
          <w:p w14:paraId="7C8BF31C" w14:textId="728AB6D9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426520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4226" w:type="dxa"/>
            <w:vAlign w:val="bottom"/>
          </w:tcPr>
          <w:p w14:paraId="1FFA6213" w14:textId="5B747AD8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1250357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21</w:t>
            </w:r>
          </w:p>
        </w:tc>
      </w:tr>
      <w:tr w:rsidR="008117EE" w:rsidRPr="008117EE" w14:paraId="54658AFA" w14:textId="77777777" w:rsidTr="00F83FB4">
        <w:tc>
          <w:tcPr>
            <w:tcW w:w="1218" w:type="dxa"/>
            <w:vAlign w:val="bottom"/>
          </w:tcPr>
          <w:p w14:paraId="542F1540" w14:textId="3768C60C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901" w:type="dxa"/>
            <w:vAlign w:val="bottom"/>
          </w:tcPr>
          <w:p w14:paraId="2D4F2B6B" w14:textId="07EDB5BD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426476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226" w:type="dxa"/>
            <w:vAlign w:val="bottom"/>
          </w:tcPr>
          <w:p w14:paraId="51416250" w14:textId="54AB29AB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1250306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53</w:t>
            </w:r>
          </w:p>
        </w:tc>
      </w:tr>
      <w:tr w:rsidR="008117EE" w:rsidRPr="008117EE" w14:paraId="129730B4" w14:textId="77777777" w:rsidTr="00F83FB4">
        <w:tc>
          <w:tcPr>
            <w:tcW w:w="1218" w:type="dxa"/>
            <w:vAlign w:val="bottom"/>
          </w:tcPr>
          <w:p w14:paraId="56917295" w14:textId="79CCA5FF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901" w:type="dxa"/>
            <w:vAlign w:val="bottom"/>
          </w:tcPr>
          <w:p w14:paraId="24E5AF33" w14:textId="1E596311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426277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4226" w:type="dxa"/>
            <w:vAlign w:val="bottom"/>
          </w:tcPr>
          <w:p w14:paraId="1A7EEEAD" w14:textId="62A2D296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1250068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99</w:t>
            </w:r>
          </w:p>
        </w:tc>
      </w:tr>
      <w:tr w:rsidR="008117EE" w:rsidRPr="008117EE" w14:paraId="70B10F58" w14:textId="77777777" w:rsidTr="00F83FB4">
        <w:tc>
          <w:tcPr>
            <w:tcW w:w="1218" w:type="dxa"/>
            <w:vAlign w:val="bottom"/>
          </w:tcPr>
          <w:p w14:paraId="4D34124D" w14:textId="514BF8E4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901" w:type="dxa"/>
            <w:vAlign w:val="bottom"/>
          </w:tcPr>
          <w:p w14:paraId="61AEF48E" w14:textId="0F4CDABF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426277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4226" w:type="dxa"/>
            <w:vAlign w:val="bottom"/>
          </w:tcPr>
          <w:p w14:paraId="0FE8CA99" w14:textId="017AC5E7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1250119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99</w:t>
            </w:r>
          </w:p>
        </w:tc>
      </w:tr>
      <w:tr w:rsidR="008117EE" w:rsidRPr="008117EE" w14:paraId="697CCF75" w14:textId="77777777" w:rsidTr="00F83FB4">
        <w:tc>
          <w:tcPr>
            <w:tcW w:w="1218" w:type="dxa"/>
            <w:vAlign w:val="bottom"/>
          </w:tcPr>
          <w:p w14:paraId="53A692E9" w14:textId="6F1EAFD4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901" w:type="dxa"/>
            <w:vAlign w:val="bottom"/>
          </w:tcPr>
          <w:p w14:paraId="385EDCB9" w14:textId="46DAC8E0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426001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226" w:type="dxa"/>
            <w:vAlign w:val="bottom"/>
          </w:tcPr>
          <w:p w14:paraId="2A466426" w14:textId="40092238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1250270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02</w:t>
            </w:r>
          </w:p>
        </w:tc>
      </w:tr>
      <w:tr w:rsidR="008117EE" w:rsidRPr="008117EE" w14:paraId="7B1960EB" w14:textId="77777777" w:rsidTr="00F83FB4">
        <w:tc>
          <w:tcPr>
            <w:tcW w:w="1218" w:type="dxa"/>
            <w:vAlign w:val="bottom"/>
          </w:tcPr>
          <w:p w14:paraId="24AF6F93" w14:textId="483CADFD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901" w:type="dxa"/>
            <w:vAlign w:val="bottom"/>
          </w:tcPr>
          <w:p w14:paraId="795822DB" w14:textId="7C5C13B5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425936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4226" w:type="dxa"/>
            <w:vAlign w:val="bottom"/>
          </w:tcPr>
          <w:p w14:paraId="453E1E33" w14:textId="396E6E37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1250229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49</w:t>
            </w:r>
          </w:p>
        </w:tc>
      </w:tr>
      <w:tr w:rsidR="008117EE" w:rsidRPr="008117EE" w14:paraId="314A5E78" w14:textId="77777777" w:rsidTr="00F83FB4">
        <w:tc>
          <w:tcPr>
            <w:tcW w:w="1218" w:type="dxa"/>
            <w:vAlign w:val="bottom"/>
          </w:tcPr>
          <w:p w14:paraId="17A801C6" w14:textId="35664D00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901" w:type="dxa"/>
            <w:vAlign w:val="bottom"/>
          </w:tcPr>
          <w:p w14:paraId="2358B9B6" w14:textId="44A2BD87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425901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4226" w:type="dxa"/>
            <w:vAlign w:val="bottom"/>
          </w:tcPr>
          <w:p w14:paraId="1DD9381C" w14:textId="6E37B937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1250224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75</w:t>
            </w:r>
          </w:p>
        </w:tc>
      </w:tr>
      <w:tr w:rsidR="008117EE" w:rsidRPr="008117EE" w14:paraId="2BAEE8D8" w14:textId="77777777" w:rsidTr="00F83FB4">
        <w:tc>
          <w:tcPr>
            <w:tcW w:w="1218" w:type="dxa"/>
            <w:vAlign w:val="bottom"/>
          </w:tcPr>
          <w:p w14:paraId="0D16E256" w14:textId="24AF5883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901" w:type="dxa"/>
            <w:vAlign w:val="bottom"/>
          </w:tcPr>
          <w:p w14:paraId="41F5AE52" w14:textId="4C0CF290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425672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26" w:type="dxa"/>
            <w:vAlign w:val="bottom"/>
          </w:tcPr>
          <w:p w14:paraId="092D58A8" w14:textId="6823C629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1250394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43</w:t>
            </w:r>
          </w:p>
        </w:tc>
      </w:tr>
    </w:tbl>
    <w:p w14:paraId="145D88C8" w14:textId="77777777" w:rsidR="00966864" w:rsidRPr="008117EE" w:rsidRDefault="00966864" w:rsidP="00561377">
      <w:pPr>
        <w:jc w:val="center"/>
        <w:rPr>
          <w:rFonts w:ascii="Times New Roman" w:hAnsi="Times New Roman" w:cs="Times New Roman"/>
        </w:rPr>
      </w:pPr>
    </w:p>
    <w:p w14:paraId="6E8A79FF" w14:textId="7214F626" w:rsidR="00966864" w:rsidRPr="008117EE" w:rsidRDefault="00966864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t>Д. Зяхино</w:t>
      </w:r>
    </w:p>
    <w:p w14:paraId="51772099" w14:textId="58FCC432" w:rsidR="00966864" w:rsidRPr="008117EE" w:rsidRDefault="005D597C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3FF8E9F" wp14:editId="635A735C">
            <wp:extent cx="2798065" cy="3238500"/>
            <wp:effectExtent l="0" t="0" r="254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/>
                    <a:srcRect l="27448" t="18052" r="37881" b="10306"/>
                    <a:stretch/>
                  </pic:blipFill>
                  <pic:spPr bwMode="auto">
                    <a:xfrm>
                      <a:off x="0" y="0"/>
                      <a:ext cx="2801060" cy="3241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3D857A47" w14:textId="77777777" w:rsidTr="00F83FB4">
        <w:trPr>
          <w:trHeight w:val="254"/>
        </w:trPr>
        <w:tc>
          <w:tcPr>
            <w:tcW w:w="1218" w:type="dxa"/>
            <w:vMerge w:val="restart"/>
          </w:tcPr>
          <w:p w14:paraId="622A7C40" w14:textId="77777777" w:rsidR="00966864" w:rsidRPr="008117EE" w:rsidRDefault="00966864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12ED87F5" w14:textId="77777777" w:rsidR="00966864" w:rsidRPr="008117EE" w:rsidRDefault="00966864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29A38CBC" w14:textId="77777777" w:rsidTr="00F83FB4">
        <w:trPr>
          <w:trHeight w:val="353"/>
        </w:trPr>
        <w:tc>
          <w:tcPr>
            <w:tcW w:w="1218" w:type="dxa"/>
            <w:vMerge/>
          </w:tcPr>
          <w:p w14:paraId="44B0B914" w14:textId="77777777" w:rsidR="00966864" w:rsidRPr="008117EE" w:rsidRDefault="00966864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4AB91273" w14:textId="77777777" w:rsidR="00966864" w:rsidRPr="008117EE" w:rsidRDefault="00966864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3905ABFB" w14:textId="77777777" w:rsidR="00966864" w:rsidRPr="008117EE" w:rsidRDefault="00966864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0E15F8C6" w14:textId="77777777" w:rsidTr="00F83FB4">
        <w:tc>
          <w:tcPr>
            <w:tcW w:w="1218" w:type="dxa"/>
            <w:vAlign w:val="bottom"/>
            <w:hideMark/>
          </w:tcPr>
          <w:p w14:paraId="025AC5E4" w14:textId="6FFB0853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vAlign w:val="bottom"/>
            <w:hideMark/>
          </w:tcPr>
          <w:p w14:paraId="6F667B24" w14:textId="2FC777C1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424385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4226" w:type="dxa"/>
            <w:vAlign w:val="bottom"/>
            <w:hideMark/>
          </w:tcPr>
          <w:p w14:paraId="498F0094" w14:textId="3C022317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1248070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84</w:t>
            </w:r>
          </w:p>
        </w:tc>
      </w:tr>
      <w:tr w:rsidR="008117EE" w:rsidRPr="008117EE" w14:paraId="25DC2E0D" w14:textId="77777777" w:rsidTr="00F83FB4">
        <w:tc>
          <w:tcPr>
            <w:tcW w:w="1218" w:type="dxa"/>
            <w:vAlign w:val="bottom"/>
            <w:hideMark/>
          </w:tcPr>
          <w:p w14:paraId="7BF57095" w14:textId="2B599F0A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vAlign w:val="bottom"/>
            <w:hideMark/>
          </w:tcPr>
          <w:p w14:paraId="11ED0E3A" w14:textId="27AFFF27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424365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4226" w:type="dxa"/>
            <w:vAlign w:val="bottom"/>
            <w:hideMark/>
          </w:tcPr>
          <w:p w14:paraId="4E47718E" w14:textId="0C047576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1248067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99</w:t>
            </w:r>
          </w:p>
        </w:tc>
      </w:tr>
      <w:tr w:rsidR="008117EE" w:rsidRPr="008117EE" w14:paraId="3ABFDBD7" w14:textId="77777777" w:rsidTr="00F83FB4">
        <w:tc>
          <w:tcPr>
            <w:tcW w:w="1218" w:type="dxa"/>
            <w:vAlign w:val="bottom"/>
            <w:hideMark/>
          </w:tcPr>
          <w:p w14:paraId="0ADF7DEB" w14:textId="6E4AD0B7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vAlign w:val="bottom"/>
            <w:hideMark/>
          </w:tcPr>
          <w:p w14:paraId="3AEE6801" w14:textId="7BEF7FE1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424345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4226" w:type="dxa"/>
            <w:vAlign w:val="bottom"/>
            <w:hideMark/>
          </w:tcPr>
          <w:p w14:paraId="6718BAB7" w14:textId="4B26E10A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1248067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14</w:t>
            </w:r>
          </w:p>
        </w:tc>
      </w:tr>
      <w:tr w:rsidR="008117EE" w:rsidRPr="008117EE" w14:paraId="61C471FC" w14:textId="77777777" w:rsidTr="00F83FB4">
        <w:tc>
          <w:tcPr>
            <w:tcW w:w="1218" w:type="dxa"/>
            <w:vAlign w:val="bottom"/>
            <w:hideMark/>
          </w:tcPr>
          <w:p w14:paraId="6D61AD61" w14:textId="7CBA0861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vAlign w:val="bottom"/>
            <w:hideMark/>
          </w:tcPr>
          <w:p w14:paraId="5745601E" w14:textId="24ECD49B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424339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4226" w:type="dxa"/>
            <w:vAlign w:val="bottom"/>
            <w:hideMark/>
          </w:tcPr>
          <w:p w14:paraId="1B853EBC" w14:textId="517FFF4D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1248167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18</w:t>
            </w:r>
          </w:p>
        </w:tc>
      </w:tr>
      <w:tr w:rsidR="008117EE" w:rsidRPr="008117EE" w14:paraId="5AC7307E" w14:textId="77777777" w:rsidTr="00F83FB4">
        <w:tc>
          <w:tcPr>
            <w:tcW w:w="1218" w:type="dxa"/>
            <w:vAlign w:val="bottom"/>
            <w:hideMark/>
          </w:tcPr>
          <w:p w14:paraId="4855B985" w14:textId="72C41FD5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  <w:vAlign w:val="bottom"/>
            <w:hideMark/>
          </w:tcPr>
          <w:p w14:paraId="1BBB0F84" w14:textId="4E039C2D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424317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4226" w:type="dxa"/>
            <w:vAlign w:val="bottom"/>
            <w:hideMark/>
          </w:tcPr>
          <w:p w14:paraId="724EF984" w14:textId="291CD31A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1248249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35</w:t>
            </w:r>
          </w:p>
        </w:tc>
      </w:tr>
      <w:tr w:rsidR="008117EE" w:rsidRPr="008117EE" w14:paraId="7F6A26FE" w14:textId="77777777" w:rsidTr="00F83FB4">
        <w:tc>
          <w:tcPr>
            <w:tcW w:w="1218" w:type="dxa"/>
            <w:vAlign w:val="bottom"/>
            <w:hideMark/>
          </w:tcPr>
          <w:p w14:paraId="269C2F10" w14:textId="21ECE1BC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  <w:vAlign w:val="bottom"/>
            <w:hideMark/>
          </w:tcPr>
          <w:p w14:paraId="50C631C2" w14:textId="66FBA6B1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424381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226" w:type="dxa"/>
            <w:vAlign w:val="bottom"/>
            <w:hideMark/>
          </w:tcPr>
          <w:p w14:paraId="5E6FBB1D" w14:textId="53ABBFBE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1248394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88</w:t>
            </w:r>
          </w:p>
        </w:tc>
      </w:tr>
      <w:tr w:rsidR="008117EE" w:rsidRPr="008117EE" w14:paraId="14CCB0A4" w14:textId="77777777" w:rsidTr="00F83FB4">
        <w:tc>
          <w:tcPr>
            <w:tcW w:w="1218" w:type="dxa"/>
            <w:vAlign w:val="bottom"/>
          </w:tcPr>
          <w:p w14:paraId="2666C7D9" w14:textId="4477B6A8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  <w:vAlign w:val="bottom"/>
          </w:tcPr>
          <w:p w14:paraId="500DA71F" w14:textId="1DB3C8DE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424468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4226" w:type="dxa"/>
            <w:vAlign w:val="bottom"/>
          </w:tcPr>
          <w:p w14:paraId="36D1418E" w14:textId="16588FC7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1248495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24</w:t>
            </w:r>
          </w:p>
        </w:tc>
      </w:tr>
      <w:tr w:rsidR="008117EE" w:rsidRPr="008117EE" w14:paraId="4CE65647" w14:textId="77777777" w:rsidTr="00F83FB4">
        <w:tc>
          <w:tcPr>
            <w:tcW w:w="1218" w:type="dxa"/>
            <w:vAlign w:val="bottom"/>
          </w:tcPr>
          <w:p w14:paraId="711454DD" w14:textId="07152CAE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  <w:vAlign w:val="bottom"/>
          </w:tcPr>
          <w:p w14:paraId="340895FA" w14:textId="6878A399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424532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4226" w:type="dxa"/>
            <w:vAlign w:val="bottom"/>
          </w:tcPr>
          <w:p w14:paraId="486E5CAE" w14:textId="7C8CB1B2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1248513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77</w:t>
            </w:r>
          </w:p>
        </w:tc>
      </w:tr>
      <w:tr w:rsidR="008117EE" w:rsidRPr="008117EE" w14:paraId="01181CAA" w14:textId="77777777" w:rsidTr="00F83FB4">
        <w:tc>
          <w:tcPr>
            <w:tcW w:w="1218" w:type="dxa"/>
            <w:vAlign w:val="bottom"/>
          </w:tcPr>
          <w:p w14:paraId="3B88BE2E" w14:textId="349A5D8A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  <w:vAlign w:val="bottom"/>
          </w:tcPr>
          <w:p w14:paraId="07F4C321" w14:textId="10A5F50B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424530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4226" w:type="dxa"/>
            <w:vAlign w:val="bottom"/>
          </w:tcPr>
          <w:p w14:paraId="53EE895A" w14:textId="72581589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1248462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78</w:t>
            </w:r>
          </w:p>
        </w:tc>
      </w:tr>
      <w:tr w:rsidR="008117EE" w:rsidRPr="008117EE" w14:paraId="2ADCC33B" w14:textId="77777777" w:rsidTr="00F83FB4">
        <w:tc>
          <w:tcPr>
            <w:tcW w:w="1218" w:type="dxa"/>
            <w:vAlign w:val="bottom"/>
          </w:tcPr>
          <w:p w14:paraId="15104681" w14:textId="3E5BCD87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  <w:vAlign w:val="bottom"/>
          </w:tcPr>
          <w:p w14:paraId="2C6D84CE" w14:textId="657BFF05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424608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4226" w:type="dxa"/>
            <w:vAlign w:val="bottom"/>
          </w:tcPr>
          <w:p w14:paraId="008C8BD3" w14:textId="73BA6D87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1248471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21</w:t>
            </w:r>
          </w:p>
        </w:tc>
      </w:tr>
      <w:tr w:rsidR="008117EE" w:rsidRPr="008117EE" w14:paraId="150EA0C8" w14:textId="77777777" w:rsidTr="00F83FB4">
        <w:tc>
          <w:tcPr>
            <w:tcW w:w="1218" w:type="dxa"/>
            <w:vAlign w:val="bottom"/>
          </w:tcPr>
          <w:p w14:paraId="723A78A6" w14:textId="10C55B2C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  <w:vAlign w:val="bottom"/>
          </w:tcPr>
          <w:p w14:paraId="48336D91" w14:textId="38C8DACA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424712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4226" w:type="dxa"/>
            <w:vAlign w:val="bottom"/>
          </w:tcPr>
          <w:p w14:paraId="77FF37DA" w14:textId="66381B48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1248478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45</w:t>
            </w:r>
          </w:p>
        </w:tc>
      </w:tr>
      <w:tr w:rsidR="008117EE" w:rsidRPr="008117EE" w14:paraId="54DE194C" w14:textId="77777777" w:rsidTr="00F83FB4">
        <w:tc>
          <w:tcPr>
            <w:tcW w:w="1218" w:type="dxa"/>
            <w:vAlign w:val="bottom"/>
          </w:tcPr>
          <w:p w14:paraId="6D3AD26C" w14:textId="67A3A213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  <w:vAlign w:val="bottom"/>
          </w:tcPr>
          <w:p w14:paraId="04A77B2A" w14:textId="49927FD1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424716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4226" w:type="dxa"/>
            <w:vAlign w:val="bottom"/>
          </w:tcPr>
          <w:p w14:paraId="282CAC63" w14:textId="333B7F94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1248484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42</w:t>
            </w:r>
          </w:p>
        </w:tc>
      </w:tr>
      <w:tr w:rsidR="008117EE" w:rsidRPr="008117EE" w14:paraId="18E627BD" w14:textId="77777777" w:rsidTr="00F83FB4">
        <w:tc>
          <w:tcPr>
            <w:tcW w:w="1218" w:type="dxa"/>
            <w:vAlign w:val="bottom"/>
          </w:tcPr>
          <w:p w14:paraId="677D4F73" w14:textId="2FC0A82D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  <w:vAlign w:val="bottom"/>
          </w:tcPr>
          <w:p w14:paraId="4D5DDC9F" w14:textId="0E8A0EB4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424783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4226" w:type="dxa"/>
            <w:vAlign w:val="bottom"/>
          </w:tcPr>
          <w:p w14:paraId="24E5A48B" w14:textId="25CEE554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1248502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92</w:t>
            </w:r>
          </w:p>
        </w:tc>
      </w:tr>
      <w:tr w:rsidR="008117EE" w:rsidRPr="008117EE" w14:paraId="6DB668EA" w14:textId="77777777" w:rsidTr="00F83FB4">
        <w:tc>
          <w:tcPr>
            <w:tcW w:w="1218" w:type="dxa"/>
            <w:vAlign w:val="bottom"/>
          </w:tcPr>
          <w:p w14:paraId="508F3CD3" w14:textId="25B57F10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  <w:vAlign w:val="bottom"/>
          </w:tcPr>
          <w:p w14:paraId="221D4937" w14:textId="02A91B2D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424808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226" w:type="dxa"/>
            <w:vAlign w:val="bottom"/>
          </w:tcPr>
          <w:p w14:paraId="588E7F4C" w14:textId="67BD9B93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1248472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74</w:t>
            </w:r>
          </w:p>
        </w:tc>
      </w:tr>
      <w:tr w:rsidR="008117EE" w:rsidRPr="008117EE" w14:paraId="18935434" w14:textId="77777777" w:rsidTr="00F83FB4">
        <w:tc>
          <w:tcPr>
            <w:tcW w:w="1218" w:type="dxa"/>
            <w:vAlign w:val="bottom"/>
          </w:tcPr>
          <w:p w14:paraId="7E2CCC2B" w14:textId="7BFCD70E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  <w:vAlign w:val="bottom"/>
          </w:tcPr>
          <w:p w14:paraId="17A19791" w14:textId="3DD38E61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424906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4226" w:type="dxa"/>
            <w:vAlign w:val="bottom"/>
          </w:tcPr>
          <w:p w14:paraId="2D405897" w14:textId="2F945DBC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1248475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02</w:t>
            </w:r>
          </w:p>
        </w:tc>
      </w:tr>
      <w:tr w:rsidR="008117EE" w:rsidRPr="008117EE" w14:paraId="596428D6" w14:textId="77777777" w:rsidTr="00F83FB4">
        <w:tc>
          <w:tcPr>
            <w:tcW w:w="1218" w:type="dxa"/>
            <w:vAlign w:val="bottom"/>
          </w:tcPr>
          <w:p w14:paraId="6711FCF8" w14:textId="1B3D7B90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1" w:type="dxa"/>
            <w:vAlign w:val="bottom"/>
          </w:tcPr>
          <w:p w14:paraId="3822AB22" w14:textId="559913AE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424900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4226" w:type="dxa"/>
            <w:vAlign w:val="bottom"/>
          </w:tcPr>
          <w:p w14:paraId="250C068E" w14:textId="279A25BD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1248450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07</w:t>
            </w:r>
          </w:p>
        </w:tc>
      </w:tr>
      <w:tr w:rsidR="008117EE" w:rsidRPr="008117EE" w14:paraId="7DBCBEA6" w14:textId="77777777" w:rsidTr="00F83FB4">
        <w:tc>
          <w:tcPr>
            <w:tcW w:w="1218" w:type="dxa"/>
            <w:vAlign w:val="bottom"/>
          </w:tcPr>
          <w:p w14:paraId="727F7CDF" w14:textId="73FF3730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1" w:type="dxa"/>
            <w:vAlign w:val="bottom"/>
          </w:tcPr>
          <w:p w14:paraId="1FE65CC4" w14:textId="115A7E33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424858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4226" w:type="dxa"/>
            <w:vAlign w:val="bottom"/>
          </w:tcPr>
          <w:p w14:paraId="6381984D" w14:textId="67C1DBF7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1248439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38</w:t>
            </w:r>
          </w:p>
        </w:tc>
      </w:tr>
      <w:tr w:rsidR="008117EE" w:rsidRPr="008117EE" w14:paraId="046DCFFD" w14:textId="77777777" w:rsidTr="00F83FB4">
        <w:tc>
          <w:tcPr>
            <w:tcW w:w="1218" w:type="dxa"/>
            <w:vAlign w:val="bottom"/>
          </w:tcPr>
          <w:p w14:paraId="4CEAF019" w14:textId="139476DD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1" w:type="dxa"/>
            <w:vAlign w:val="bottom"/>
          </w:tcPr>
          <w:p w14:paraId="6C09CA6B" w14:textId="5F7E9CDD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424861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4226" w:type="dxa"/>
            <w:vAlign w:val="bottom"/>
          </w:tcPr>
          <w:p w14:paraId="4EA754D2" w14:textId="261AA66F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1248383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36</w:t>
            </w:r>
          </w:p>
        </w:tc>
      </w:tr>
      <w:tr w:rsidR="008117EE" w:rsidRPr="008117EE" w14:paraId="3C426A62" w14:textId="77777777" w:rsidTr="00F83FB4">
        <w:tc>
          <w:tcPr>
            <w:tcW w:w="1218" w:type="dxa"/>
            <w:vAlign w:val="bottom"/>
          </w:tcPr>
          <w:p w14:paraId="03D0CC45" w14:textId="76F2D20E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1" w:type="dxa"/>
            <w:vAlign w:val="bottom"/>
          </w:tcPr>
          <w:p w14:paraId="7C391EBF" w14:textId="4677C142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424920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4226" w:type="dxa"/>
            <w:vAlign w:val="bottom"/>
          </w:tcPr>
          <w:p w14:paraId="365D819E" w14:textId="0E8D5AC6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1248367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92</w:t>
            </w:r>
          </w:p>
        </w:tc>
      </w:tr>
      <w:tr w:rsidR="008117EE" w:rsidRPr="008117EE" w14:paraId="0681ABC3" w14:textId="77777777" w:rsidTr="00F83FB4">
        <w:tc>
          <w:tcPr>
            <w:tcW w:w="1218" w:type="dxa"/>
            <w:vAlign w:val="bottom"/>
          </w:tcPr>
          <w:p w14:paraId="5AF7FF3A" w14:textId="79FE0FD6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1" w:type="dxa"/>
            <w:vAlign w:val="bottom"/>
          </w:tcPr>
          <w:p w14:paraId="770734CD" w14:textId="33AC4193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424952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4226" w:type="dxa"/>
            <w:vAlign w:val="bottom"/>
          </w:tcPr>
          <w:p w14:paraId="6A81896B" w14:textId="5D64903C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1248362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68</w:t>
            </w:r>
          </w:p>
        </w:tc>
      </w:tr>
      <w:tr w:rsidR="008117EE" w:rsidRPr="008117EE" w14:paraId="6255E235" w14:textId="77777777" w:rsidTr="00F83FB4">
        <w:tc>
          <w:tcPr>
            <w:tcW w:w="1218" w:type="dxa"/>
            <w:vAlign w:val="bottom"/>
          </w:tcPr>
          <w:p w14:paraId="37A6FBCE" w14:textId="7F746471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1" w:type="dxa"/>
            <w:vAlign w:val="bottom"/>
          </w:tcPr>
          <w:p w14:paraId="1C16EEDF" w14:textId="33969AA1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424972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4226" w:type="dxa"/>
            <w:vAlign w:val="bottom"/>
          </w:tcPr>
          <w:p w14:paraId="36D69D1B" w14:textId="07A151B7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1248380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54</w:t>
            </w:r>
          </w:p>
        </w:tc>
      </w:tr>
      <w:tr w:rsidR="008117EE" w:rsidRPr="008117EE" w14:paraId="2C77D9CA" w14:textId="77777777" w:rsidTr="00F83FB4">
        <w:tc>
          <w:tcPr>
            <w:tcW w:w="1218" w:type="dxa"/>
            <w:vAlign w:val="bottom"/>
          </w:tcPr>
          <w:p w14:paraId="66F546F7" w14:textId="347DF39E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01" w:type="dxa"/>
            <w:vAlign w:val="bottom"/>
          </w:tcPr>
          <w:p w14:paraId="6AB06A36" w14:textId="71AF31DD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424987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4226" w:type="dxa"/>
            <w:vAlign w:val="bottom"/>
          </w:tcPr>
          <w:p w14:paraId="0CE79CD2" w14:textId="7BBE6FC6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1248374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43</w:t>
            </w:r>
          </w:p>
        </w:tc>
      </w:tr>
      <w:tr w:rsidR="008117EE" w:rsidRPr="008117EE" w14:paraId="137208AE" w14:textId="77777777" w:rsidTr="00F83FB4">
        <w:tc>
          <w:tcPr>
            <w:tcW w:w="1218" w:type="dxa"/>
            <w:vAlign w:val="bottom"/>
          </w:tcPr>
          <w:p w14:paraId="0CEAE863" w14:textId="2FF6E14C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01" w:type="dxa"/>
            <w:vAlign w:val="bottom"/>
          </w:tcPr>
          <w:p w14:paraId="2AE1D4D0" w14:textId="61982141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424996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4226" w:type="dxa"/>
            <w:vAlign w:val="bottom"/>
          </w:tcPr>
          <w:p w14:paraId="34AE07E7" w14:textId="5DC549B7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1248344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36</w:t>
            </w:r>
          </w:p>
        </w:tc>
      </w:tr>
      <w:tr w:rsidR="008117EE" w:rsidRPr="008117EE" w14:paraId="5467133B" w14:textId="77777777" w:rsidTr="00F83FB4">
        <w:tc>
          <w:tcPr>
            <w:tcW w:w="1218" w:type="dxa"/>
            <w:vAlign w:val="bottom"/>
          </w:tcPr>
          <w:p w14:paraId="18C3B3EF" w14:textId="6AF3D79B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01" w:type="dxa"/>
            <w:vAlign w:val="bottom"/>
          </w:tcPr>
          <w:p w14:paraId="26DA9E8F" w14:textId="3284E7F8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425047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4226" w:type="dxa"/>
            <w:vAlign w:val="bottom"/>
          </w:tcPr>
          <w:p w14:paraId="2C019969" w14:textId="088FF112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1248319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99</w:t>
            </w:r>
          </w:p>
        </w:tc>
      </w:tr>
      <w:tr w:rsidR="008117EE" w:rsidRPr="008117EE" w14:paraId="532F1A76" w14:textId="77777777" w:rsidTr="00F83FB4">
        <w:tc>
          <w:tcPr>
            <w:tcW w:w="1218" w:type="dxa"/>
            <w:vAlign w:val="bottom"/>
          </w:tcPr>
          <w:p w14:paraId="1159A038" w14:textId="7659C27C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901" w:type="dxa"/>
            <w:vAlign w:val="bottom"/>
          </w:tcPr>
          <w:p w14:paraId="36643965" w14:textId="080517BF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425057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226" w:type="dxa"/>
            <w:vAlign w:val="bottom"/>
          </w:tcPr>
          <w:p w14:paraId="3DFAA23F" w14:textId="52C4040B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1248260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92</w:t>
            </w:r>
          </w:p>
        </w:tc>
      </w:tr>
      <w:tr w:rsidR="008117EE" w:rsidRPr="008117EE" w14:paraId="59C4DF12" w14:textId="77777777" w:rsidTr="00F83FB4">
        <w:tc>
          <w:tcPr>
            <w:tcW w:w="1218" w:type="dxa"/>
            <w:vAlign w:val="bottom"/>
          </w:tcPr>
          <w:p w14:paraId="5116F6F6" w14:textId="5D372482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901" w:type="dxa"/>
            <w:vAlign w:val="bottom"/>
          </w:tcPr>
          <w:p w14:paraId="790D09E4" w14:textId="449C309F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425053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4226" w:type="dxa"/>
            <w:vAlign w:val="bottom"/>
          </w:tcPr>
          <w:p w14:paraId="04415775" w14:textId="680B250B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1248229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94</w:t>
            </w:r>
          </w:p>
        </w:tc>
      </w:tr>
      <w:tr w:rsidR="008117EE" w:rsidRPr="008117EE" w14:paraId="4D448A6A" w14:textId="77777777" w:rsidTr="00F83FB4">
        <w:tc>
          <w:tcPr>
            <w:tcW w:w="1218" w:type="dxa"/>
            <w:vAlign w:val="bottom"/>
          </w:tcPr>
          <w:p w14:paraId="70AE9EE3" w14:textId="122892DE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901" w:type="dxa"/>
            <w:vAlign w:val="bottom"/>
          </w:tcPr>
          <w:p w14:paraId="76125323" w14:textId="22554E9D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425014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226" w:type="dxa"/>
            <w:vAlign w:val="bottom"/>
          </w:tcPr>
          <w:p w14:paraId="380C5C7A" w14:textId="7E49CBA6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1248200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23</w:t>
            </w:r>
          </w:p>
        </w:tc>
      </w:tr>
      <w:tr w:rsidR="008117EE" w:rsidRPr="008117EE" w14:paraId="30B4CCB9" w14:textId="77777777" w:rsidTr="00F83FB4">
        <w:tc>
          <w:tcPr>
            <w:tcW w:w="1218" w:type="dxa"/>
            <w:vAlign w:val="bottom"/>
          </w:tcPr>
          <w:p w14:paraId="597ED308" w14:textId="1DFACFE5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901" w:type="dxa"/>
            <w:vAlign w:val="bottom"/>
          </w:tcPr>
          <w:p w14:paraId="7172C188" w14:textId="2DC71D6D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424988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4226" w:type="dxa"/>
            <w:vAlign w:val="bottom"/>
          </w:tcPr>
          <w:p w14:paraId="5A776043" w14:textId="5AAA9DD0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1248190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42</w:t>
            </w:r>
          </w:p>
        </w:tc>
      </w:tr>
      <w:tr w:rsidR="008117EE" w:rsidRPr="008117EE" w14:paraId="0349787E" w14:textId="77777777" w:rsidTr="00F83FB4">
        <w:tc>
          <w:tcPr>
            <w:tcW w:w="1218" w:type="dxa"/>
            <w:vAlign w:val="bottom"/>
          </w:tcPr>
          <w:p w14:paraId="7F36E251" w14:textId="6AC91ADB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901" w:type="dxa"/>
            <w:vAlign w:val="bottom"/>
          </w:tcPr>
          <w:p w14:paraId="779526EC" w14:textId="4C2F11A8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424987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4226" w:type="dxa"/>
            <w:vAlign w:val="bottom"/>
          </w:tcPr>
          <w:p w14:paraId="30032259" w14:textId="5F212420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1248147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43</w:t>
            </w:r>
          </w:p>
        </w:tc>
      </w:tr>
      <w:tr w:rsidR="008117EE" w:rsidRPr="008117EE" w14:paraId="48A1BDE9" w14:textId="77777777" w:rsidTr="00F83FB4">
        <w:tc>
          <w:tcPr>
            <w:tcW w:w="1218" w:type="dxa"/>
            <w:vAlign w:val="bottom"/>
          </w:tcPr>
          <w:p w14:paraId="34A02A2E" w14:textId="53A60AF5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901" w:type="dxa"/>
            <w:vAlign w:val="bottom"/>
          </w:tcPr>
          <w:p w14:paraId="7F7EE739" w14:textId="1816E86F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425005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4226" w:type="dxa"/>
            <w:vAlign w:val="bottom"/>
          </w:tcPr>
          <w:p w14:paraId="4279759C" w14:textId="3C0E83A0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1248110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</w:t>
            </w:r>
          </w:p>
        </w:tc>
      </w:tr>
      <w:tr w:rsidR="008117EE" w:rsidRPr="008117EE" w14:paraId="4CCDE554" w14:textId="77777777" w:rsidTr="00F83FB4">
        <w:tc>
          <w:tcPr>
            <w:tcW w:w="1218" w:type="dxa"/>
            <w:vAlign w:val="bottom"/>
          </w:tcPr>
          <w:p w14:paraId="7FFF5E1F" w14:textId="11912CDD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901" w:type="dxa"/>
            <w:vAlign w:val="bottom"/>
          </w:tcPr>
          <w:p w14:paraId="02CABA3C" w14:textId="0A9010F1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425037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4226" w:type="dxa"/>
            <w:vAlign w:val="bottom"/>
          </w:tcPr>
          <w:p w14:paraId="365743B9" w14:textId="4F88F490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1248047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06</w:t>
            </w:r>
          </w:p>
        </w:tc>
      </w:tr>
      <w:tr w:rsidR="008117EE" w:rsidRPr="008117EE" w14:paraId="680A647F" w14:textId="77777777" w:rsidTr="00F83FB4">
        <w:tc>
          <w:tcPr>
            <w:tcW w:w="1218" w:type="dxa"/>
            <w:vAlign w:val="bottom"/>
          </w:tcPr>
          <w:p w14:paraId="11E39F2F" w14:textId="4FF8774E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901" w:type="dxa"/>
            <w:vAlign w:val="bottom"/>
          </w:tcPr>
          <w:p w14:paraId="645E957B" w14:textId="2DD370FF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425037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4226" w:type="dxa"/>
            <w:vAlign w:val="bottom"/>
          </w:tcPr>
          <w:p w14:paraId="1B996D7F" w14:textId="3396F2D3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1248045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06</w:t>
            </w:r>
          </w:p>
        </w:tc>
      </w:tr>
      <w:tr w:rsidR="008117EE" w:rsidRPr="008117EE" w14:paraId="5023C7F8" w14:textId="77777777" w:rsidTr="00F83FB4">
        <w:tc>
          <w:tcPr>
            <w:tcW w:w="1218" w:type="dxa"/>
            <w:vAlign w:val="bottom"/>
          </w:tcPr>
          <w:p w14:paraId="71BE414A" w14:textId="3858AEAD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901" w:type="dxa"/>
            <w:vAlign w:val="bottom"/>
          </w:tcPr>
          <w:p w14:paraId="2ADB95F7" w14:textId="120C270E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425042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4226" w:type="dxa"/>
            <w:vAlign w:val="bottom"/>
          </w:tcPr>
          <w:p w14:paraId="4514F5BA" w14:textId="609B8FE9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1248035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02</w:t>
            </w:r>
          </w:p>
        </w:tc>
      </w:tr>
      <w:tr w:rsidR="008117EE" w:rsidRPr="008117EE" w14:paraId="76D80335" w14:textId="77777777" w:rsidTr="00F83FB4">
        <w:tc>
          <w:tcPr>
            <w:tcW w:w="1218" w:type="dxa"/>
            <w:vAlign w:val="bottom"/>
          </w:tcPr>
          <w:p w14:paraId="07BB686A" w14:textId="46AD2440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901" w:type="dxa"/>
            <w:vAlign w:val="bottom"/>
          </w:tcPr>
          <w:p w14:paraId="3BA14C87" w14:textId="7AEDEC2D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425003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4226" w:type="dxa"/>
            <w:vAlign w:val="bottom"/>
          </w:tcPr>
          <w:p w14:paraId="36019C5A" w14:textId="1CC3650B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1248043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31</w:t>
            </w:r>
          </w:p>
        </w:tc>
      </w:tr>
      <w:tr w:rsidR="008117EE" w:rsidRPr="008117EE" w14:paraId="27417BC2" w14:textId="77777777" w:rsidTr="00F83FB4">
        <w:tc>
          <w:tcPr>
            <w:tcW w:w="1218" w:type="dxa"/>
            <w:vAlign w:val="bottom"/>
          </w:tcPr>
          <w:p w14:paraId="57FFF247" w14:textId="4087EF1E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901" w:type="dxa"/>
            <w:vAlign w:val="bottom"/>
          </w:tcPr>
          <w:p w14:paraId="10FE6889" w14:textId="472F7FF5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425015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4226" w:type="dxa"/>
            <w:vAlign w:val="bottom"/>
          </w:tcPr>
          <w:p w14:paraId="0AFD01FA" w14:textId="0FF4FC1D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1247942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22</w:t>
            </w:r>
          </w:p>
        </w:tc>
      </w:tr>
      <w:tr w:rsidR="008117EE" w:rsidRPr="008117EE" w14:paraId="75A2B47B" w14:textId="77777777" w:rsidTr="00F83FB4">
        <w:tc>
          <w:tcPr>
            <w:tcW w:w="1218" w:type="dxa"/>
            <w:vAlign w:val="bottom"/>
          </w:tcPr>
          <w:p w14:paraId="3D01C8EB" w14:textId="770ED02E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901" w:type="dxa"/>
            <w:vAlign w:val="bottom"/>
          </w:tcPr>
          <w:p w14:paraId="0885C6C7" w14:textId="6482F932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424963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4226" w:type="dxa"/>
            <w:vAlign w:val="bottom"/>
          </w:tcPr>
          <w:p w14:paraId="0F2766E2" w14:textId="5CBDB36B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1247943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6</w:t>
            </w:r>
          </w:p>
        </w:tc>
      </w:tr>
      <w:tr w:rsidR="008117EE" w:rsidRPr="008117EE" w14:paraId="5C61243C" w14:textId="77777777" w:rsidTr="00F83FB4">
        <w:tc>
          <w:tcPr>
            <w:tcW w:w="1218" w:type="dxa"/>
            <w:vAlign w:val="bottom"/>
          </w:tcPr>
          <w:p w14:paraId="7DF2BE5A" w14:textId="7DABA6DC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901" w:type="dxa"/>
            <w:vAlign w:val="bottom"/>
          </w:tcPr>
          <w:p w14:paraId="647D83A5" w14:textId="2B86C30E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424902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4226" w:type="dxa"/>
            <w:vAlign w:val="bottom"/>
          </w:tcPr>
          <w:p w14:paraId="3E304202" w14:textId="4D173460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1247956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04</w:t>
            </w:r>
          </w:p>
        </w:tc>
      </w:tr>
      <w:tr w:rsidR="008117EE" w:rsidRPr="008117EE" w14:paraId="57237528" w14:textId="77777777" w:rsidTr="00F83FB4">
        <w:tc>
          <w:tcPr>
            <w:tcW w:w="1218" w:type="dxa"/>
            <w:vAlign w:val="bottom"/>
          </w:tcPr>
          <w:p w14:paraId="15B80603" w14:textId="4C383E29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901" w:type="dxa"/>
            <w:vAlign w:val="bottom"/>
          </w:tcPr>
          <w:p w14:paraId="4FCB705D" w14:textId="750C4D14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424887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226" w:type="dxa"/>
            <w:vAlign w:val="bottom"/>
          </w:tcPr>
          <w:p w14:paraId="4AA2805E" w14:textId="3D303204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1247988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16</w:t>
            </w:r>
          </w:p>
        </w:tc>
      </w:tr>
      <w:tr w:rsidR="008117EE" w:rsidRPr="008117EE" w14:paraId="05CB93B7" w14:textId="77777777" w:rsidTr="00F83FB4">
        <w:tc>
          <w:tcPr>
            <w:tcW w:w="1218" w:type="dxa"/>
            <w:vAlign w:val="bottom"/>
          </w:tcPr>
          <w:p w14:paraId="065265AA" w14:textId="5FC7E3BC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901" w:type="dxa"/>
            <w:vAlign w:val="bottom"/>
          </w:tcPr>
          <w:p w14:paraId="2212CDFA" w14:textId="5A136BD5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424885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4226" w:type="dxa"/>
            <w:vAlign w:val="bottom"/>
          </w:tcPr>
          <w:p w14:paraId="4674B188" w14:textId="06E2A6D8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1248069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17</w:t>
            </w:r>
          </w:p>
        </w:tc>
      </w:tr>
      <w:tr w:rsidR="008117EE" w:rsidRPr="008117EE" w14:paraId="44D09AAA" w14:textId="77777777" w:rsidTr="00F83FB4">
        <w:tc>
          <w:tcPr>
            <w:tcW w:w="1218" w:type="dxa"/>
            <w:vAlign w:val="bottom"/>
          </w:tcPr>
          <w:p w14:paraId="6DEE76C5" w14:textId="21691011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901" w:type="dxa"/>
            <w:vAlign w:val="bottom"/>
          </w:tcPr>
          <w:p w14:paraId="704F529C" w14:textId="404567D9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424787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4226" w:type="dxa"/>
            <w:vAlign w:val="bottom"/>
          </w:tcPr>
          <w:p w14:paraId="2E210BDB" w14:textId="41303367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1248096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89</w:t>
            </w:r>
          </w:p>
        </w:tc>
      </w:tr>
      <w:tr w:rsidR="008117EE" w:rsidRPr="008117EE" w14:paraId="630DCA7B" w14:textId="77777777" w:rsidTr="00F83FB4">
        <w:tc>
          <w:tcPr>
            <w:tcW w:w="1218" w:type="dxa"/>
            <w:vAlign w:val="bottom"/>
          </w:tcPr>
          <w:p w14:paraId="11CA37E3" w14:textId="0EA37BB3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901" w:type="dxa"/>
            <w:vAlign w:val="bottom"/>
          </w:tcPr>
          <w:p w14:paraId="15CEC7EC" w14:textId="759EA915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424695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4226" w:type="dxa"/>
            <w:vAlign w:val="bottom"/>
          </w:tcPr>
          <w:p w14:paraId="38D87503" w14:textId="658D0567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1248102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57</w:t>
            </w:r>
          </w:p>
        </w:tc>
      </w:tr>
      <w:tr w:rsidR="008117EE" w:rsidRPr="008117EE" w14:paraId="604D7D07" w14:textId="77777777" w:rsidTr="00F83FB4">
        <w:tc>
          <w:tcPr>
            <w:tcW w:w="1218" w:type="dxa"/>
            <w:vAlign w:val="bottom"/>
          </w:tcPr>
          <w:p w14:paraId="231DBB15" w14:textId="02308B48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901" w:type="dxa"/>
            <w:vAlign w:val="bottom"/>
          </w:tcPr>
          <w:p w14:paraId="469EEBC5" w14:textId="402C07A2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424598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4226" w:type="dxa"/>
            <w:vAlign w:val="bottom"/>
          </w:tcPr>
          <w:p w14:paraId="59C7C7EC" w14:textId="16124322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1248084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28</w:t>
            </w:r>
          </w:p>
        </w:tc>
      </w:tr>
      <w:tr w:rsidR="008117EE" w:rsidRPr="008117EE" w14:paraId="04D26868" w14:textId="77777777" w:rsidTr="00F83FB4">
        <w:tc>
          <w:tcPr>
            <w:tcW w:w="1218" w:type="dxa"/>
            <w:vAlign w:val="bottom"/>
          </w:tcPr>
          <w:p w14:paraId="441C67F1" w14:textId="3AF13746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901" w:type="dxa"/>
            <w:vAlign w:val="bottom"/>
          </w:tcPr>
          <w:p w14:paraId="10CC597A" w14:textId="62116AFF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424513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4226" w:type="dxa"/>
            <w:vAlign w:val="bottom"/>
          </w:tcPr>
          <w:p w14:paraId="0A915765" w14:textId="037B52AB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1248110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91</w:t>
            </w:r>
          </w:p>
        </w:tc>
      </w:tr>
      <w:tr w:rsidR="008117EE" w:rsidRPr="008117EE" w14:paraId="770891A1" w14:textId="77777777" w:rsidTr="00F83FB4">
        <w:tc>
          <w:tcPr>
            <w:tcW w:w="1218" w:type="dxa"/>
            <w:vAlign w:val="bottom"/>
          </w:tcPr>
          <w:p w14:paraId="16FBFF6D" w14:textId="1DBB44AB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901" w:type="dxa"/>
            <w:vAlign w:val="bottom"/>
          </w:tcPr>
          <w:p w14:paraId="5C82C16D" w14:textId="1B696328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424501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226" w:type="dxa"/>
            <w:vAlign w:val="bottom"/>
          </w:tcPr>
          <w:p w14:paraId="1F4361B8" w14:textId="7D67ACB5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1248137</w:t>
            </w:r>
          </w:p>
        </w:tc>
      </w:tr>
      <w:tr w:rsidR="008117EE" w:rsidRPr="008117EE" w14:paraId="5EA49C03" w14:textId="77777777" w:rsidTr="00F83FB4">
        <w:tc>
          <w:tcPr>
            <w:tcW w:w="1218" w:type="dxa"/>
            <w:vAlign w:val="bottom"/>
          </w:tcPr>
          <w:p w14:paraId="1EC7B9C3" w14:textId="0D599D15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901" w:type="dxa"/>
            <w:vAlign w:val="bottom"/>
          </w:tcPr>
          <w:p w14:paraId="6F2E3372" w14:textId="6A022D69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424456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26" w:type="dxa"/>
            <w:vAlign w:val="bottom"/>
          </w:tcPr>
          <w:p w14:paraId="5A7892CD" w14:textId="20CE5B1D" w:rsidR="00966864" w:rsidRPr="008117EE" w:rsidRDefault="0096686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1248147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32</w:t>
            </w:r>
          </w:p>
        </w:tc>
      </w:tr>
    </w:tbl>
    <w:p w14:paraId="47CF15F7" w14:textId="77777777" w:rsidR="00966864" w:rsidRPr="008117EE" w:rsidRDefault="00966864" w:rsidP="00561377">
      <w:pPr>
        <w:jc w:val="center"/>
        <w:rPr>
          <w:rFonts w:ascii="Times New Roman" w:hAnsi="Times New Roman" w:cs="Times New Roman"/>
        </w:rPr>
      </w:pPr>
    </w:p>
    <w:p w14:paraId="25B6A544" w14:textId="0582C605" w:rsidR="005E1728" w:rsidRPr="008117EE" w:rsidRDefault="005E1728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t>Д. Лобково</w:t>
      </w:r>
    </w:p>
    <w:p w14:paraId="6AEEEE94" w14:textId="62776D1D" w:rsidR="005E1728" w:rsidRPr="008117EE" w:rsidRDefault="00F852BB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AA1CD2D" wp14:editId="66DA799E">
            <wp:extent cx="3238500" cy="4623642"/>
            <wp:effectExtent l="0" t="0" r="0" b="571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3"/>
                    <a:srcRect l="34350" t="20630" r="39005" b="11453"/>
                    <a:stretch/>
                  </pic:blipFill>
                  <pic:spPr bwMode="auto">
                    <a:xfrm>
                      <a:off x="0" y="0"/>
                      <a:ext cx="3241966" cy="4628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3E5E6A2F" w14:textId="77777777" w:rsidTr="00F83FB4">
        <w:trPr>
          <w:trHeight w:val="254"/>
        </w:trPr>
        <w:tc>
          <w:tcPr>
            <w:tcW w:w="1218" w:type="dxa"/>
            <w:vMerge w:val="restart"/>
          </w:tcPr>
          <w:p w14:paraId="6B438B8A" w14:textId="77777777" w:rsidR="005E1728" w:rsidRPr="008117EE" w:rsidRDefault="005E1728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194D1D01" w14:textId="77777777" w:rsidR="005E1728" w:rsidRPr="008117EE" w:rsidRDefault="005E1728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7D19F362" w14:textId="77777777" w:rsidTr="00F83FB4">
        <w:trPr>
          <w:trHeight w:val="353"/>
        </w:trPr>
        <w:tc>
          <w:tcPr>
            <w:tcW w:w="1218" w:type="dxa"/>
            <w:vMerge/>
          </w:tcPr>
          <w:p w14:paraId="471C571A" w14:textId="77777777" w:rsidR="005E1728" w:rsidRPr="008117EE" w:rsidRDefault="005E1728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25466BF8" w14:textId="77777777" w:rsidR="005E1728" w:rsidRPr="008117EE" w:rsidRDefault="005E1728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19A8D5AC" w14:textId="77777777" w:rsidR="005E1728" w:rsidRPr="008117EE" w:rsidRDefault="005E1728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041B4DD5" w14:textId="77777777" w:rsidTr="00F83FB4">
        <w:tc>
          <w:tcPr>
            <w:tcW w:w="1218" w:type="dxa"/>
            <w:vAlign w:val="bottom"/>
            <w:hideMark/>
          </w:tcPr>
          <w:p w14:paraId="679AF6E0" w14:textId="71BEB336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vAlign w:val="bottom"/>
            <w:hideMark/>
          </w:tcPr>
          <w:p w14:paraId="3EFDEE61" w14:textId="786351F3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425462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4226" w:type="dxa"/>
            <w:vAlign w:val="bottom"/>
            <w:hideMark/>
          </w:tcPr>
          <w:p w14:paraId="2EAED482" w14:textId="169F7D93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1247501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93</w:t>
            </w:r>
          </w:p>
        </w:tc>
      </w:tr>
      <w:tr w:rsidR="008117EE" w:rsidRPr="008117EE" w14:paraId="5BDFAB3A" w14:textId="77777777" w:rsidTr="00F83FB4">
        <w:tc>
          <w:tcPr>
            <w:tcW w:w="1218" w:type="dxa"/>
            <w:vAlign w:val="bottom"/>
            <w:hideMark/>
          </w:tcPr>
          <w:p w14:paraId="26858640" w14:textId="4195E1F7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vAlign w:val="bottom"/>
            <w:hideMark/>
          </w:tcPr>
          <w:p w14:paraId="6B7BFC9F" w14:textId="66F53D5C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425592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4226" w:type="dxa"/>
            <w:vAlign w:val="bottom"/>
            <w:hideMark/>
          </w:tcPr>
          <w:p w14:paraId="0E974285" w14:textId="54997DD0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1247524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98</w:t>
            </w:r>
          </w:p>
        </w:tc>
      </w:tr>
      <w:tr w:rsidR="008117EE" w:rsidRPr="008117EE" w14:paraId="55DE7A71" w14:textId="77777777" w:rsidTr="00F83FB4">
        <w:tc>
          <w:tcPr>
            <w:tcW w:w="1218" w:type="dxa"/>
            <w:vAlign w:val="bottom"/>
            <w:hideMark/>
          </w:tcPr>
          <w:p w14:paraId="2EB8B1C7" w14:textId="3498E77A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vAlign w:val="bottom"/>
            <w:hideMark/>
          </w:tcPr>
          <w:p w14:paraId="7E88F3BC" w14:textId="075E8C28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425681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4226" w:type="dxa"/>
            <w:vAlign w:val="bottom"/>
            <w:hideMark/>
          </w:tcPr>
          <w:p w14:paraId="66FB6855" w14:textId="43B8DEEE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1247561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33</w:t>
            </w:r>
          </w:p>
        </w:tc>
      </w:tr>
      <w:tr w:rsidR="008117EE" w:rsidRPr="008117EE" w14:paraId="3A72F172" w14:textId="77777777" w:rsidTr="00F83FB4">
        <w:tc>
          <w:tcPr>
            <w:tcW w:w="1218" w:type="dxa"/>
            <w:vAlign w:val="bottom"/>
            <w:hideMark/>
          </w:tcPr>
          <w:p w14:paraId="530C1AAA" w14:textId="698DC5C6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vAlign w:val="bottom"/>
            <w:hideMark/>
          </w:tcPr>
          <w:p w14:paraId="1267CEE4" w14:textId="7A42934C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425867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226" w:type="dxa"/>
            <w:vAlign w:val="bottom"/>
            <w:hideMark/>
          </w:tcPr>
          <w:p w14:paraId="3378C038" w14:textId="600B4766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1247579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97</w:t>
            </w:r>
          </w:p>
        </w:tc>
      </w:tr>
      <w:tr w:rsidR="008117EE" w:rsidRPr="008117EE" w14:paraId="7B0BB756" w14:textId="77777777" w:rsidTr="00F83FB4">
        <w:tc>
          <w:tcPr>
            <w:tcW w:w="1218" w:type="dxa"/>
            <w:vAlign w:val="bottom"/>
            <w:hideMark/>
          </w:tcPr>
          <w:p w14:paraId="66A578BB" w14:textId="404A57E9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  <w:vAlign w:val="bottom"/>
            <w:hideMark/>
          </w:tcPr>
          <w:p w14:paraId="7515815C" w14:textId="596DFCB2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425881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226" w:type="dxa"/>
            <w:vAlign w:val="bottom"/>
            <w:hideMark/>
          </w:tcPr>
          <w:p w14:paraId="5510A80C" w14:textId="455949F1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1247581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87</w:t>
            </w:r>
          </w:p>
        </w:tc>
      </w:tr>
      <w:tr w:rsidR="008117EE" w:rsidRPr="008117EE" w14:paraId="187AAE5B" w14:textId="77777777" w:rsidTr="00F83FB4">
        <w:tc>
          <w:tcPr>
            <w:tcW w:w="1218" w:type="dxa"/>
            <w:vAlign w:val="bottom"/>
            <w:hideMark/>
          </w:tcPr>
          <w:p w14:paraId="0B855C6D" w14:textId="220B2A83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  <w:vAlign w:val="bottom"/>
            <w:hideMark/>
          </w:tcPr>
          <w:p w14:paraId="16377095" w14:textId="12C03A56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425933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26" w:type="dxa"/>
            <w:vAlign w:val="bottom"/>
            <w:hideMark/>
          </w:tcPr>
          <w:p w14:paraId="67E6B355" w14:textId="289176DD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1247571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49</w:t>
            </w:r>
          </w:p>
        </w:tc>
      </w:tr>
      <w:tr w:rsidR="008117EE" w:rsidRPr="008117EE" w14:paraId="045EDDD6" w14:textId="77777777" w:rsidTr="00F83FB4">
        <w:tc>
          <w:tcPr>
            <w:tcW w:w="1218" w:type="dxa"/>
            <w:vAlign w:val="bottom"/>
          </w:tcPr>
          <w:p w14:paraId="357F90CE" w14:textId="63FA852C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  <w:vAlign w:val="bottom"/>
          </w:tcPr>
          <w:p w14:paraId="79E30E11" w14:textId="138136FA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425957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4226" w:type="dxa"/>
            <w:vAlign w:val="bottom"/>
          </w:tcPr>
          <w:p w14:paraId="169F9D36" w14:textId="6DBC5ED5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1247519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31</w:t>
            </w:r>
          </w:p>
        </w:tc>
      </w:tr>
      <w:tr w:rsidR="008117EE" w:rsidRPr="008117EE" w14:paraId="05C27C44" w14:textId="77777777" w:rsidTr="00F83FB4">
        <w:tc>
          <w:tcPr>
            <w:tcW w:w="1218" w:type="dxa"/>
            <w:vAlign w:val="bottom"/>
          </w:tcPr>
          <w:p w14:paraId="46711D94" w14:textId="6CB6AA56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  <w:vAlign w:val="bottom"/>
          </w:tcPr>
          <w:p w14:paraId="7C889180" w14:textId="7D7AC2B9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426102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4226" w:type="dxa"/>
            <w:vAlign w:val="bottom"/>
          </w:tcPr>
          <w:p w14:paraId="1E42DA6E" w14:textId="68815A52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1247465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25</w:t>
            </w:r>
          </w:p>
        </w:tc>
      </w:tr>
      <w:tr w:rsidR="008117EE" w:rsidRPr="008117EE" w14:paraId="3427193D" w14:textId="77777777" w:rsidTr="00F83FB4">
        <w:tc>
          <w:tcPr>
            <w:tcW w:w="1218" w:type="dxa"/>
            <w:vAlign w:val="bottom"/>
          </w:tcPr>
          <w:p w14:paraId="1125E910" w14:textId="5BF2C0EF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  <w:vAlign w:val="bottom"/>
          </w:tcPr>
          <w:p w14:paraId="766AD2AA" w14:textId="65658606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426190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4226" w:type="dxa"/>
            <w:vAlign w:val="bottom"/>
          </w:tcPr>
          <w:p w14:paraId="7B20CB60" w14:textId="070D8684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1247416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59</w:t>
            </w:r>
          </w:p>
        </w:tc>
      </w:tr>
      <w:tr w:rsidR="008117EE" w:rsidRPr="008117EE" w14:paraId="14A637B1" w14:textId="77777777" w:rsidTr="00F83FB4">
        <w:tc>
          <w:tcPr>
            <w:tcW w:w="1218" w:type="dxa"/>
            <w:vAlign w:val="bottom"/>
          </w:tcPr>
          <w:p w14:paraId="5AFFFA46" w14:textId="775AD1CE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  <w:vAlign w:val="bottom"/>
          </w:tcPr>
          <w:p w14:paraId="2931235A" w14:textId="45654466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426215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4226" w:type="dxa"/>
            <w:vAlign w:val="bottom"/>
          </w:tcPr>
          <w:p w14:paraId="5D25F7F4" w14:textId="1ACFABFF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1247384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41</w:t>
            </w:r>
          </w:p>
        </w:tc>
      </w:tr>
      <w:tr w:rsidR="008117EE" w:rsidRPr="008117EE" w14:paraId="1499D3C9" w14:textId="77777777" w:rsidTr="00F83FB4">
        <w:tc>
          <w:tcPr>
            <w:tcW w:w="1218" w:type="dxa"/>
            <w:vAlign w:val="bottom"/>
          </w:tcPr>
          <w:p w14:paraId="47B331EE" w14:textId="11C56577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  <w:vAlign w:val="bottom"/>
          </w:tcPr>
          <w:p w14:paraId="408F4CE1" w14:textId="01F3E88B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426236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4226" w:type="dxa"/>
            <w:vAlign w:val="bottom"/>
          </w:tcPr>
          <w:p w14:paraId="54853046" w14:textId="2272BDCC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1247371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26</w:t>
            </w:r>
          </w:p>
        </w:tc>
      </w:tr>
      <w:tr w:rsidR="008117EE" w:rsidRPr="008117EE" w14:paraId="27193FA8" w14:textId="77777777" w:rsidTr="00F83FB4">
        <w:tc>
          <w:tcPr>
            <w:tcW w:w="1218" w:type="dxa"/>
            <w:vAlign w:val="bottom"/>
          </w:tcPr>
          <w:p w14:paraId="6C5E7E23" w14:textId="2940D98C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  <w:vAlign w:val="bottom"/>
          </w:tcPr>
          <w:p w14:paraId="001A06CB" w14:textId="2F3C202C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426262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4226" w:type="dxa"/>
            <w:vAlign w:val="bottom"/>
          </w:tcPr>
          <w:p w14:paraId="018359D0" w14:textId="29B00D2D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1247370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07</w:t>
            </w:r>
          </w:p>
        </w:tc>
      </w:tr>
      <w:tr w:rsidR="008117EE" w:rsidRPr="008117EE" w14:paraId="026C26A1" w14:textId="77777777" w:rsidTr="00F83FB4">
        <w:tc>
          <w:tcPr>
            <w:tcW w:w="1218" w:type="dxa"/>
            <w:vAlign w:val="bottom"/>
          </w:tcPr>
          <w:p w14:paraId="0EABCFA3" w14:textId="2F9BA0FA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  <w:vAlign w:val="bottom"/>
          </w:tcPr>
          <w:p w14:paraId="70495077" w14:textId="400E81B3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426309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4226" w:type="dxa"/>
            <w:vAlign w:val="bottom"/>
          </w:tcPr>
          <w:p w14:paraId="47A0E489" w14:textId="196FB5F7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1247386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72</w:t>
            </w:r>
          </w:p>
        </w:tc>
      </w:tr>
      <w:tr w:rsidR="008117EE" w:rsidRPr="008117EE" w14:paraId="1B87B193" w14:textId="77777777" w:rsidTr="00F83FB4">
        <w:tc>
          <w:tcPr>
            <w:tcW w:w="1218" w:type="dxa"/>
            <w:vAlign w:val="bottom"/>
          </w:tcPr>
          <w:p w14:paraId="0A128D36" w14:textId="5D2464CE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  <w:vAlign w:val="bottom"/>
          </w:tcPr>
          <w:p w14:paraId="04C0163B" w14:textId="5A50D32A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426342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4226" w:type="dxa"/>
            <w:vAlign w:val="bottom"/>
          </w:tcPr>
          <w:p w14:paraId="58219616" w14:textId="4DDEC8CD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1247378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48</w:t>
            </w:r>
          </w:p>
        </w:tc>
      </w:tr>
      <w:tr w:rsidR="008117EE" w:rsidRPr="008117EE" w14:paraId="39FB91E8" w14:textId="77777777" w:rsidTr="00F83FB4">
        <w:tc>
          <w:tcPr>
            <w:tcW w:w="1218" w:type="dxa"/>
            <w:vAlign w:val="bottom"/>
          </w:tcPr>
          <w:p w14:paraId="3FB41058" w14:textId="07799586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  <w:vAlign w:val="bottom"/>
          </w:tcPr>
          <w:p w14:paraId="79E3E5CB" w14:textId="47E3D875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426347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226" w:type="dxa"/>
            <w:vAlign w:val="bottom"/>
          </w:tcPr>
          <w:p w14:paraId="36F3972E" w14:textId="48B2EC24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1247331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45</w:t>
            </w:r>
          </w:p>
        </w:tc>
      </w:tr>
      <w:tr w:rsidR="008117EE" w:rsidRPr="008117EE" w14:paraId="3D8EAD1A" w14:textId="77777777" w:rsidTr="00F83FB4">
        <w:tc>
          <w:tcPr>
            <w:tcW w:w="1218" w:type="dxa"/>
            <w:vAlign w:val="bottom"/>
          </w:tcPr>
          <w:p w14:paraId="03195517" w14:textId="0563B498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1" w:type="dxa"/>
            <w:vAlign w:val="bottom"/>
          </w:tcPr>
          <w:p w14:paraId="7DE204BB" w14:textId="65576B14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426376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4226" w:type="dxa"/>
            <w:vAlign w:val="bottom"/>
          </w:tcPr>
          <w:p w14:paraId="62DC6EAC" w14:textId="3C70E10C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1247289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23</w:t>
            </w:r>
          </w:p>
        </w:tc>
      </w:tr>
      <w:tr w:rsidR="008117EE" w:rsidRPr="008117EE" w14:paraId="5B182DA2" w14:textId="77777777" w:rsidTr="00F83FB4">
        <w:tc>
          <w:tcPr>
            <w:tcW w:w="1218" w:type="dxa"/>
            <w:vAlign w:val="bottom"/>
          </w:tcPr>
          <w:p w14:paraId="25939883" w14:textId="5ED94346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1" w:type="dxa"/>
            <w:vAlign w:val="bottom"/>
          </w:tcPr>
          <w:p w14:paraId="2A4E99CE" w14:textId="45DF6C2A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426404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4226" w:type="dxa"/>
            <w:vAlign w:val="bottom"/>
          </w:tcPr>
          <w:p w14:paraId="246F40DD" w14:textId="2C688538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1247249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02</w:t>
            </w:r>
          </w:p>
        </w:tc>
      </w:tr>
      <w:tr w:rsidR="008117EE" w:rsidRPr="008117EE" w14:paraId="31B9392A" w14:textId="77777777" w:rsidTr="00F83FB4">
        <w:tc>
          <w:tcPr>
            <w:tcW w:w="1218" w:type="dxa"/>
            <w:vAlign w:val="bottom"/>
          </w:tcPr>
          <w:p w14:paraId="499B8767" w14:textId="4CACDD14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1" w:type="dxa"/>
            <w:vAlign w:val="bottom"/>
          </w:tcPr>
          <w:p w14:paraId="6EA6554E" w14:textId="5BAB5678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426479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4226" w:type="dxa"/>
            <w:vAlign w:val="bottom"/>
          </w:tcPr>
          <w:p w14:paraId="7E2377D6" w14:textId="2E4074FA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1247055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47</w:t>
            </w:r>
          </w:p>
        </w:tc>
      </w:tr>
      <w:tr w:rsidR="008117EE" w:rsidRPr="008117EE" w14:paraId="3B3FB50F" w14:textId="77777777" w:rsidTr="00F83FB4">
        <w:tc>
          <w:tcPr>
            <w:tcW w:w="1218" w:type="dxa"/>
            <w:vAlign w:val="bottom"/>
          </w:tcPr>
          <w:p w14:paraId="29D2D3CE" w14:textId="05939472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1" w:type="dxa"/>
            <w:vAlign w:val="bottom"/>
          </w:tcPr>
          <w:p w14:paraId="18144D9F" w14:textId="63227061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426464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226" w:type="dxa"/>
            <w:vAlign w:val="bottom"/>
          </w:tcPr>
          <w:p w14:paraId="5DF280AF" w14:textId="5B234D42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1247029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58</w:t>
            </w:r>
          </w:p>
        </w:tc>
      </w:tr>
      <w:tr w:rsidR="008117EE" w:rsidRPr="008117EE" w14:paraId="45E50AEA" w14:textId="77777777" w:rsidTr="00F83FB4">
        <w:tc>
          <w:tcPr>
            <w:tcW w:w="1218" w:type="dxa"/>
            <w:vAlign w:val="bottom"/>
          </w:tcPr>
          <w:p w14:paraId="1611C11D" w14:textId="25644330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1" w:type="dxa"/>
            <w:vAlign w:val="bottom"/>
          </w:tcPr>
          <w:p w14:paraId="422A4602" w14:textId="67269DE7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426420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4226" w:type="dxa"/>
            <w:vAlign w:val="bottom"/>
          </w:tcPr>
          <w:p w14:paraId="6ACC97B6" w14:textId="2B408DA6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1247004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</w:t>
            </w:r>
          </w:p>
        </w:tc>
      </w:tr>
      <w:tr w:rsidR="008117EE" w:rsidRPr="008117EE" w14:paraId="2630F551" w14:textId="77777777" w:rsidTr="00F83FB4">
        <w:tc>
          <w:tcPr>
            <w:tcW w:w="1218" w:type="dxa"/>
            <w:vAlign w:val="bottom"/>
          </w:tcPr>
          <w:p w14:paraId="7EE09F20" w14:textId="420A2CA9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1" w:type="dxa"/>
            <w:vAlign w:val="bottom"/>
          </w:tcPr>
          <w:p w14:paraId="0A4592F4" w14:textId="5E1FD2AB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426378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4226" w:type="dxa"/>
            <w:vAlign w:val="bottom"/>
          </w:tcPr>
          <w:p w14:paraId="2A234594" w14:textId="44F31A54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1246974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21</w:t>
            </w:r>
          </w:p>
        </w:tc>
      </w:tr>
      <w:tr w:rsidR="008117EE" w:rsidRPr="008117EE" w14:paraId="46438372" w14:textId="77777777" w:rsidTr="00F83FB4">
        <w:tc>
          <w:tcPr>
            <w:tcW w:w="1218" w:type="dxa"/>
            <w:vAlign w:val="bottom"/>
          </w:tcPr>
          <w:p w14:paraId="3F3FE0E5" w14:textId="0B9899DA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01" w:type="dxa"/>
            <w:vAlign w:val="bottom"/>
          </w:tcPr>
          <w:p w14:paraId="10A37B13" w14:textId="3B3223F1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426257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4226" w:type="dxa"/>
            <w:vAlign w:val="bottom"/>
          </w:tcPr>
          <w:p w14:paraId="6AB53F1F" w14:textId="597F5E1F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1246918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</w:t>
            </w:r>
          </w:p>
        </w:tc>
      </w:tr>
      <w:tr w:rsidR="008117EE" w:rsidRPr="008117EE" w14:paraId="5FA63B20" w14:textId="77777777" w:rsidTr="00F83FB4">
        <w:tc>
          <w:tcPr>
            <w:tcW w:w="1218" w:type="dxa"/>
            <w:vAlign w:val="bottom"/>
          </w:tcPr>
          <w:p w14:paraId="27167792" w14:textId="71714ECB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01" w:type="dxa"/>
            <w:vAlign w:val="bottom"/>
          </w:tcPr>
          <w:p w14:paraId="23F5D6A3" w14:textId="7CA07A97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426230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26" w:type="dxa"/>
            <w:vAlign w:val="bottom"/>
          </w:tcPr>
          <w:p w14:paraId="2937E057" w14:textId="1BFB0C8F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1246903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</w:t>
            </w:r>
          </w:p>
        </w:tc>
      </w:tr>
      <w:tr w:rsidR="008117EE" w:rsidRPr="008117EE" w14:paraId="13B6DAD0" w14:textId="77777777" w:rsidTr="00F83FB4">
        <w:tc>
          <w:tcPr>
            <w:tcW w:w="1218" w:type="dxa"/>
            <w:vAlign w:val="bottom"/>
          </w:tcPr>
          <w:p w14:paraId="07372C72" w14:textId="1FA87708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01" w:type="dxa"/>
            <w:vAlign w:val="bottom"/>
          </w:tcPr>
          <w:p w14:paraId="6AB0C184" w14:textId="4E444F08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426172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4226" w:type="dxa"/>
            <w:vAlign w:val="bottom"/>
          </w:tcPr>
          <w:p w14:paraId="19FCD653" w14:textId="5A315AD7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1246852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72</w:t>
            </w:r>
          </w:p>
        </w:tc>
      </w:tr>
      <w:tr w:rsidR="008117EE" w:rsidRPr="008117EE" w14:paraId="0EDDBB90" w14:textId="77777777" w:rsidTr="00F83FB4">
        <w:tc>
          <w:tcPr>
            <w:tcW w:w="1218" w:type="dxa"/>
            <w:vAlign w:val="bottom"/>
          </w:tcPr>
          <w:p w14:paraId="68F51AED" w14:textId="2DABFFEC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901" w:type="dxa"/>
            <w:vAlign w:val="bottom"/>
          </w:tcPr>
          <w:p w14:paraId="1E16ED3C" w14:textId="118449E0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426109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4226" w:type="dxa"/>
            <w:vAlign w:val="bottom"/>
          </w:tcPr>
          <w:p w14:paraId="7097E94A" w14:textId="394CB396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1246844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17</w:t>
            </w:r>
          </w:p>
        </w:tc>
      </w:tr>
      <w:tr w:rsidR="008117EE" w:rsidRPr="008117EE" w14:paraId="6961D326" w14:textId="77777777" w:rsidTr="00F83FB4">
        <w:tc>
          <w:tcPr>
            <w:tcW w:w="1218" w:type="dxa"/>
            <w:vAlign w:val="bottom"/>
          </w:tcPr>
          <w:p w14:paraId="6B714A91" w14:textId="7F43BB21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901" w:type="dxa"/>
            <w:vAlign w:val="bottom"/>
          </w:tcPr>
          <w:p w14:paraId="744692E9" w14:textId="5E149114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426103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4226" w:type="dxa"/>
            <w:vAlign w:val="bottom"/>
          </w:tcPr>
          <w:p w14:paraId="527EE69C" w14:textId="076F1DA5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1246867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22</w:t>
            </w:r>
          </w:p>
        </w:tc>
      </w:tr>
      <w:tr w:rsidR="008117EE" w:rsidRPr="008117EE" w14:paraId="47ED2D0B" w14:textId="77777777" w:rsidTr="00F83FB4">
        <w:tc>
          <w:tcPr>
            <w:tcW w:w="1218" w:type="dxa"/>
            <w:vAlign w:val="bottom"/>
          </w:tcPr>
          <w:p w14:paraId="68EE48E5" w14:textId="3C7AF6C7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901" w:type="dxa"/>
            <w:vAlign w:val="bottom"/>
          </w:tcPr>
          <w:p w14:paraId="186F6F35" w14:textId="0A6177D4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426085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226" w:type="dxa"/>
            <w:vAlign w:val="bottom"/>
          </w:tcPr>
          <w:p w14:paraId="0609FAF5" w14:textId="7761E6FD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1246914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35</w:t>
            </w:r>
          </w:p>
        </w:tc>
      </w:tr>
      <w:tr w:rsidR="008117EE" w:rsidRPr="008117EE" w14:paraId="4BCDBDF9" w14:textId="77777777" w:rsidTr="00F83FB4">
        <w:tc>
          <w:tcPr>
            <w:tcW w:w="1218" w:type="dxa"/>
            <w:vAlign w:val="bottom"/>
          </w:tcPr>
          <w:p w14:paraId="70E5E6FE" w14:textId="214CA02C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901" w:type="dxa"/>
            <w:vAlign w:val="bottom"/>
          </w:tcPr>
          <w:p w14:paraId="3EDBA2F9" w14:textId="2490C965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425997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4226" w:type="dxa"/>
            <w:vAlign w:val="bottom"/>
          </w:tcPr>
          <w:p w14:paraId="0B07F850" w14:textId="0E2C6220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1246884</w:t>
            </w:r>
          </w:p>
        </w:tc>
      </w:tr>
      <w:tr w:rsidR="008117EE" w:rsidRPr="008117EE" w14:paraId="6EADEE55" w14:textId="77777777" w:rsidTr="00F83FB4">
        <w:tc>
          <w:tcPr>
            <w:tcW w:w="1218" w:type="dxa"/>
            <w:vAlign w:val="bottom"/>
          </w:tcPr>
          <w:p w14:paraId="2EFDDA0A" w14:textId="0D676163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901" w:type="dxa"/>
            <w:vAlign w:val="bottom"/>
          </w:tcPr>
          <w:p w14:paraId="5BA290A4" w14:textId="2A1D65BC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425956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4226" w:type="dxa"/>
            <w:vAlign w:val="bottom"/>
          </w:tcPr>
          <w:p w14:paraId="0693C9B6" w14:textId="2AF93FA3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1246879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</w:t>
            </w:r>
          </w:p>
        </w:tc>
      </w:tr>
      <w:tr w:rsidR="008117EE" w:rsidRPr="008117EE" w14:paraId="2CC02B9D" w14:textId="77777777" w:rsidTr="00F83FB4">
        <w:tc>
          <w:tcPr>
            <w:tcW w:w="1218" w:type="dxa"/>
            <w:vAlign w:val="bottom"/>
          </w:tcPr>
          <w:p w14:paraId="219D1AF5" w14:textId="74475327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901" w:type="dxa"/>
            <w:vAlign w:val="bottom"/>
          </w:tcPr>
          <w:p w14:paraId="231FE805" w14:textId="3ED2955E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425944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4226" w:type="dxa"/>
            <w:vAlign w:val="bottom"/>
          </w:tcPr>
          <w:p w14:paraId="1A14D871" w14:textId="682F9E34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1246862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38</w:t>
            </w:r>
          </w:p>
        </w:tc>
      </w:tr>
      <w:tr w:rsidR="008117EE" w:rsidRPr="008117EE" w14:paraId="1776180C" w14:textId="77777777" w:rsidTr="00F83FB4">
        <w:tc>
          <w:tcPr>
            <w:tcW w:w="1218" w:type="dxa"/>
            <w:vAlign w:val="bottom"/>
          </w:tcPr>
          <w:p w14:paraId="6355E13A" w14:textId="7AFA259F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901" w:type="dxa"/>
            <w:vAlign w:val="bottom"/>
          </w:tcPr>
          <w:p w14:paraId="70AE5AF0" w14:textId="5BAA1B58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425934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4226" w:type="dxa"/>
            <w:vAlign w:val="bottom"/>
          </w:tcPr>
          <w:p w14:paraId="6BE3A677" w14:textId="039AD8B4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1246809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46</w:t>
            </w:r>
          </w:p>
        </w:tc>
      </w:tr>
      <w:tr w:rsidR="008117EE" w:rsidRPr="008117EE" w14:paraId="7135556F" w14:textId="77777777" w:rsidTr="00F83FB4">
        <w:tc>
          <w:tcPr>
            <w:tcW w:w="1218" w:type="dxa"/>
            <w:vAlign w:val="bottom"/>
          </w:tcPr>
          <w:p w14:paraId="28853EBB" w14:textId="43F5A657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901" w:type="dxa"/>
            <w:vAlign w:val="bottom"/>
          </w:tcPr>
          <w:p w14:paraId="1AC45285" w14:textId="2B0B603C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425911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26" w:type="dxa"/>
            <w:vAlign w:val="bottom"/>
          </w:tcPr>
          <w:p w14:paraId="789E6FD6" w14:textId="7F8DD3C0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1246767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63</w:t>
            </w:r>
          </w:p>
        </w:tc>
      </w:tr>
      <w:tr w:rsidR="008117EE" w:rsidRPr="008117EE" w14:paraId="62015AC6" w14:textId="77777777" w:rsidTr="00F83FB4">
        <w:tc>
          <w:tcPr>
            <w:tcW w:w="1218" w:type="dxa"/>
            <w:vAlign w:val="bottom"/>
          </w:tcPr>
          <w:p w14:paraId="261B645C" w14:textId="47F30537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901" w:type="dxa"/>
            <w:vAlign w:val="bottom"/>
          </w:tcPr>
          <w:p w14:paraId="03E5D998" w14:textId="71B5814D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425887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226" w:type="dxa"/>
            <w:vAlign w:val="bottom"/>
          </w:tcPr>
          <w:p w14:paraId="23D94A3A" w14:textId="1F3BAF75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1246758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81</w:t>
            </w:r>
          </w:p>
        </w:tc>
      </w:tr>
      <w:tr w:rsidR="008117EE" w:rsidRPr="008117EE" w14:paraId="5BE4609F" w14:textId="77777777" w:rsidTr="00F83FB4">
        <w:tc>
          <w:tcPr>
            <w:tcW w:w="1218" w:type="dxa"/>
            <w:vAlign w:val="bottom"/>
          </w:tcPr>
          <w:p w14:paraId="6904579C" w14:textId="08A8C2D1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901" w:type="dxa"/>
            <w:vAlign w:val="bottom"/>
          </w:tcPr>
          <w:p w14:paraId="66A1FB46" w14:textId="1BE2039F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425842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226" w:type="dxa"/>
            <w:vAlign w:val="bottom"/>
          </w:tcPr>
          <w:p w14:paraId="6F319314" w14:textId="6340E29D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1246759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14</w:t>
            </w:r>
          </w:p>
        </w:tc>
      </w:tr>
      <w:tr w:rsidR="008117EE" w:rsidRPr="008117EE" w14:paraId="5450F016" w14:textId="77777777" w:rsidTr="00F83FB4">
        <w:tc>
          <w:tcPr>
            <w:tcW w:w="1218" w:type="dxa"/>
            <w:vAlign w:val="bottom"/>
          </w:tcPr>
          <w:p w14:paraId="635BA56D" w14:textId="79E228E3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901" w:type="dxa"/>
            <w:vAlign w:val="bottom"/>
          </w:tcPr>
          <w:p w14:paraId="4DE6357E" w14:textId="50AD1255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425811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226" w:type="dxa"/>
            <w:vAlign w:val="bottom"/>
          </w:tcPr>
          <w:p w14:paraId="139EF606" w14:textId="4A5B363C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1246758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37</w:t>
            </w:r>
          </w:p>
        </w:tc>
      </w:tr>
      <w:tr w:rsidR="008117EE" w:rsidRPr="008117EE" w14:paraId="759E1E95" w14:textId="77777777" w:rsidTr="00F83FB4">
        <w:tc>
          <w:tcPr>
            <w:tcW w:w="1218" w:type="dxa"/>
            <w:vAlign w:val="bottom"/>
          </w:tcPr>
          <w:p w14:paraId="401766C4" w14:textId="5E51A8E7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901" w:type="dxa"/>
            <w:vAlign w:val="bottom"/>
          </w:tcPr>
          <w:p w14:paraId="5CCE40D2" w14:textId="30C7B36B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425794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4226" w:type="dxa"/>
            <w:vAlign w:val="bottom"/>
          </w:tcPr>
          <w:p w14:paraId="6F99AD66" w14:textId="0298912C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1246749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49</w:t>
            </w:r>
          </w:p>
        </w:tc>
      </w:tr>
      <w:tr w:rsidR="008117EE" w:rsidRPr="008117EE" w14:paraId="08F40565" w14:textId="77777777" w:rsidTr="00F83FB4">
        <w:tc>
          <w:tcPr>
            <w:tcW w:w="1218" w:type="dxa"/>
            <w:vAlign w:val="bottom"/>
          </w:tcPr>
          <w:p w14:paraId="4E0835FC" w14:textId="467895F5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901" w:type="dxa"/>
            <w:vAlign w:val="bottom"/>
          </w:tcPr>
          <w:p w14:paraId="2C0BE821" w14:textId="2733F9E9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425762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4226" w:type="dxa"/>
            <w:vAlign w:val="bottom"/>
          </w:tcPr>
          <w:p w14:paraId="5FD4FCD3" w14:textId="7C32E9E2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1246702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72</w:t>
            </w:r>
          </w:p>
        </w:tc>
      </w:tr>
      <w:tr w:rsidR="008117EE" w:rsidRPr="008117EE" w14:paraId="0BA4C3FF" w14:textId="77777777" w:rsidTr="00F83FB4">
        <w:tc>
          <w:tcPr>
            <w:tcW w:w="1218" w:type="dxa"/>
            <w:vAlign w:val="bottom"/>
          </w:tcPr>
          <w:p w14:paraId="147FA5E5" w14:textId="58BEC504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901" w:type="dxa"/>
            <w:vAlign w:val="bottom"/>
          </w:tcPr>
          <w:p w14:paraId="000C107F" w14:textId="630262A2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425746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226" w:type="dxa"/>
            <w:vAlign w:val="bottom"/>
          </w:tcPr>
          <w:p w14:paraId="69E1847E" w14:textId="19EFEF34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1246685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84</w:t>
            </w:r>
          </w:p>
        </w:tc>
      </w:tr>
      <w:tr w:rsidR="008117EE" w:rsidRPr="008117EE" w14:paraId="41B5B225" w14:textId="77777777" w:rsidTr="00F83FB4">
        <w:tc>
          <w:tcPr>
            <w:tcW w:w="1218" w:type="dxa"/>
            <w:vAlign w:val="bottom"/>
          </w:tcPr>
          <w:p w14:paraId="4AFFD62B" w14:textId="2C30A088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901" w:type="dxa"/>
            <w:vAlign w:val="bottom"/>
          </w:tcPr>
          <w:p w14:paraId="53C802DE" w14:textId="526BE2E6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425762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4226" w:type="dxa"/>
            <w:vAlign w:val="bottom"/>
          </w:tcPr>
          <w:p w14:paraId="3B22D0EC" w14:textId="7EE330B3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1246734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72</w:t>
            </w:r>
          </w:p>
        </w:tc>
      </w:tr>
      <w:tr w:rsidR="008117EE" w:rsidRPr="008117EE" w14:paraId="053AA70D" w14:textId="77777777" w:rsidTr="00F83FB4">
        <w:tc>
          <w:tcPr>
            <w:tcW w:w="1218" w:type="dxa"/>
            <w:vAlign w:val="bottom"/>
          </w:tcPr>
          <w:p w14:paraId="7280090F" w14:textId="0A37AD92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901" w:type="dxa"/>
            <w:vAlign w:val="bottom"/>
          </w:tcPr>
          <w:p w14:paraId="34E87990" w14:textId="0DD532FE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425759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4226" w:type="dxa"/>
            <w:vAlign w:val="bottom"/>
          </w:tcPr>
          <w:p w14:paraId="558C5F8E" w14:textId="1716E233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1246829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74</w:t>
            </w:r>
          </w:p>
        </w:tc>
      </w:tr>
      <w:tr w:rsidR="008117EE" w:rsidRPr="008117EE" w14:paraId="6179D899" w14:textId="77777777" w:rsidTr="00F83FB4">
        <w:tc>
          <w:tcPr>
            <w:tcW w:w="1218" w:type="dxa"/>
            <w:vAlign w:val="bottom"/>
          </w:tcPr>
          <w:p w14:paraId="362756BE" w14:textId="4106D42F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901" w:type="dxa"/>
            <w:vAlign w:val="bottom"/>
          </w:tcPr>
          <w:p w14:paraId="1E3799A2" w14:textId="1B4F56A8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425659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4226" w:type="dxa"/>
            <w:vAlign w:val="bottom"/>
          </w:tcPr>
          <w:p w14:paraId="560D90D3" w14:textId="47FECF77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1246878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48</w:t>
            </w:r>
          </w:p>
        </w:tc>
      </w:tr>
      <w:tr w:rsidR="008117EE" w:rsidRPr="008117EE" w14:paraId="64408FF9" w14:textId="77777777" w:rsidTr="00F83FB4">
        <w:tc>
          <w:tcPr>
            <w:tcW w:w="1218" w:type="dxa"/>
            <w:vAlign w:val="bottom"/>
          </w:tcPr>
          <w:p w14:paraId="1A775FA5" w14:textId="6B26D119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901" w:type="dxa"/>
            <w:vAlign w:val="bottom"/>
          </w:tcPr>
          <w:p w14:paraId="709CEC4B" w14:textId="17833BB3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425628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4226" w:type="dxa"/>
            <w:vAlign w:val="bottom"/>
          </w:tcPr>
          <w:p w14:paraId="4F21F1A8" w14:textId="36BB47B9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1246861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</w:t>
            </w:r>
          </w:p>
        </w:tc>
      </w:tr>
      <w:tr w:rsidR="008117EE" w:rsidRPr="008117EE" w14:paraId="6F400192" w14:textId="77777777" w:rsidTr="00F83FB4">
        <w:tc>
          <w:tcPr>
            <w:tcW w:w="1218" w:type="dxa"/>
            <w:vAlign w:val="bottom"/>
          </w:tcPr>
          <w:p w14:paraId="1BE02A69" w14:textId="670FAB44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901" w:type="dxa"/>
            <w:vAlign w:val="bottom"/>
          </w:tcPr>
          <w:p w14:paraId="01C7C7A7" w14:textId="318FE100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425590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4226" w:type="dxa"/>
            <w:vAlign w:val="bottom"/>
          </w:tcPr>
          <w:p w14:paraId="68430C69" w14:textId="596D446A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1246846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98</w:t>
            </w:r>
          </w:p>
        </w:tc>
      </w:tr>
      <w:tr w:rsidR="008117EE" w:rsidRPr="008117EE" w14:paraId="50DED653" w14:textId="77777777" w:rsidTr="00F83FB4">
        <w:tc>
          <w:tcPr>
            <w:tcW w:w="1218" w:type="dxa"/>
            <w:vAlign w:val="bottom"/>
          </w:tcPr>
          <w:p w14:paraId="05891E53" w14:textId="40B64BF0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901" w:type="dxa"/>
            <w:vAlign w:val="bottom"/>
          </w:tcPr>
          <w:p w14:paraId="785D195C" w14:textId="57904B12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425586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226" w:type="dxa"/>
            <w:vAlign w:val="bottom"/>
          </w:tcPr>
          <w:p w14:paraId="26A2DC01" w14:textId="7C9D499D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1246898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02</w:t>
            </w:r>
          </w:p>
        </w:tc>
      </w:tr>
      <w:tr w:rsidR="008117EE" w:rsidRPr="008117EE" w14:paraId="48666967" w14:textId="77777777" w:rsidTr="00F83FB4">
        <w:tc>
          <w:tcPr>
            <w:tcW w:w="1218" w:type="dxa"/>
            <w:vAlign w:val="bottom"/>
          </w:tcPr>
          <w:p w14:paraId="0FD0FE54" w14:textId="2F564C7E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901" w:type="dxa"/>
            <w:vAlign w:val="bottom"/>
          </w:tcPr>
          <w:p w14:paraId="5FB99DA0" w14:textId="4DA3761E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425532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226" w:type="dxa"/>
            <w:vAlign w:val="bottom"/>
          </w:tcPr>
          <w:p w14:paraId="6EE0FD68" w14:textId="3268D1E9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1246899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41</w:t>
            </w:r>
          </w:p>
        </w:tc>
      </w:tr>
      <w:tr w:rsidR="008117EE" w:rsidRPr="008117EE" w14:paraId="6802FF0E" w14:textId="77777777" w:rsidTr="00F83FB4">
        <w:tc>
          <w:tcPr>
            <w:tcW w:w="1218" w:type="dxa"/>
            <w:vAlign w:val="bottom"/>
          </w:tcPr>
          <w:p w14:paraId="5246E295" w14:textId="00DFA2E9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901" w:type="dxa"/>
            <w:vAlign w:val="bottom"/>
          </w:tcPr>
          <w:p w14:paraId="046F3F6E" w14:textId="7467BF0A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425389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26" w:type="dxa"/>
            <w:vAlign w:val="bottom"/>
          </w:tcPr>
          <w:p w14:paraId="3AE11582" w14:textId="14A07F0B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1246891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46</w:t>
            </w:r>
          </w:p>
        </w:tc>
      </w:tr>
      <w:tr w:rsidR="008117EE" w:rsidRPr="008117EE" w14:paraId="39C4FDDB" w14:textId="77777777" w:rsidTr="00F83FB4">
        <w:tc>
          <w:tcPr>
            <w:tcW w:w="1218" w:type="dxa"/>
            <w:vAlign w:val="bottom"/>
          </w:tcPr>
          <w:p w14:paraId="55FFAC54" w14:textId="35600BC9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901" w:type="dxa"/>
            <w:vAlign w:val="bottom"/>
          </w:tcPr>
          <w:p w14:paraId="4C82F01A" w14:textId="03F5813E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425404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4226" w:type="dxa"/>
            <w:vAlign w:val="bottom"/>
          </w:tcPr>
          <w:p w14:paraId="5641EA43" w14:textId="4F47B17C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1246842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35</w:t>
            </w:r>
          </w:p>
        </w:tc>
      </w:tr>
      <w:tr w:rsidR="008117EE" w:rsidRPr="008117EE" w14:paraId="5DFA94DB" w14:textId="77777777" w:rsidTr="00F83FB4">
        <w:tc>
          <w:tcPr>
            <w:tcW w:w="1218" w:type="dxa"/>
            <w:vAlign w:val="bottom"/>
          </w:tcPr>
          <w:p w14:paraId="554B9B84" w14:textId="40812598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901" w:type="dxa"/>
            <w:vAlign w:val="bottom"/>
          </w:tcPr>
          <w:p w14:paraId="5099F271" w14:textId="5B9FC83D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425342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4226" w:type="dxa"/>
            <w:vAlign w:val="bottom"/>
          </w:tcPr>
          <w:p w14:paraId="3CF6AA93" w14:textId="581BBA2B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1246835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</w:t>
            </w:r>
          </w:p>
        </w:tc>
      </w:tr>
      <w:tr w:rsidR="008117EE" w:rsidRPr="008117EE" w14:paraId="0FC2DF6B" w14:textId="77777777" w:rsidTr="00F83FB4">
        <w:tc>
          <w:tcPr>
            <w:tcW w:w="1218" w:type="dxa"/>
            <w:vAlign w:val="bottom"/>
          </w:tcPr>
          <w:p w14:paraId="712D6C06" w14:textId="7C5CFD53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901" w:type="dxa"/>
            <w:vAlign w:val="bottom"/>
          </w:tcPr>
          <w:p w14:paraId="7696138B" w14:textId="39685467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425329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26" w:type="dxa"/>
            <w:vAlign w:val="bottom"/>
          </w:tcPr>
          <w:p w14:paraId="7678B4F4" w14:textId="6C326DDF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1246850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</w:t>
            </w:r>
          </w:p>
        </w:tc>
      </w:tr>
      <w:tr w:rsidR="008117EE" w:rsidRPr="008117EE" w14:paraId="519CCFB6" w14:textId="77777777" w:rsidTr="00F83FB4">
        <w:tc>
          <w:tcPr>
            <w:tcW w:w="1218" w:type="dxa"/>
            <w:vAlign w:val="bottom"/>
          </w:tcPr>
          <w:p w14:paraId="4201B934" w14:textId="6ED4CD81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901" w:type="dxa"/>
            <w:vAlign w:val="bottom"/>
          </w:tcPr>
          <w:p w14:paraId="572AD59C" w14:textId="5C1EAF2E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425291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4226" w:type="dxa"/>
            <w:vAlign w:val="bottom"/>
          </w:tcPr>
          <w:p w14:paraId="215193B8" w14:textId="6D506E6F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1246868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18</w:t>
            </w:r>
          </w:p>
        </w:tc>
      </w:tr>
      <w:tr w:rsidR="008117EE" w:rsidRPr="008117EE" w14:paraId="309BF303" w14:textId="77777777" w:rsidTr="00F83FB4">
        <w:tc>
          <w:tcPr>
            <w:tcW w:w="1218" w:type="dxa"/>
            <w:vAlign w:val="bottom"/>
          </w:tcPr>
          <w:p w14:paraId="07D9591B" w14:textId="60C316B0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901" w:type="dxa"/>
            <w:vAlign w:val="bottom"/>
          </w:tcPr>
          <w:p w14:paraId="383C0812" w14:textId="1F5946BB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425237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226" w:type="dxa"/>
            <w:vAlign w:val="bottom"/>
          </w:tcPr>
          <w:p w14:paraId="720E7B45" w14:textId="458548E9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1246903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58</w:t>
            </w:r>
          </w:p>
        </w:tc>
      </w:tr>
      <w:tr w:rsidR="008117EE" w:rsidRPr="008117EE" w14:paraId="51E2FA33" w14:textId="77777777" w:rsidTr="00F83FB4">
        <w:tc>
          <w:tcPr>
            <w:tcW w:w="1218" w:type="dxa"/>
            <w:vAlign w:val="bottom"/>
          </w:tcPr>
          <w:p w14:paraId="69C697F9" w14:textId="43BBCD93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901" w:type="dxa"/>
            <w:vAlign w:val="bottom"/>
          </w:tcPr>
          <w:p w14:paraId="02C11C27" w14:textId="45149197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425130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4226" w:type="dxa"/>
            <w:vAlign w:val="bottom"/>
          </w:tcPr>
          <w:p w14:paraId="4561BED6" w14:textId="5850B2B4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1246936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36</w:t>
            </w:r>
          </w:p>
        </w:tc>
      </w:tr>
      <w:tr w:rsidR="008117EE" w:rsidRPr="008117EE" w14:paraId="2DB36A07" w14:textId="77777777" w:rsidTr="00F83FB4">
        <w:tc>
          <w:tcPr>
            <w:tcW w:w="1218" w:type="dxa"/>
            <w:vAlign w:val="bottom"/>
          </w:tcPr>
          <w:p w14:paraId="0BA55AEF" w14:textId="01D9C4C9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901" w:type="dxa"/>
            <w:vAlign w:val="bottom"/>
          </w:tcPr>
          <w:p w14:paraId="619E4595" w14:textId="1BBBE590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425116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4226" w:type="dxa"/>
            <w:vAlign w:val="bottom"/>
          </w:tcPr>
          <w:p w14:paraId="0FE05F44" w14:textId="6A05296B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1246882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47</w:t>
            </w:r>
          </w:p>
        </w:tc>
      </w:tr>
      <w:tr w:rsidR="008117EE" w:rsidRPr="008117EE" w14:paraId="66EF0546" w14:textId="77777777" w:rsidTr="00F83FB4">
        <w:tc>
          <w:tcPr>
            <w:tcW w:w="1218" w:type="dxa"/>
            <w:vAlign w:val="bottom"/>
          </w:tcPr>
          <w:p w14:paraId="56F75C78" w14:textId="4F473185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901" w:type="dxa"/>
            <w:vAlign w:val="bottom"/>
          </w:tcPr>
          <w:p w14:paraId="6AA33DD5" w14:textId="66B4928C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425073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4226" w:type="dxa"/>
            <w:vAlign w:val="bottom"/>
          </w:tcPr>
          <w:p w14:paraId="13881735" w14:textId="62C42DC9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1246876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78</w:t>
            </w:r>
          </w:p>
        </w:tc>
      </w:tr>
      <w:tr w:rsidR="008117EE" w:rsidRPr="008117EE" w14:paraId="19B8749F" w14:textId="77777777" w:rsidTr="00F83FB4">
        <w:tc>
          <w:tcPr>
            <w:tcW w:w="1218" w:type="dxa"/>
            <w:vAlign w:val="bottom"/>
          </w:tcPr>
          <w:p w14:paraId="7AAA3108" w14:textId="32DCD429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901" w:type="dxa"/>
            <w:vAlign w:val="bottom"/>
          </w:tcPr>
          <w:p w14:paraId="6E28019B" w14:textId="511BFC99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425040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4226" w:type="dxa"/>
            <w:vAlign w:val="bottom"/>
          </w:tcPr>
          <w:p w14:paraId="0FD28156" w14:textId="24F2ADA8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1247124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02</w:t>
            </w:r>
          </w:p>
        </w:tc>
      </w:tr>
      <w:tr w:rsidR="008117EE" w:rsidRPr="008117EE" w14:paraId="3903E858" w14:textId="77777777" w:rsidTr="00F83FB4">
        <w:tc>
          <w:tcPr>
            <w:tcW w:w="1218" w:type="dxa"/>
            <w:vAlign w:val="bottom"/>
          </w:tcPr>
          <w:p w14:paraId="545EA9F6" w14:textId="3B95C7CF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901" w:type="dxa"/>
            <w:vAlign w:val="bottom"/>
          </w:tcPr>
          <w:p w14:paraId="4EAB3708" w14:textId="5770D5DF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425042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226" w:type="dxa"/>
            <w:vAlign w:val="bottom"/>
          </w:tcPr>
          <w:p w14:paraId="196B00A1" w14:textId="38E98DFF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1247168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01</w:t>
            </w:r>
          </w:p>
        </w:tc>
      </w:tr>
      <w:tr w:rsidR="008117EE" w:rsidRPr="008117EE" w14:paraId="640190B7" w14:textId="77777777" w:rsidTr="00F83FB4">
        <w:tc>
          <w:tcPr>
            <w:tcW w:w="1218" w:type="dxa"/>
            <w:vAlign w:val="bottom"/>
          </w:tcPr>
          <w:p w14:paraId="65F55939" w14:textId="55D90A52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3901" w:type="dxa"/>
            <w:vAlign w:val="bottom"/>
          </w:tcPr>
          <w:p w14:paraId="106CD712" w14:textId="611178A7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425073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226" w:type="dxa"/>
            <w:vAlign w:val="bottom"/>
          </w:tcPr>
          <w:p w14:paraId="3A838E94" w14:textId="3F9F34CA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1247167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79</w:t>
            </w:r>
          </w:p>
        </w:tc>
      </w:tr>
      <w:tr w:rsidR="008117EE" w:rsidRPr="008117EE" w14:paraId="00DEA3C7" w14:textId="77777777" w:rsidTr="00F83FB4">
        <w:tc>
          <w:tcPr>
            <w:tcW w:w="1218" w:type="dxa"/>
            <w:vAlign w:val="bottom"/>
          </w:tcPr>
          <w:p w14:paraId="2B19AB3A" w14:textId="7EAAF834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3901" w:type="dxa"/>
            <w:vAlign w:val="bottom"/>
          </w:tcPr>
          <w:p w14:paraId="12CA9562" w14:textId="29E5B192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425170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4226" w:type="dxa"/>
            <w:vAlign w:val="bottom"/>
          </w:tcPr>
          <w:p w14:paraId="00D184C1" w14:textId="2376368E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1247122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07</w:t>
            </w:r>
          </w:p>
        </w:tc>
      </w:tr>
      <w:tr w:rsidR="008117EE" w:rsidRPr="008117EE" w14:paraId="7D49BB9B" w14:textId="77777777" w:rsidTr="00F83FB4">
        <w:tc>
          <w:tcPr>
            <w:tcW w:w="1218" w:type="dxa"/>
            <w:vAlign w:val="bottom"/>
          </w:tcPr>
          <w:p w14:paraId="783DBD97" w14:textId="730360B3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3901" w:type="dxa"/>
            <w:vAlign w:val="bottom"/>
          </w:tcPr>
          <w:p w14:paraId="739F4D50" w14:textId="6B577576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425204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4226" w:type="dxa"/>
            <w:vAlign w:val="bottom"/>
          </w:tcPr>
          <w:p w14:paraId="4165E688" w14:textId="26777D15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1247121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82</w:t>
            </w:r>
          </w:p>
        </w:tc>
      </w:tr>
      <w:tr w:rsidR="008117EE" w:rsidRPr="008117EE" w14:paraId="1290D6FA" w14:textId="77777777" w:rsidTr="00F83FB4">
        <w:tc>
          <w:tcPr>
            <w:tcW w:w="1218" w:type="dxa"/>
            <w:vAlign w:val="bottom"/>
          </w:tcPr>
          <w:p w14:paraId="10AF1F19" w14:textId="14B9B9CF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901" w:type="dxa"/>
            <w:vAlign w:val="bottom"/>
          </w:tcPr>
          <w:p w14:paraId="2948CA3D" w14:textId="7ADD580D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425241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4226" w:type="dxa"/>
            <w:vAlign w:val="bottom"/>
          </w:tcPr>
          <w:p w14:paraId="68835CED" w14:textId="30A2BF67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1247116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55</w:t>
            </w:r>
          </w:p>
        </w:tc>
      </w:tr>
      <w:tr w:rsidR="008117EE" w:rsidRPr="008117EE" w14:paraId="305E0A49" w14:textId="77777777" w:rsidTr="00F83FB4">
        <w:tc>
          <w:tcPr>
            <w:tcW w:w="1218" w:type="dxa"/>
            <w:vAlign w:val="bottom"/>
          </w:tcPr>
          <w:p w14:paraId="4B9B5562" w14:textId="605A4796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3901" w:type="dxa"/>
            <w:vAlign w:val="bottom"/>
          </w:tcPr>
          <w:p w14:paraId="2127668C" w14:textId="7B1E7E43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425298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226" w:type="dxa"/>
            <w:vAlign w:val="bottom"/>
          </w:tcPr>
          <w:p w14:paraId="7F95C972" w14:textId="0E3DF2E2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1247109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13</w:t>
            </w:r>
          </w:p>
        </w:tc>
      </w:tr>
      <w:tr w:rsidR="008117EE" w:rsidRPr="008117EE" w14:paraId="4AF28574" w14:textId="77777777" w:rsidTr="00F83FB4">
        <w:tc>
          <w:tcPr>
            <w:tcW w:w="1218" w:type="dxa"/>
            <w:vAlign w:val="bottom"/>
          </w:tcPr>
          <w:p w14:paraId="22BD4D57" w14:textId="34058B9D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3901" w:type="dxa"/>
            <w:vAlign w:val="bottom"/>
          </w:tcPr>
          <w:p w14:paraId="534CCCA2" w14:textId="5F0B757A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425428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4226" w:type="dxa"/>
            <w:vAlign w:val="bottom"/>
          </w:tcPr>
          <w:p w14:paraId="44534E60" w14:textId="76499C7E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1247121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18</w:t>
            </w:r>
          </w:p>
        </w:tc>
      </w:tr>
      <w:tr w:rsidR="008117EE" w:rsidRPr="008117EE" w14:paraId="2E90CECA" w14:textId="77777777" w:rsidTr="00F83FB4">
        <w:tc>
          <w:tcPr>
            <w:tcW w:w="1218" w:type="dxa"/>
            <w:vAlign w:val="bottom"/>
          </w:tcPr>
          <w:p w14:paraId="54F67F0B" w14:textId="3FAC3D24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3901" w:type="dxa"/>
            <w:vAlign w:val="bottom"/>
          </w:tcPr>
          <w:p w14:paraId="0F74A2EA" w14:textId="4C0ACE3E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425429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26" w:type="dxa"/>
            <w:vAlign w:val="bottom"/>
          </w:tcPr>
          <w:p w14:paraId="089A9D4A" w14:textId="1A5212F8" w:rsidR="005E1728" w:rsidRPr="008117EE" w:rsidRDefault="005E1728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1247354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17</w:t>
            </w:r>
          </w:p>
        </w:tc>
      </w:tr>
    </w:tbl>
    <w:p w14:paraId="206D8C93" w14:textId="77777777" w:rsidR="005E1728" w:rsidRPr="008117EE" w:rsidRDefault="005E1728" w:rsidP="00561377">
      <w:pPr>
        <w:jc w:val="center"/>
        <w:rPr>
          <w:rFonts w:ascii="Times New Roman" w:hAnsi="Times New Roman" w:cs="Times New Roman"/>
        </w:rPr>
      </w:pPr>
    </w:p>
    <w:p w14:paraId="6B4118A0" w14:textId="77777777" w:rsidR="00407C48" w:rsidRPr="008117EE" w:rsidRDefault="00407C48" w:rsidP="00561377">
      <w:pPr>
        <w:jc w:val="center"/>
        <w:rPr>
          <w:rFonts w:ascii="Times New Roman" w:hAnsi="Times New Roman" w:cs="Times New Roman"/>
        </w:rPr>
      </w:pPr>
    </w:p>
    <w:p w14:paraId="3B5A91BC" w14:textId="77777777" w:rsidR="00407C48" w:rsidRPr="008117EE" w:rsidRDefault="00407C48" w:rsidP="00561377">
      <w:pPr>
        <w:jc w:val="center"/>
        <w:rPr>
          <w:rFonts w:ascii="Times New Roman" w:hAnsi="Times New Roman" w:cs="Times New Roman"/>
        </w:rPr>
      </w:pPr>
    </w:p>
    <w:p w14:paraId="1C95AA72" w14:textId="77777777" w:rsidR="00407C48" w:rsidRPr="008117EE" w:rsidRDefault="00407C48" w:rsidP="00561377">
      <w:pPr>
        <w:jc w:val="center"/>
        <w:rPr>
          <w:rFonts w:ascii="Times New Roman" w:hAnsi="Times New Roman" w:cs="Times New Roman"/>
        </w:rPr>
      </w:pPr>
    </w:p>
    <w:p w14:paraId="34B8A664" w14:textId="77777777" w:rsidR="00407C48" w:rsidRPr="008117EE" w:rsidRDefault="00407C48" w:rsidP="00561377">
      <w:pPr>
        <w:jc w:val="center"/>
        <w:rPr>
          <w:rFonts w:ascii="Times New Roman" w:hAnsi="Times New Roman" w:cs="Times New Roman"/>
        </w:rPr>
      </w:pPr>
    </w:p>
    <w:p w14:paraId="2AD40F0A" w14:textId="77777777" w:rsidR="00407C48" w:rsidRPr="008117EE" w:rsidRDefault="00407C48" w:rsidP="00561377">
      <w:pPr>
        <w:jc w:val="center"/>
        <w:rPr>
          <w:rFonts w:ascii="Times New Roman" w:hAnsi="Times New Roman" w:cs="Times New Roman"/>
        </w:rPr>
      </w:pPr>
    </w:p>
    <w:p w14:paraId="2451BBC4" w14:textId="77777777" w:rsidR="00407C48" w:rsidRPr="008117EE" w:rsidRDefault="00407C48" w:rsidP="00561377">
      <w:pPr>
        <w:jc w:val="center"/>
        <w:rPr>
          <w:rFonts w:ascii="Times New Roman" w:hAnsi="Times New Roman" w:cs="Times New Roman"/>
        </w:rPr>
      </w:pPr>
    </w:p>
    <w:p w14:paraId="6E9D0C77" w14:textId="77777777" w:rsidR="00407C48" w:rsidRPr="008117EE" w:rsidRDefault="00407C48" w:rsidP="00561377">
      <w:pPr>
        <w:jc w:val="center"/>
        <w:rPr>
          <w:rFonts w:ascii="Times New Roman" w:hAnsi="Times New Roman" w:cs="Times New Roman"/>
        </w:rPr>
      </w:pPr>
    </w:p>
    <w:p w14:paraId="19F42F43" w14:textId="77777777" w:rsidR="00407C48" w:rsidRPr="008117EE" w:rsidRDefault="00407C48" w:rsidP="00561377">
      <w:pPr>
        <w:jc w:val="center"/>
        <w:rPr>
          <w:rFonts w:ascii="Times New Roman" w:hAnsi="Times New Roman" w:cs="Times New Roman"/>
        </w:rPr>
      </w:pPr>
    </w:p>
    <w:p w14:paraId="47C5E4BF" w14:textId="77777777" w:rsidR="00407C48" w:rsidRPr="008117EE" w:rsidRDefault="00407C48" w:rsidP="00561377">
      <w:pPr>
        <w:jc w:val="center"/>
        <w:rPr>
          <w:rFonts w:ascii="Times New Roman" w:hAnsi="Times New Roman" w:cs="Times New Roman"/>
        </w:rPr>
      </w:pPr>
    </w:p>
    <w:p w14:paraId="53DB66DD" w14:textId="30EBC175" w:rsidR="007C25A4" w:rsidRPr="008117EE" w:rsidRDefault="007C25A4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lastRenderedPageBreak/>
        <w:t>Д. Грудинино</w:t>
      </w:r>
    </w:p>
    <w:p w14:paraId="2305FC89" w14:textId="332E94BC" w:rsidR="007C25A4" w:rsidRPr="008117EE" w:rsidRDefault="00407C48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D0CBC0D" wp14:editId="32C879C3">
            <wp:extent cx="3387561" cy="3495675"/>
            <wp:effectExtent l="0" t="0" r="381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/>
                    <a:srcRect l="32584" t="23209" r="37239" b="21197"/>
                    <a:stretch/>
                  </pic:blipFill>
                  <pic:spPr bwMode="auto">
                    <a:xfrm>
                      <a:off x="0" y="0"/>
                      <a:ext cx="3391186" cy="3499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204C4046" w14:textId="77777777" w:rsidTr="00F83FB4">
        <w:trPr>
          <w:trHeight w:val="254"/>
        </w:trPr>
        <w:tc>
          <w:tcPr>
            <w:tcW w:w="1218" w:type="dxa"/>
            <w:vMerge w:val="restart"/>
          </w:tcPr>
          <w:p w14:paraId="37B5DBDA" w14:textId="77777777" w:rsidR="007C25A4" w:rsidRPr="008117EE" w:rsidRDefault="007C25A4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56C009FE" w14:textId="77777777" w:rsidR="007C25A4" w:rsidRPr="008117EE" w:rsidRDefault="007C25A4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3D7C17E0" w14:textId="77777777" w:rsidTr="00F83FB4">
        <w:trPr>
          <w:trHeight w:val="353"/>
        </w:trPr>
        <w:tc>
          <w:tcPr>
            <w:tcW w:w="1218" w:type="dxa"/>
            <w:vMerge/>
          </w:tcPr>
          <w:p w14:paraId="284A7F98" w14:textId="77777777" w:rsidR="007C25A4" w:rsidRPr="008117EE" w:rsidRDefault="007C25A4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4D0DAC9B" w14:textId="77777777" w:rsidR="007C25A4" w:rsidRPr="008117EE" w:rsidRDefault="007C25A4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20A38D9A" w14:textId="77777777" w:rsidR="007C25A4" w:rsidRPr="008117EE" w:rsidRDefault="007C25A4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34E36D5E" w14:textId="77777777" w:rsidTr="00F83FB4">
        <w:tc>
          <w:tcPr>
            <w:tcW w:w="1218" w:type="dxa"/>
            <w:vAlign w:val="bottom"/>
            <w:hideMark/>
          </w:tcPr>
          <w:p w14:paraId="5CACB86D" w14:textId="5BFF9F2A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vAlign w:val="bottom"/>
            <w:hideMark/>
          </w:tcPr>
          <w:p w14:paraId="692C1572" w14:textId="15408143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423539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226" w:type="dxa"/>
            <w:vAlign w:val="bottom"/>
            <w:hideMark/>
          </w:tcPr>
          <w:p w14:paraId="5B3FAD2D" w14:textId="626A3E0F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1244859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01</w:t>
            </w:r>
          </w:p>
        </w:tc>
      </w:tr>
      <w:tr w:rsidR="008117EE" w:rsidRPr="008117EE" w14:paraId="3C831F11" w14:textId="77777777" w:rsidTr="00F83FB4">
        <w:tc>
          <w:tcPr>
            <w:tcW w:w="1218" w:type="dxa"/>
            <w:vAlign w:val="bottom"/>
            <w:hideMark/>
          </w:tcPr>
          <w:p w14:paraId="13E776B5" w14:textId="16D9C65B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vAlign w:val="bottom"/>
            <w:hideMark/>
          </w:tcPr>
          <w:p w14:paraId="31C1C324" w14:textId="26FE8E96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423627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4226" w:type="dxa"/>
            <w:vAlign w:val="bottom"/>
            <w:hideMark/>
          </w:tcPr>
          <w:p w14:paraId="7167F732" w14:textId="33AD5577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1244755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18</w:t>
            </w:r>
          </w:p>
        </w:tc>
      </w:tr>
      <w:tr w:rsidR="008117EE" w:rsidRPr="008117EE" w14:paraId="67C3ABEC" w14:textId="77777777" w:rsidTr="00F83FB4">
        <w:tc>
          <w:tcPr>
            <w:tcW w:w="1218" w:type="dxa"/>
            <w:vAlign w:val="bottom"/>
            <w:hideMark/>
          </w:tcPr>
          <w:p w14:paraId="0D4BAA38" w14:textId="6E2CFE23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vAlign w:val="bottom"/>
            <w:hideMark/>
          </w:tcPr>
          <w:p w14:paraId="2ACDCE0F" w14:textId="796F4F8D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423731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4226" w:type="dxa"/>
            <w:vAlign w:val="bottom"/>
            <w:hideMark/>
          </w:tcPr>
          <w:p w14:paraId="3466D344" w14:textId="7ED36353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1244912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63</w:t>
            </w:r>
          </w:p>
        </w:tc>
      </w:tr>
      <w:tr w:rsidR="008117EE" w:rsidRPr="008117EE" w14:paraId="21481581" w14:textId="77777777" w:rsidTr="00F83FB4">
        <w:tc>
          <w:tcPr>
            <w:tcW w:w="1218" w:type="dxa"/>
            <w:vAlign w:val="bottom"/>
            <w:hideMark/>
          </w:tcPr>
          <w:p w14:paraId="58A75CDE" w14:textId="02CEF0CD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vAlign w:val="bottom"/>
            <w:hideMark/>
          </w:tcPr>
          <w:p w14:paraId="27A28C36" w14:textId="38366031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423772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4226" w:type="dxa"/>
            <w:vAlign w:val="bottom"/>
            <w:hideMark/>
          </w:tcPr>
          <w:p w14:paraId="21E9CC1C" w14:textId="580AB57B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1245123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47</w:t>
            </w:r>
          </w:p>
        </w:tc>
      </w:tr>
      <w:tr w:rsidR="008117EE" w:rsidRPr="008117EE" w14:paraId="39066201" w14:textId="77777777" w:rsidTr="00F83FB4">
        <w:tc>
          <w:tcPr>
            <w:tcW w:w="1218" w:type="dxa"/>
            <w:vAlign w:val="bottom"/>
            <w:hideMark/>
          </w:tcPr>
          <w:p w14:paraId="656DCCB4" w14:textId="22EDD458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  <w:vAlign w:val="bottom"/>
            <w:hideMark/>
          </w:tcPr>
          <w:p w14:paraId="4053033C" w14:textId="3116DEBC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423831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4226" w:type="dxa"/>
            <w:vAlign w:val="bottom"/>
            <w:hideMark/>
          </w:tcPr>
          <w:p w14:paraId="4BAFF993" w14:textId="1E4D312D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1245226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87</w:t>
            </w:r>
          </w:p>
        </w:tc>
      </w:tr>
      <w:tr w:rsidR="008117EE" w:rsidRPr="008117EE" w14:paraId="0297BE54" w14:textId="77777777" w:rsidTr="00F83FB4">
        <w:tc>
          <w:tcPr>
            <w:tcW w:w="1218" w:type="dxa"/>
            <w:vAlign w:val="bottom"/>
            <w:hideMark/>
          </w:tcPr>
          <w:p w14:paraId="44EAA5E4" w14:textId="07669C9F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  <w:vAlign w:val="bottom"/>
            <w:hideMark/>
          </w:tcPr>
          <w:p w14:paraId="78EAFA62" w14:textId="2A9458C8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423986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4226" w:type="dxa"/>
            <w:vAlign w:val="bottom"/>
            <w:hideMark/>
          </w:tcPr>
          <w:p w14:paraId="69948AA5" w14:textId="707659DE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1245253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74</w:t>
            </w:r>
          </w:p>
        </w:tc>
      </w:tr>
      <w:tr w:rsidR="008117EE" w:rsidRPr="008117EE" w14:paraId="1C658F58" w14:textId="77777777" w:rsidTr="00F83FB4">
        <w:tc>
          <w:tcPr>
            <w:tcW w:w="1218" w:type="dxa"/>
            <w:vAlign w:val="bottom"/>
          </w:tcPr>
          <w:p w14:paraId="126D3C97" w14:textId="20A38568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  <w:vAlign w:val="bottom"/>
          </w:tcPr>
          <w:p w14:paraId="03BA1672" w14:textId="69201B1F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423973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4226" w:type="dxa"/>
            <w:vAlign w:val="bottom"/>
          </w:tcPr>
          <w:p w14:paraId="14FBD6A1" w14:textId="6DE29C2C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1245344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83</w:t>
            </w:r>
          </w:p>
        </w:tc>
      </w:tr>
      <w:tr w:rsidR="008117EE" w:rsidRPr="008117EE" w14:paraId="275D6870" w14:textId="77777777" w:rsidTr="00F83FB4">
        <w:tc>
          <w:tcPr>
            <w:tcW w:w="1218" w:type="dxa"/>
            <w:vAlign w:val="bottom"/>
          </w:tcPr>
          <w:p w14:paraId="7F38E6ED" w14:textId="1ED14C7F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  <w:vAlign w:val="bottom"/>
          </w:tcPr>
          <w:p w14:paraId="450008A2" w14:textId="515F1CAB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423805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26" w:type="dxa"/>
            <w:vAlign w:val="bottom"/>
          </w:tcPr>
          <w:p w14:paraId="2D581654" w14:textId="30F897D2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1245314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06</w:t>
            </w:r>
          </w:p>
        </w:tc>
      </w:tr>
      <w:tr w:rsidR="008117EE" w:rsidRPr="008117EE" w14:paraId="503F8DD7" w14:textId="77777777" w:rsidTr="00F83FB4">
        <w:tc>
          <w:tcPr>
            <w:tcW w:w="1218" w:type="dxa"/>
            <w:vAlign w:val="bottom"/>
          </w:tcPr>
          <w:p w14:paraId="457C54F2" w14:textId="5B97166E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  <w:vAlign w:val="bottom"/>
          </w:tcPr>
          <w:p w14:paraId="4DD3B3F6" w14:textId="2F971877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423764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226" w:type="dxa"/>
            <w:vAlign w:val="bottom"/>
          </w:tcPr>
          <w:p w14:paraId="4DABBB5C" w14:textId="560489A6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1245433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09</w:t>
            </w:r>
          </w:p>
        </w:tc>
      </w:tr>
      <w:tr w:rsidR="008117EE" w:rsidRPr="008117EE" w14:paraId="62E209A0" w14:textId="77777777" w:rsidTr="00F83FB4">
        <w:tc>
          <w:tcPr>
            <w:tcW w:w="1218" w:type="dxa"/>
            <w:vAlign w:val="bottom"/>
          </w:tcPr>
          <w:p w14:paraId="31314DA5" w14:textId="57F47806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  <w:vAlign w:val="bottom"/>
          </w:tcPr>
          <w:p w14:paraId="4B7C72EE" w14:textId="2D36C7AC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423587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4226" w:type="dxa"/>
            <w:vAlign w:val="bottom"/>
          </w:tcPr>
          <w:p w14:paraId="0051F2F3" w14:textId="1BFFD5A6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1245395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68</w:t>
            </w:r>
          </w:p>
        </w:tc>
      </w:tr>
      <w:tr w:rsidR="008117EE" w:rsidRPr="008117EE" w14:paraId="171FBD80" w14:textId="77777777" w:rsidTr="00F83FB4">
        <w:tc>
          <w:tcPr>
            <w:tcW w:w="1218" w:type="dxa"/>
            <w:vAlign w:val="bottom"/>
          </w:tcPr>
          <w:p w14:paraId="1498258E" w14:textId="32B68591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  <w:vAlign w:val="bottom"/>
          </w:tcPr>
          <w:p w14:paraId="2BE58610" w14:textId="54633B93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423587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4226" w:type="dxa"/>
            <w:vAlign w:val="bottom"/>
          </w:tcPr>
          <w:p w14:paraId="1F54E69C" w14:textId="2FFEB0E9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1245705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21</w:t>
            </w:r>
          </w:p>
        </w:tc>
      </w:tr>
      <w:tr w:rsidR="008117EE" w:rsidRPr="008117EE" w14:paraId="16780B68" w14:textId="77777777" w:rsidTr="00F83FB4">
        <w:tc>
          <w:tcPr>
            <w:tcW w:w="1218" w:type="dxa"/>
            <w:vAlign w:val="bottom"/>
          </w:tcPr>
          <w:p w14:paraId="37B58E46" w14:textId="5DB0E641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  <w:vAlign w:val="bottom"/>
          </w:tcPr>
          <w:p w14:paraId="4B1FE4CD" w14:textId="15973778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423463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226" w:type="dxa"/>
            <w:vAlign w:val="bottom"/>
          </w:tcPr>
          <w:p w14:paraId="2199705B" w14:textId="246A3BDE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1245705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21</w:t>
            </w:r>
          </w:p>
        </w:tc>
      </w:tr>
      <w:tr w:rsidR="008117EE" w:rsidRPr="008117EE" w14:paraId="01389B2A" w14:textId="77777777" w:rsidTr="00F83FB4">
        <w:tc>
          <w:tcPr>
            <w:tcW w:w="1218" w:type="dxa"/>
            <w:vAlign w:val="bottom"/>
          </w:tcPr>
          <w:p w14:paraId="254CFF06" w14:textId="21DBD373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  <w:vAlign w:val="bottom"/>
          </w:tcPr>
          <w:p w14:paraId="15E04341" w14:textId="59D0AE2C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423361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226" w:type="dxa"/>
            <w:vAlign w:val="bottom"/>
          </w:tcPr>
          <w:p w14:paraId="5780BF52" w14:textId="3CFA882F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1245466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33</w:t>
            </w:r>
          </w:p>
        </w:tc>
      </w:tr>
      <w:tr w:rsidR="008117EE" w:rsidRPr="008117EE" w14:paraId="34234E75" w14:textId="77777777" w:rsidTr="00F83FB4">
        <w:tc>
          <w:tcPr>
            <w:tcW w:w="1218" w:type="dxa"/>
            <w:vAlign w:val="bottom"/>
          </w:tcPr>
          <w:p w14:paraId="73A53CB9" w14:textId="255AA48A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  <w:vAlign w:val="bottom"/>
          </w:tcPr>
          <w:p w14:paraId="25177454" w14:textId="34E2B8BB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423129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4226" w:type="dxa"/>
            <w:vAlign w:val="bottom"/>
          </w:tcPr>
          <w:p w14:paraId="0FD687C5" w14:textId="3A3CF580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1245639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02</w:t>
            </w:r>
          </w:p>
        </w:tc>
      </w:tr>
      <w:tr w:rsidR="008117EE" w:rsidRPr="008117EE" w14:paraId="09B438F9" w14:textId="77777777" w:rsidTr="00F83FB4">
        <w:tc>
          <w:tcPr>
            <w:tcW w:w="1218" w:type="dxa"/>
            <w:vAlign w:val="bottom"/>
          </w:tcPr>
          <w:p w14:paraId="4985B9B1" w14:textId="1332FB5E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  <w:vAlign w:val="bottom"/>
          </w:tcPr>
          <w:p w14:paraId="2A319750" w14:textId="39460756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423075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4226" w:type="dxa"/>
            <w:vAlign w:val="bottom"/>
          </w:tcPr>
          <w:p w14:paraId="4B86B400" w14:textId="2656C511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1245788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42</w:t>
            </w:r>
          </w:p>
        </w:tc>
      </w:tr>
      <w:tr w:rsidR="008117EE" w:rsidRPr="008117EE" w14:paraId="30E59D3E" w14:textId="77777777" w:rsidTr="00F83FB4">
        <w:tc>
          <w:tcPr>
            <w:tcW w:w="1218" w:type="dxa"/>
            <w:vAlign w:val="bottom"/>
          </w:tcPr>
          <w:p w14:paraId="61FA5B2F" w14:textId="3EC61477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1" w:type="dxa"/>
            <w:vAlign w:val="bottom"/>
          </w:tcPr>
          <w:p w14:paraId="5C88F2CA" w14:textId="59A690CD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422804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4226" w:type="dxa"/>
            <w:vAlign w:val="bottom"/>
          </w:tcPr>
          <w:p w14:paraId="0CD70B9F" w14:textId="4033CBC4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1245863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41</w:t>
            </w:r>
          </w:p>
        </w:tc>
      </w:tr>
      <w:tr w:rsidR="008117EE" w:rsidRPr="008117EE" w14:paraId="75BBB7C7" w14:textId="77777777" w:rsidTr="00F83FB4">
        <w:tc>
          <w:tcPr>
            <w:tcW w:w="1218" w:type="dxa"/>
            <w:vAlign w:val="bottom"/>
          </w:tcPr>
          <w:p w14:paraId="73CE1C20" w14:textId="5BEF34B7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1" w:type="dxa"/>
            <w:vAlign w:val="bottom"/>
          </w:tcPr>
          <w:p w14:paraId="4519F834" w14:textId="57F75495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422781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4226" w:type="dxa"/>
            <w:vAlign w:val="bottom"/>
          </w:tcPr>
          <w:p w14:paraId="1053B10B" w14:textId="0643C41D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1245589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58</w:t>
            </w:r>
          </w:p>
        </w:tc>
      </w:tr>
      <w:tr w:rsidR="008117EE" w:rsidRPr="008117EE" w14:paraId="0B8AA69D" w14:textId="77777777" w:rsidTr="00F83FB4">
        <w:tc>
          <w:tcPr>
            <w:tcW w:w="1218" w:type="dxa"/>
            <w:vAlign w:val="bottom"/>
          </w:tcPr>
          <w:p w14:paraId="3D8643C1" w14:textId="0B288DB6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1" w:type="dxa"/>
            <w:vAlign w:val="bottom"/>
          </w:tcPr>
          <w:p w14:paraId="62E223B2" w14:textId="27A1BCBF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423074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4226" w:type="dxa"/>
            <w:vAlign w:val="bottom"/>
          </w:tcPr>
          <w:p w14:paraId="188042AD" w14:textId="6708403A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1245348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43</w:t>
            </w:r>
          </w:p>
        </w:tc>
      </w:tr>
      <w:tr w:rsidR="008117EE" w:rsidRPr="008117EE" w14:paraId="4B7DA9F9" w14:textId="77777777" w:rsidTr="00F83FB4">
        <w:tc>
          <w:tcPr>
            <w:tcW w:w="1218" w:type="dxa"/>
            <w:vAlign w:val="bottom"/>
          </w:tcPr>
          <w:p w14:paraId="61269E9D" w14:textId="00F3668D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1" w:type="dxa"/>
            <w:vAlign w:val="bottom"/>
          </w:tcPr>
          <w:p w14:paraId="219FD51D" w14:textId="66A2B6FB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423219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4226" w:type="dxa"/>
            <w:vAlign w:val="bottom"/>
          </w:tcPr>
          <w:p w14:paraId="0BBF787A" w14:textId="7FC63850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1245153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36</w:t>
            </w:r>
          </w:p>
        </w:tc>
      </w:tr>
      <w:tr w:rsidR="008117EE" w:rsidRPr="008117EE" w14:paraId="71CA1177" w14:textId="77777777" w:rsidTr="00F83FB4">
        <w:tc>
          <w:tcPr>
            <w:tcW w:w="1218" w:type="dxa"/>
            <w:vAlign w:val="bottom"/>
          </w:tcPr>
          <w:p w14:paraId="2EEEA481" w14:textId="7A53D07C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1" w:type="dxa"/>
            <w:vAlign w:val="bottom"/>
          </w:tcPr>
          <w:p w14:paraId="1429A3AF" w14:textId="1CE929E6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423364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226" w:type="dxa"/>
            <w:vAlign w:val="bottom"/>
          </w:tcPr>
          <w:p w14:paraId="1C793A9B" w14:textId="6DAB9DBE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1244991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</w:t>
            </w:r>
          </w:p>
        </w:tc>
      </w:tr>
      <w:tr w:rsidR="008117EE" w:rsidRPr="008117EE" w14:paraId="1E116BC0" w14:textId="77777777" w:rsidTr="00F83FB4">
        <w:tc>
          <w:tcPr>
            <w:tcW w:w="1218" w:type="dxa"/>
            <w:vAlign w:val="bottom"/>
          </w:tcPr>
          <w:p w14:paraId="700CF52B" w14:textId="59BF0984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1" w:type="dxa"/>
            <w:vAlign w:val="bottom"/>
          </w:tcPr>
          <w:p w14:paraId="3C2664E3" w14:textId="0F8DA1CF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423433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4226" w:type="dxa"/>
            <w:vAlign w:val="bottom"/>
          </w:tcPr>
          <w:p w14:paraId="27F93275" w14:textId="5BCDC680" w:rsidR="007C25A4" w:rsidRPr="008117EE" w:rsidRDefault="007C25A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1244908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79</w:t>
            </w:r>
          </w:p>
        </w:tc>
      </w:tr>
    </w:tbl>
    <w:p w14:paraId="75944301" w14:textId="77777777" w:rsidR="007C25A4" w:rsidRPr="008117EE" w:rsidRDefault="007C25A4" w:rsidP="00561377">
      <w:pPr>
        <w:jc w:val="center"/>
        <w:rPr>
          <w:rFonts w:ascii="Times New Roman" w:hAnsi="Times New Roman" w:cs="Times New Roman"/>
        </w:rPr>
      </w:pPr>
    </w:p>
    <w:p w14:paraId="49C2E710" w14:textId="6DB7041C" w:rsidR="00481CC5" w:rsidRPr="008117EE" w:rsidRDefault="00481CC5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t>Д. Поляны</w:t>
      </w:r>
    </w:p>
    <w:p w14:paraId="5527336B" w14:textId="3E730CFD" w:rsidR="00481CC5" w:rsidRPr="008117EE" w:rsidRDefault="00407C48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EC62CA3" wp14:editId="26C6A8A7">
            <wp:extent cx="4791075" cy="267522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5"/>
                    <a:srcRect l="15730" t="18912" r="21027" b="18043"/>
                    <a:stretch/>
                  </pic:blipFill>
                  <pic:spPr bwMode="auto">
                    <a:xfrm>
                      <a:off x="0" y="0"/>
                      <a:ext cx="4796202" cy="2678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553A2D05" w14:textId="77777777" w:rsidTr="00F83FB4">
        <w:trPr>
          <w:trHeight w:val="254"/>
        </w:trPr>
        <w:tc>
          <w:tcPr>
            <w:tcW w:w="1218" w:type="dxa"/>
            <w:vMerge w:val="restart"/>
          </w:tcPr>
          <w:p w14:paraId="5BEC8236" w14:textId="77777777" w:rsidR="00481CC5" w:rsidRPr="008117EE" w:rsidRDefault="00481CC5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1B4C3281" w14:textId="77777777" w:rsidR="00481CC5" w:rsidRPr="008117EE" w:rsidRDefault="00481CC5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66DCAD86" w14:textId="77777777" w:rsidTr="00F83FB4">
        <w:trPr>
          <w:trHeight w:val="353"/>
        </w:trPr>
        <w:tc>
          <w:tcPr>
            <w:tcW w:w="1218" w:type="dxa"/>
            <w:vMerge/>
          </w:tcPr>
          <w:p w14:paraId="33DDEE76" w14:textId="77777777" w:rsidR="00481CC5" w:rsidRPr="008117EE" w:rsidRDefault="00481CC5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6411EFF2" w14:textId="77777777" w:rsidR="00481CC5" w:rsidRPr="008117EE" w:rsidRDefault="00481CC5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1F2EF0E8" w14:textId="77777777" w:rsidR="00481CC5" w:rsidRPr="008117EE" w:rsidRDefault="00481CC5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6999197E" w14:textId="77777777" w:rsidTr="00F83FB4">
        <w:tc>
          <w:tcPr>
            <w:tcW w:w="1218" w:type="dxa"/>
            <w:vAlign w:val="bottom"/>
            <w:hideMark/>
          </w:tcPr>
          <w:p w14:paraId="3AF9E531" w14:textId="4B1499F3" w:rsidR="00481CC5" w:rsidRPr="008117EE" w:rsidRDefault="00481CC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vAlign w:val="bottom"/>
            <w:hideMark/>
          </w:tcPr>
          <w:p w14:paraId="1FDA57C7" w14:textId="75348507" w:rsidR="00481CC5" w:rsidRPr="008117EE" w:rsidRDefault="00481CC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424678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226" w:type="dxa"/>
            <w:vAlign w:val="bottom"/>
            <w:hideMark/>
          </w:tcPr>
          <w:p w14:paraId="16663201" w14:textId="0A1DA388" w:rsidR="00481CC5" w:rsidRPr="008117EE" w:rsidRDefault="00481CC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1243213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64</w:t>
            </w:r>
          </w:p>
        </w:tc>
      </w:tr>
      <w:tr w:rsidR="008117EE" w:rsidRPr="008117EE" w14:paraId="70BF13DD" w14:textId="77777777" w:rsidTr="00F83FB4">
        <w:tc>
          <w:tcPr>
            <w:tcW w:w="1218" w:type="dxa"/>
            <w:vAlign w:val="bottom"/>
            <w:hideMark/>
          </w:tcPr>
          <w:p w14:paraId="3173DB67" w14:textId="264CA678" w:rsidR="00481CC5" w:rsidRPr="008117EE" w:rsidRDefault="00481CC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vAlign w:val="bottom"/>
            <w:hideMark/>
          </w:tcPr>
          <w:p w14:paraId="44B4D616" w14:textId="502B5EBD" w:rsidR="00481CC5" w:rsidRPr="008117EE" w:rsidRDefault="00481CC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424799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4226" w:type="dxa"/>
            <w:vAlign w:val="bottom"/>
            <w:hideMark/>
          </w:tcPr>
          <w:p w14:paraId="6885D166" w14:textId="2C272029" w:rsidR="00481CC5" w:rsidRPr="008117EE" w:rsidRDefault="00481CC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1243221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49</w:t>
            </w:r>
          </w:p>
        </w:tc>
      </w:tr>
      <w:tr w:rsidR="008117EE" w:rsidRPr="008117EE" w14:paraId="406B4BF9" w14:textId="77777777" w:rsidTr="00F83FB4">
        <w:tc>
          <w:tcPr>
            <w:tcW w:w="1218" w:type="dxa"/>
            <w:vAlign w:val="bottom"/>
            <w:hideMark/>
          </w:tcPr>
          <w:p w14:paraId="6D69EF02" w14:textId="65498120" w:rsidR="00481CC5" w:rsidRPr="008117EE" w:rsidRDefault="00481CC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vAlign w:val="bottom"/>
            <w:hideMark/>
          </w:tcPr>
          <w:p w14:paraId="140304F5" w14:textId="2BCB95A2" w:rsidR="00481CC5" w:rsidRPr="008117EE" w:rsidRDefault="00481CC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424830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4226" w:type="dxa"/>
            <w:vAlign w:val="bottom"/>
            <w:hideMark/>
          </w:tcPr>
          <w:p w14:paraId="52E1EDC4" w14:textId="50DBE769" w:rsidR="00481CC5" w:rsidRPr="008117EE" w:rsidRDefault="00481CC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1243437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15</w:t>
            </w:r>
          </w:p>
        </w:tc>
      </w:tr>
      <w:tr w:rsidR="008117EE" w:rsidRPr="008117EE" w14:paraId="1BF091CB" w14:textId="77777777" w:rsidTr="00F83FB4">
        <w:tc>
          <w:tcPr>
            <w:tcW w:w="1218" w:type="dxa"/>
            <w:vAlign w:val="bottom"/>
            <w:hideMark/>
          </w:tcPr>
          <w:p w14:paraId="6F4E6C24" w14:textId="32A4A5D2" w:rsidR="00481CC5" w:rsidRPr="008117EE" w:rsidRDefault="00481CC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vAlign w:val="bottom"/>
            <w:hideMark/>
          </w:tcPr>
          <w:p w14:paraId="2E97955E" w14:textId="61399CFA" w:rsidR="00481CC5" w:rsidRPr="008117EE" w:rsidRDefault="00481CC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424823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4226" w:type="dxa"/>
            <w:vAlign w:val="bottom"/>
            <w:hideMark/>
          </w:tcPr>
          <w:p w14:paraId="084A0D65" w14:textId="3932D45B" w:rsidR="00481CC5" w:rsidRPr="008117EE" w:rsidRDefault="00481CC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1243545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62</w:t>
            </w:r>
          </w:p>
        </w:tc>
      </w:tr>
      <w:tr w:rsidR="008117EE" w:rsidRPr="008117EE" w14:paraId="2430EFB8" w14:textId="77777777" w:rsidTr="00F83FB4">
        <w:tc>
          <w:tcPr>
            <w:tcW w:w="1218" w:type="dxa"/>
            <w:vAlign w:val="bottom"/>
            <w:hideMark/>
          </w:tcPr>
          <w:p w14:paraId="7715D1C3" w14:textId="349D63AD" w:rsidR="00481CC5" w:rsidRPr="008117EE" w:rsidRDefault="00481CC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  <w:vAlign w:val="bottom"/>
            <w:hideMark/>
          </w:tcPr>
          <w:p w14:paraId="1B1D2ED0" w14:textId="7E71BFE9" w:rsidR="00481CC5" w:rsidRPr="008117EE" w:rsidRDefault="00481CC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424874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4226" w:type="dxa"/>
            <w:vAlign w:val="bottom"/>
            <w:hideMark/>
          </w:tcPr>
          <w:p w14:paraId="49999689" w14:textId="6EE49AE4" w:rsidR="00481CC5" w:rsidRPr="008117EE" w:rsidRDefault="00481CC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1243804</w:t>
            </w:r>
          </w:p>
        </w:tc>
      </w:tr>
      <w:tr w:rsidR="008117EE" w:rsidRPr="008117EE" w14:paraId="48C78164" w14:textId="77777777" w:rsidTr="00F83FB4">
        <w:tc>
          <w:tcPr>
            <w:tcW w:w="1218" w:type="dxa"/>
            <w:vAlign w:val="bottom"/>
            <w:hideMark/>
          </w:tcPr>
          <w:p w14:paraId="0469398B" w14:textId="3862B1D9" w:rsidR="00481CC5" w:rsidRPr="008117EE" w:rsidRDefault="00481CC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  <w:vAlign w:val="bottom"/>
            <w:hideMark/>
          </w:tcPr>
          <w:p w14:paraId="53D138DA" w14:textId="5C18FEC4" w:rsidR="00481CC5" w:rsidRPr="008117EE" w:rsidRDefault="00481CC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424858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226" w:type="dxa"/>
            <w:vAlign w:val="bottom"/>
            <w:hideMark/>
          </w:tcPr>
          <w:p w14:paraId="1C7ED53F" w14:textId="04314CF7" w:rsidR="00481CC5" w:rsidRPr="008117EE" w:rsidRDefault="00481CC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1243905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32</w:t>
            </w:r>
          </w:p>
        </w:tc>
      </w:tr>
      <w:tr w:rsidR="008117EE" w:rsidRPr="008117EE" w14:paraId="04B40412" w14:textId="77777777" w:rsidTr="00F83FB4">
        <w:tc>
          <w:tcPr>
            <w:tcW w:w="1218" w:type="dxa"/>
            <w:vAlign w:val="bottom"/>
          </w:tcPr>
          <w:p w14:paraId="28BBB950" w14:textId="6BC5BC99" w:rsidR="00481CC5" w:rsidRPr="008117EE" w:rsidRDefault="00481CC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  <w:vAlign w:val="bottom"/>
          </w:tcPr>
          <w:p w14:paraId="44C0FFB0" w14:textId="3ED4844F" w:rsidR="00481CC5" w:rsidRPr="008117EE" w:rsidRDefault="00481CC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424863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4226" w:type="dxa"/>
            <w:vAlign w:val="bottom"/>
          </w:tcPr>
          <w:p w14:paraId="3B1DE3AC" w14:textId="52F95A45" w:rsidR="00481CC5" w:rsidRPr="008117EE" w:rsidRDefault="00481CC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1244013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29</w:t>
            </w:r>
          </w:p>
        </w:tc>
      </w:tr>
      <w:tr w:rsidR="008117EE" w:rsidRPr="008117EE" w14:paraId="2C6ECA58" w14:textId="77777777" w:rsidTr="00F83FB4">
        <w:tc>
          <w:tcPr>
            <w:tcW w:w="1218" w:type="dxa"/>
            <w:vAlign w:val="bottom"/>
          </w:tcPr>
          <w:p w14:paraId="1E064524" w14:textId="04A2DFEB" w:rsidR="00481CC5" w:rsidRPr="008117EE" w:rsidRDefault="00481CC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  <w:vAlign w:val="bottom"/>
          </w:tcPr>
          <w:p w14:paraId="7197419A" w14:textId="49069828" w:rsidR="00481CC5" w:rsidRPr="008117EE" w:rsidRDefault="00481CC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424707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4226" w:type="dxa"/>
            <w:vAlign w:val="bottom"/>
          </w:tcPr>
          <w:p w14:paraId="52BCB4BE" w14:textId="5AB08F70" w:rsidR="00481CC5" w:rsidRPr="008117EE" w:rsidRDefault="00481CC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1244320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84</w:t>
            </w:r>
          </w:p>
        </w:tc>
      </w:tr>
      <w:tr w:rsidR="008117EE" w:rsidRPr="008117EE" w14:paraId="3D377F47" w14:textId="77777777" w:rsidTr="00F83FB4">
        <w:tc>
          <w:tcPr>
            <w:tcW w:w="1218" w:type="dxa"/>
            <w:vAlign w:val="bottom"/>
          </w:tcPr>
          <w:p w14:paraId="3529D4F7" w14:textId="377FC00B" w:rsidR="00481CC5" w:rsidRPr="008117EE" w:rsidRDefault="00481CC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  <w:vAlign w:val="bottom"/>
          </w:tcPr>
          <w:p w14:paraId="20DBEAA3" w14:textId="3AF7302D" w:rsidR="00481CC5" w:rsidRPr="008117EE" w:rsidRDefault="00481CC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424574</w:t>
            </w:r>
          </w:p>
        </w:tc>
        <w:tc>
          <w:tcPr>
            <w:tcW w:w="4226" w:type="dxa"/>
            <w:vAlign w:val="bottom"/>
          </w:tcPr>
          <w:p w14:paraId="2FC54010" w14:textId="1E687C93" w:rsidR="00481CC5" w:rsidRPr="008117EE" w:rsidRDefault="00481CC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1244425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41</w:t>
            </w:r>
          </w:p>
        </w:tc>
      </w:tr>
      <w:tr w:rsidR="008117EE" w:rsidRPr="008117EE" w14:paraId="3E3B8231" w14:textId="77777777" w:rsidTr="00F83FB4">
        <w:tc>
          <w:tcPr>
            <w:tcW w:w="1218" w:type="dxa"/>
            <w:vAlign w:val="bottom"/>
          </w:tcPr>
          <w:p w14:paraId="151A9BFD" w14:textId="734436BF" w:rsidR="00481CC5" w:rsidRPr="008117EE" w:rsidRDefault="00481CC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  <w:vAlign w:val="bottom"/>
          </w:tcPr>
          <w:p w14:paraId="38DF008B" w14:textId="26F4AC4A" w:rsidR="00481CC5" w:rsidRPr="008117EE" w:rsidRDefault="00481CC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424303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226" w:type="dxa"/>
            <w:vAlign w:val="bottom"/>
          </w:tcPr>
          <w:p w14:paraId="5E24A0D9" w14:textId="0C21D770" w:rsidR="00481CC5" w:rsidRPr="008117EE" w:rsidRDefault="00481CC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1244239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</w:t>
            </w:r>
          </w:p>
        </w:tc>
      </w:tr>
      <w:tr w:rsidR="008117EE" w:rsidRPr="008117EE" w14:paraId="61E57776" w14:textId="77777777" w:rsidTr="00F83FB4">
        <w:tc>
          <w:tcPr>
            <w:tcW w:w="1218" w:type="dxa"/>
            <w:vAlign w:val="bottom"/>
          </w:tcPr>
          <w:p w14:paraId="0BFE7815" w14:textId="251D768C" w:rsidR="00481CC5" w:rsidRPr="008117EE" w:rsidRDefault="00481CC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  <w:vAlign w:val="bottom"/>
          </w:tcPr>
          <w:p w14:paraId="3C516EC8" w14:textId="3EFCC942" w:rsidR="00481CC5" w:rsidRPr="008117EE" w:rsidRDefault="00481CC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424233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4226" w:type="dxa"/>
            <w:vAlign w:val="bottom"/>
          </w:tcPr>
          <w:p w14:paraId="1B13CE7E" w14:textId="608F0440" w:rsidR="00481CC5" w:rsidRPr="008117EE" w:rsidRDefault="00481CC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1243961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59</w:t>
            </w:r>
          </w:p>
        </w:tc>
      </w:tr>
      <w:tr w:rsidR="008117EE" w:rsidRPr="008117EE" w14:paraId="1B30BF19" w14:textId="77777777" w:rsidTr="00F83FB4">
        <w:tc>
          <w:tcPr>
            <w:tcW w:w="1218" w:type="dxa"/>
            <w:vAlign w:val="bottom"/>
          </w:tcPr>
          <w:p w14:paraId="3B24D2D8" w14:textId="5F95B5A2" w:rsidR="00481CC5" w:rsidRPr="008117EE" w:rsidRDefault="00481CC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  <w:vAlign w:val="bottom"/>
          </w:tcPr>
          <w:p w14:paraId="0EB96E4E" w14:textId="28D9D06E" w:rsidR="00481CC5" w:rsidRPr="008117EE" w:rsidRDefault="00481CC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424325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4226" w:type="dxa"/>
            <w:vAlign w:val="bottom"/>
          </w:tcPr>
          <w:p w14:paraId="7AC964E6" w14:textId="5D990296" w:rsidR="00481CC5" w:rsidRPr="008117EE" w:rsidRDefault="00481CC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1243696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29</w:t>
            </w:r>
          </w:p>
        </w:tc>
      </w:tr>
      <w:tr w:rsidR="008117EE" w:rsidRPr="008117EE" w14:paraId="1E3788B9" w14:textId="77777777" w:rsidTr="00F83FB4">
        <w:tc>
          <w:tcPr>
            <w:tcW w:w="1218" w:type="dxa"/>
            <w:vAlign w:val="bottom"/>
          </w:tcPr>
          <w:p w14:paraId="381FD901" w14:textId="0BEE98E6" w:rsidR="00481CC5" w:rsidRPr="008117EE" w:rsidRDefault="00481CC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  <w:vAlign w:val="bottom"/>
          </w:tcPr>
          <w:p w14:paraId="38D4DAAC" w14:textId="2B5652C3" w:rsidR="00481CC5" w:rsidRPr="008117EE" w:rsidRDefault="00481CC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424413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4226" w:type="dxa"/>
            <w:vAlign w:val="bottom"/>
          </w:tcPr>
          <w:p w14:paraId="58D5D41F" w14:textId="254C8954" w:rsidR="00481CC5" w:rsidRPr="008117EE" w:rsidRDefault="00481CC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1243311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45</w:t>
            </w:r>
          </w:p>
        </w:tc>
      </w:tr>
      <w:tr w:rsidR="008117EE" w:rsidRPr="008117EE" w14:paraId="72C4E599" w14:textId="77777777" w:rsidTr="00F83FB4">
        <w:tc>
          <w:tcPr>
            <w:tcW w:w="1218" w:type="dxa"/>
            <w:vAlign w:val="bottom"/>
          </w:tcPr>
          <w:p w14:paraId="5384E46B" w14:textId="1082F058" w:rsidR="00481CC5" w:rsidRPr="008117EE" w:rsidRDefault="00481CC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  <w:vAlign w:val="bottom"/>
          </w:tcPr>
          <w:p w14:paraId="2C3BB417" w14:textId="372144AD" w:rsidR="00481CC5" w:rsidRPr="008117EE" w:rsidRDefault="00481CC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424474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4226" w:type="dxa"/>
            <w:vAlign w:val="bottom"/>
          </w:tcPr>
          <w:p w14:paraId="09789A52" w14:textId="4DD9A4C6" w:rsidR="00481CC5" w:rsidRPr="008117EE" w:rsidRDefault="00481CC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1243270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14</w:t>
            </w:r>
          </w:p>
        </w:tc>
      </w:tr>
      <w:tr w:rsidR="008117EE" w:rsidRPr="008117EE" w14:paraId="12308C03" w14:textId="77777777" w:rsidTr="00F83FB4">
        <w:tc>
          <w:tcPr>
            <w:tcW w:w="1218" w:type="dxa"/>
            <w:vAlign w:val="bottom"/>
          </w:tcPr>
          <w:p w14:paraId="0D8D1D22" w14:textId="48E04948" w:rsidR="00481CC5" w:rsidRPr="008117EE" w:rsidRDefault="00481CC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  <w:vAlign w:val="bottom"/>
          </w:tcPr>
          <w:p w14:paraId="79A34D8E" w14:textId="730E4F36" w:rsidR="00481CC5" w:rsidRPr="008117EE" w:rsidRDefault="00481CC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424598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4226" w:type="dxa"/>
            <w:vAlign w:val="bottom"/>
          </w:tcPr>
          <w:p w14:paraId="08E3473C" w14:textId="67B26FC8" w:rsidR="00481CC5" w:rsidRPr="008117EE" w:rsidRDefault="00481CC5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1243215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03</w:t>
            </w:r>
          </w:p>
        </w:tc>
      </w:tr>
    </w:tbl>
    <w:p w14:paraId="02C48F87" w14:textId="77777777" w:rsidR="00481CC5" w:rsidRPr="008117EE" w:rsidRDefault="00481CC5" w:rsidP="00561377">
      <w:pPr>
        <w:jc w:val="center"/>
        <w:rPr>
          <w:rFonts w:ascii="Times New Roman" w:hAnsi="Times New Roman" w:cs="Times New Roman"/>
        </w:rPr>
      </w:pPr>
    </w:p>
    <w:p w14:paraId="08546146" w14:textId="0C9F96B0" w:rsidR="00B025E6" w:rsidRPr="008117EE" w:rsidRDefault="00B025E6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t>Д. Денисово</w:t>
      </w:r>
    </w:p>
    <w:p w14:paraId="28246092" w14:textId="306F4C13" w:rsidR="00B025E6" w:rsidRPr="008117EE" w:rsidRDefault="00695CE0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3911E9C" wp14:editId="2966846A">
            <wp:extent cx="4374931" cy="4114800"/>
            <wp:effectExtent l="0" t="0" r="6985" b="0"/>
            <wp:docPr id="38" name="Рисунок 38" descr="Z:\Дима2017\Шураев\РАБОТА\Мурыгинское ГП\денис\ГраницыМурыгинское сп\схемы\пересн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Дима2017\Шураев\РАБОТА\Мурыгинское ГП\денис\ГраницыМурыгинское сп\схемы\пересна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19" t="51306" r="15891" b="9194"/>
                    <a:stretch/>
                  </pic:blipFill>
                  <pic:spPr bwMode="auto">
                    <a:xfrm>
                      <a:off x="0" y="0"/>
                      <a:ext cx="4374931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3FE8DD0A" w14:textId="77777777" w:rsidTr="00F83FB4">
        <w:trPr>
          <w:trHeight w:val="254"/>
        </w:trPr>
        <w:tc>
          <w:tcPr>
            <w:tcW w:w="1218" w:type="dxa"/>
            <w:vMerge w:val="restart"/>
          </w:tcPr>
          <w:p w14:paraId="169985FA" w14:textId="77777777" w:rsidR="00B025E6" w:rsidRPr="008117EE" w:rsidRDefault="00B025E6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1AB57F7F" w14:textId="77777777" w:rsidR="00B025E6" w:rsidRPr="008117EE" w:rsidRDefault="00B025E6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4DF18D20" w14:textId="77777777" w:rsidTr="00F83FB4">
        <w:trPr>
          <w:trHeight w:val="353"/>
        </w:trPr>
        <w:tc>
          <w:tcPr>
            <w:tcW w:w="1218" w:type="dxa"/>
            <w:vMerge/>
          </w:tcPr>
          <w:p w14:paraId="6374A16C" w14:textId="77777777" w:rsidR="00B025E6" w:rsidRPr="008117EE" w:rsidRDefault="00B025E6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0C618F71" w14:textId="77777777" w:rsidR="00B025E6" w:rsidRPr="008117EE" w:rsidRDefault="00B025E6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15C8A869" w14:textId="77777777" w:rsidR="00B025E6" w:rsidRPr="008117EE" w:rsidRDefault="00B025E6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0349636A" w14:textId="77777777" w:rsidTr="00F83FB4">
        <w:tc>
          <w:tcPr>
            <w:tcW w:w="1218" w:type="dxa"/>
            <w:vAlign w:val="bottom"/>
            <w:hideMark/>
          </w:tcPr>
          <w:p w14:paraId="46BFDB51" w14:textId="51677EFB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vAlign w:val="bottom"/>
            <w:hideMark/>
          </w:tcPr>
          <w:p w14:paraId="494D9255" w14:textId="512D7989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428477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26" w:type="dxa"/>
            <w:vAlign w:val="bottom"/>
            <w:hideMark/>
          </w:tcPr>
          <w:p w14:paraId="3FF3B3E6" w14:textId="010C8C57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1245187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97</w:t>
            </w:r>
          </w:p>
        </w:tc>
      </w:tr>
      <w:tr w:rsidR="008117EE" w:rsidRPr="008117EE" w14:paraId="5AB43FB1" w14:textId="77777777" w:rsidTr="00F83FB4">
        <w:tc>
          <w:tcPr>
            <w:tcW w:w="1218" w:type="dxa"/>
            <w:vAlign w:val="bottom"/>
            <w:hideMark/>
          </w:tcPr>
          <w:p w14:paraId="3177795B" w14:textId="4409C728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vAlign w:val="bottom"/>
            <w:hideMark/>
          </w:tcPr>
          <w:p w14:paraId="4F77531B" w14:textId="4DB682EF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428480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226" w:type="dxa"/>
            <w:vAlign w:val="bottom"/>
            <w:hideMark/>
          </w:tcPr>
          <w:p w14:paraId="2FBC0262" w14:textId="75D499BD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1245200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46</w:t>
            </w:r>
          </w:p>
        </w:tc>
      </w:tr>
      <w:tr w:rsidR="008117EE" w:rsidRPr="008117EE" w14:paraId="27D7C481" w14:textId="77777777" w:rsidTr="00F83FB4">
        <w:tc>
          <w:tcPr>
            <w:tcW w:w="1218" w:type="dxa"/>
            <w:vAlign w:val="bottom"/>
            <w:hideMark/>
          </w:tcPr>
          <w:p w14:paraId="4FFC5E30" w14:textId="0D237DE3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vAlign w:val="bottom"/>
            <w:hideMark/>
          </w:tcPr>
          <w:p w14:paraId="1FB63F11" w14:textId="36FF4BEB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428482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4226" w:type="dxa"/>
            <w:vAlign w:val="bottom"/>
            <w:hideMark/>
          </w:tcPr>
          <w:p w14:paraId="2D9E2AAC" w14:textId="3A9A4808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1245210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46</w:t>
            </w:r>
          </w:p>
        </w:tc>
      </w:tr>
      <w:tr w:rsidR="008117EE" w:rsidRPr="008117EE" w14:paraId="7174A499" w14:textId="77777777" w:rsidTr="00F83FB4">
        <w:tc>
          <w:tcPr>
            <w:tcW w:w="1218" w:type="dxa"/>
            <w:vAlign w:val="bottom"/>
            <w:hideMark/>
          </w:tcPr>
          <w:p w14:paraId="1B9A4F4C" w14:textId="57B035C1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vAlign w:val="bottom"/>
            <w:hideMark/>
          </w:tcPr>
          <w:p w14:paraId="09E0E690" w14:textId="28AF458B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428488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4226" w:type="dxa"/>
            <w:vAlign w:val="bottom"/>
            <w:hideMark/>
          </w:tcPr>
          <w:p w14:paraId="13F9CE86" w14:textId="438813AA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1245238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33</w:t>
            </w:r>
          </w:p>
        </w:tc>
      </w:tr>
      <w:tr w:rsidR="008117EE" w:rsidRPr="008117EE" w14:paraId="7F33DF16" w14:textId="77777777" w:rsidTr="00F83FB4">
        <w:tc>
          <w:tcPr>
            <w:tcW w:w="1218" w:type="dxa"/>
            <w:vAlign w:val="bottom"/>
            <w:hideMark/>
          </w:tcPr>
          <w:p w14:paraId="22DB6B15" w14:textId="6B9402C1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  <w:vAlign w:val="bottom"/>
            <w:hideMark/>
          </w:tcPr>
          <w:p w14:paraId="56A7D4E0" w14:textId="4F0C6A9A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428712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4226" w:type="dxa"/>
            <w:vAlign w:val="bottom"/>
            <w:hideMark/>
          </w:tcPr>
          <w:p w14:paraId="7F9E83D1" w14:textId="1DA680D9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1245333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34</w:t>
            </w:r>
          </w:p>
        </w:tc>
      </w:tr>
      <w:tr w:rsidR="008117EE" w:rsidRPr="008117EE" w14:paraId="2283E84A" w14:textId="77777777" w:rsidTr="00F83FB4">
        <w:tc>
          <w:tcPr>
            <w:tcW w:w="1218" w:type="dxa"/>
            <w:vAlign w:val="bottom"/>
            <w:hideMark/>
          </w:tcPr>
          <w:p w14:paraId="04023A12" w14:textId="23BCFBD8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  <w:vAlign w:val="bottom"/>
            <w:hideMark/>
          </w:tcPr>
          <w:p w14:paraId="647A6761" w14:textId="68A856FC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428713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26" w:type="dxa"/>
            <w:vAlign w:val="bottom"/>
            <w:hideMark/>
          </w:tcPr>
          <w:p w14:paraId="46DCDFD6" w14:textId="20FCCE08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1245293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05</w:t>
            </w:r>
          </w:p>
        </w:tc>
      </w:tr>
      <w:tr w:rsidR="008117EE" w:rsidRPr="008117EE" w14:paraId="4B615E59" w14:textId="77777777" w:rsidTr="00F83FB4">
        <w:tc>
          <w:tcPr>
            <w:tcW w:w="1218" w:type="dxa"/>
            <w:vAlign w:val="bottom"/>
          </w:tcPr>
          <w:p w14:paraId="397326AA" w14:textId="70807579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  <w:vAlign w:val="bottom"/>
          </w:tcPr>
          <w:p w14:paraId="119F220D" w14:textId="3D5B3C34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428740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226" w:type="dxa"/>
            <w:vAlign w:val="bottom"/>
          </w:tcPr>
          <w:p w14:paraId="20E9FB7B" w14:textId="4CD4D447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1245267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86</w:t>
            </w:r>
          </w:p>
        </w:tc>
      </w:tr>
      <w:tr w:rsidR="008117EE" w:rsidRPr="008117EE" w14:paraId="72A600FB" w14:textId="77777777" w:rsidTr="00F83FB4">
        <w:tc>
          <w:tcPr>
            <w:tcW w:w="1218" w:type="dxa"/>
            <w:vAlign w:val="bottom"/>
          </w:tcPr>
          <w:p w14:paraId="716D4CCD" w14:textId="56A30139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  <w:vAlign w:val="bottom"/>
          </w:tcPr>
          <w:p w14:paraId="092857D3" w14:textId="11D0D362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428797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4226" w:type="dxa"/>
            <w:vAlign w:val="bottom"/>
          </w:tcPr>
          <w:p w14:paraId="6BBDFD29" w14:textId="1E0F094C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1245282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44</w:t>
            </w:r>
          </w:p>
        </w:tc>
      </w:tr>
      <w:tr w:rsidR="008117EE" w:rsidRPr="008117EE" w14:paraId="1785106D" w14:textId="77777777" w:rsidTr="00F83FB4">
        <w:tc>
          <w:tcPr>
            <w:tcW w:w="1218" w:type="dxa"/>
            <w:vAlign w:val="bottom"/>
          </w:tcPr>
          <w:p w14:paraId="65809D62" w14:textId="215976D0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  <w:vAlign w:val="bottom"/>
          </w:tcPr>
          <w:p w14:paraId="1222B0B7" w14:textId="72F7EF47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428804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4226" w:type="dxa"/>
            <w:vAlign w:val="bottom"/>
          </w:tcPr>
          <w:p w14:paraId="57E21679" w14:textId="16862179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1245302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39</w:t>
            </w:r>
          </w:p>
        </w:tc>
      </w:tr>
      <w:tr w:rsidR="008117EE" w:rsidRPr="008117EE" w14:paraId="466E9CAE" w14:textId="77777777" w:rsidTr="00F83FB4">
        <w:tc>
          <w:tcPr>
            <w:tcW w:w="1218" w:type="dxa"/>
            <w:vAlign w:val="bottom"/>
          </w:tcPr>
          <w:p w14:paraId="38331417" w14:textId="7FD792D4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  <w:vAlign w:val="bottom"/>
          </w:tcPr>
          <w:p w14:paraId="1A968FD3" w14:textId="5E1D182D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428806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4226" w:type="dxa"/>
            <w:vAlign w:val="bottom"/>
          </w:tcPr>
          <w:p w14:paraId="1D18407C" w14:textId="223528E5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1245360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37</w:t>
            </w:r>
          </w:p>
        </w:tc>
      </w:tr>
      <w:tr w:rsidR="008117EE" w:rsidRPr="008117EE" w14:paraId="7441FC5A" w14:textId="77777777" w:rsidTr="00F83FB4">
        <w:tc>
          <w:tcPr>
            <w:tcW w:w="1218" w:type="dxa"/>
            <w:vAlign w:val="bottom"/>
          </w:tcPr>
          <w:p w14:paraId="1C7D8B91" w14:textId="021F7F5E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  <w:vAlign w:val="bottom"/>
          </w:tcPr>
          <w:p w14:paraId="175FF0AD" w14:textId="6AFA0C8E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428826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4226" w:type="dxa"/>
            <w:vAlign w:val="bottom"/>
          </w:tcPr>
          <w:p w14:paraId="56A0DCC3" w14:textId="16CBF700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1245381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45</w:t>
            </w:r>
          </w:p>
        </w:tc>
      </w:tr>
      <w:tr w:rsidR="008117EE" w:rsidRPr="008117EE" w14:paraId="35399235" w14:textId="77777777" w:rsidTr="00F83FB4">
        <w:tc>
          <w:tcPr>
            <w:tcW w:w="1218" w:type="dxa"/>
            <w:vAlign w:val="bottom"/>
          </w:tcPr>
          <w:p w14:paraId="227B0EE5" w14:textId="72E32E09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  <w:vAlign w:val="bottom"/>
          </w:tcPr>
          <w:p w14:paraId="65F726F4" w14:textId="1677A85D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428933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226" w:type="dxa"/>
            <w:vAlign w:val="bottom"/>
          </w:tcPr>
          <w:p w14:paraId="559E4E95" w14:textId="3EAE2FF2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1245426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67</w:t>
            </w:r>
          </w:p>
        </w:tc>
      </w:tr>
      <w:tr w:rsidR="008117EE" w:rsidRPr="008117EE" w14:paraId="5EC48C25" w14:textId="77777777" w:rsidTr="00F83FB4">
        <w:tc>
          <w:tcPr>
            <w:tcW w:w="1218" w:type="dxa"/>
            <w:vAlign w:val="bottom"/>
          </w:tcPr>
          <w:p w14:paraId="7CAABA31" w14:textId="5EDF1898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  <w:vAlign w:val="bottom"/>
          </w:tcPr>
          <w:p w14:paraId="3CB5D9D2" w14:textId="28043F6F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428943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226" w:type="dxa"/>
            <w:vAlign w:val="bottom"/>
          </w:tcPr>
          <w:p w14:paraId="2772160C" w14:textId="5EA8BDE0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1245407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37</w:t>
            </w:r>
          </w:p>
        </w:tc>
      </w:tr>
      <w:tr w:rsidR="008117EE" w:rsidRPr="008117EE" w14:paraId="3520D3E3" w14:textId="77777777" w:rsidTr="00F83FB4">
        <w:tc>
          <w:tcPr>
            <w:tcW w:w="1218" w:type="dxa"/>
            <w:vAlign w:val="bottom"/>
          </w:tcPr>
          <w:p w14:paraId="354153B7" w14:textId="0F86A3DA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  <w:vAlign w:val="bottom"/>
          </w:tcPr>
          <w:p w14:paraId="26355904" w14:textId="4A65D64C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428965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226" w:type="dxa"/>
            <w:vAlign w:val="bottom"/>
          </w:tcPr>
          <w:p w14:paraId="67A4B782" w14:textId="4CA5B6B4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1245403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21</w:t>
            </w:r>
          </w:p>
        </w:tc>
      </w:tr>
      <w:tr w:rsidR="008117EE" w:rsidRPr="008117EE" w14:paraId="287FEB66" w14:textId="77777777" w:rsidTr="00F83FB4">
        <w:tc>
          <w:tcPr>
            <w:tcW w:w="1218" w:type="dxa"/>
            <w:vAlign w:val="bottom"/>
          </w:tcPr>
          <w:p w14:paraId="476D8740" w14:textId="45F0D3D3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  <w:vAlign w:val="bottom"/>
          </w:tcPr>
          <w:p w14:paraId="4FEA8FA5" w14:textId="302B63B0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429012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4226" w:type="dxa"/>
            <w:vAlign w:val="bottom"/>
          </w:tcPr>
          <w:p w14:paraId="74958E45" w14:textId="7DD22475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1245353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86</w:t>
            </w:r>
          </w:p>
        </w:tc>
      </w:tr>
      <w:tr w:rsidR="008117EE" w:rsidRPr="008117EE" w14:paraId="46A6BECE" w14:textId="77777777" w:rsidTr="00F83FB4">
        <w:tc>
          <w:tcPr>
            <w:tcW w:w="1218" w:type="dxa"/>
            <w:vAlign w:val="bottom"/>
          </w:tcPr>
          <w:p w14:paraId="4E7664F9" w14:textId="3C9ABA35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1" w:type="dxa"/>
            <w:vAlign w:val="bottom"/>
          </w:tcPr>
          <w:p w14:paraId="2F0C71C9" w14:textId="49912B73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429015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4226" w:type="dxa"/>
            <w:vAlign w:val="bottom"/>
          </w:tcPr>
          <w:p w14:paraId="0B75F0E2" w14:textId="713D5652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1245317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84</w:t>
            </w:r>
          </w:p>
        </w:tc>
      </w:tr>
      <w:tr w:rsidR="008117EE" w:rsidRPr="008117EE" w14:paraId="4D9BC3DF" w14:textId="77777777" w:rsidTr="00F83FB4">
        <w:tc>
          <w:tcPr>
            <w:tcW w:w="1218" w:type="dxa"/>
            <w:vAlign w:val="bottom"/>
          </w:tcPr>
          <w:p w14:paraId="05F2C13A" w14:textId="5E422AB3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1" w:type="dxa"/>
            <w:vAlign w:val="bottom"/>
          </w:tcPr>
          <w:p w14:paraId="4CEB801F" w14:textId="0DC84514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429002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226" w:type="dxa"/>
            <w:vAlign w:val="bottom"/>
          </w:tcPr>
          <w:p w14:paraId="019F0BFE" w14:textId="6D5577BC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1245283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93</w:t>
            </w:r>
          </w:p>
        </w:tc>
      </w:tr>
      <w:tr w:rsidR="008117EE" w:rsidRPr="008117EE" w14:paraId="2B5E5520" w14:textId="77777777" w:rsidTr="00F83FB4">
        <w:tc>
          <w:tcPr>
            <w:tcW w:w="1218" w:type="dxa"/>
            <w:vAlign w:val="bottom"/>
          </w:tcPr>
          <w:p w14:paraId="6BB62F7B" w14:textId="7624B00D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1" w:type="dxa"/>
            <w:vAlign w:val="bottom"/>
          </w:tcPr>
          <w:p w14:paraId="47487573" w14:textId="4DF19DEC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429002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226" w:type="dxa"/>
            <w:vAlign w:val="bottom"/>
          </w:tcPr>
          <w:p w14:paraId="41CE88AE" w14:textId="5DACEAB3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1245274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43</w:t>
            </w:r>
          </w:p>
        </w:tc>
      </w:tr>
      <w:tr w:rsidR="008117EE" w:rsidRPr="008117EE" w14:paraId="6B7BD765" w14:textId="77777777" w:rsidTr="00F83FB4">
        <w:tc>
          <w:tcPr>
            <w:tcW w:w="1218" w:type="dxa"/>
            <w:vAlign w:val="bottom"/>
          </w:tcPr>
          <w:p w14:paraId="6350D0AE" w14:textId="0652095B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1" w:type="dxa"/>
            <w:vAlign w:val="bottom"/>
          </w:tcPr>
          <w:p w14:paraId="2E6280F3" w14:textId="2BB5DD82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429073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226" w:type="dxa"/>
            <w:vAlign w:val="bottom"/>
          </w:tcPr>
          <w:p w14:paraId="13F9A6AC" w14:textId="36357F57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1245285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69</w:t>
            </w:r>
          </w:p>
        </w:tc>
      </w:tr>
      <w:tr w:rsidR="008117EE" w:rsidRPr="008117EE" w14:paraId="0D03D68D" w14:textId="77777777" w:rsidTr="00F83FB4">
        <w:tc>
          <w:tcPr>
            <w:tcW w:w="1218" w:type="dxa"/>
            <w:vAlign w:val="bottom"/>
          </w:tcPr>
          <w:p w14:paraId="09031F67" w14:textId="54AB6FDC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1" w:type="dxa"/>
            <w:vAlign w:val="bottom"/>
          </w:tcPr>
          <w:p w14:paraId="57D8607F" w14:textId="178B7CAA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429258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226" w:type="dxa"/>
            <w:vAlign w:val="bottom"/>
          </w:tcPr>
          <w:p w14:paraId="22FADD2D" w14:textId="1CE38DC8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1245317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89</w:t>
            </w:r>
          </w:p>
        </w:tc>
      </w:tr>
      <w:tr w:rsidR="008117EE" w:rsidRPr="008117EE" w14:paraId="60E2007C" w14:textId="77777777" w:rsidTr="00F83FB4">
        <w:tc>
          <w:tcPr>
            <w:tcW w:w="1218" w:type="dxa"/>
            <w:vAlign w:val="bottom"/>
          </w:tcPr>
          <w:p w14:paraId="674A9279" w14:textId="2B8A290E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1" w:type="dxa"/>
            <w:vAlign w:val="bottom"/>
          </w:tcPr>
          <w:p w14:paraId="32E20F17" w14:textId="3404AB2D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429402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4226" w:type="dxa"/>
            <w:vAlign w:val="bottom"/>
          </w:tcPr>
          <w:p w14:paraId="2569A4BF" w14:textId="3450304A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1245342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94</w:t>
            </w:r>
          </w:p>
        </w:tc>
      </w:tr>
      <w:tr w:rsidR="008117EE" w:rsidRPr="008117EE" w14:paraId="79A46C51" w14:textId="77777777" w:rsidTr="00F83FB4">
        <w:tc>
          <w:tcPr>
            <w:tcW w:w="1218" w:type="dxa"/>
            <w:vAlign w:val="bottom"/>
          </w:tcPr>
          <w:p w14:paraId="593991BA" w14:textId="10EE824A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01" w:type="dxa"/>
            <w:vAlign w:val="bottom"/>
          </w:tcPr>
          <w:p w14:paraId="10987001" w14:textId="14F7C0DE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429524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4226" w:type="dxa"/>
            <w:vAlign w:val="bottom"/>
          </w:tcPr>
          <w:p w14:paraId="430D8B43" w14:textId="6E4A64BE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1245363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66</w:t>
            </w:r>
          </w:p>
        </w:tc>
      </w:tr>
      <w:tr w:rsidR="008117EE" w:rsidRPr="008117EE" w14:paraId="08D76C46" w14:textId="77777777" w:rsidTr="00F83FB4">
        <w:tc>
          <w:tcPr>
            <w:tcW w:w="1218" w:type="dxa"/>
            <w:vAlign w:val="bottom"/>
          </w:tcPr>
          <w:p w14:paraId="33DC5D9B" w14:textId="1AC9421F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01" w:type="dxa"/>
            <w:vAlign w:val="bottom"/>
          </w:tcPr>
          <w:p w14:paraId="27FFD8A7" w14:textId="3CF7EE41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429656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4226" w:type="dxa"/>
            <w:vAlign w:val="bottom"/>
          </w:tcPr>
          <w:p w14:paraId="1D27543D" w14:textId="487BC88B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1245386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07</w:t>
            </w:r>
          </w:p>
        </w:tc>
      </w:tr>
      <w:tr w:rsidR="008117EE" w:rsidRPr="008117EE" w14:paraId="4B5F77B0" w14:textId="77777777" w:rsidTr="00F83FB4">
        <w:tc>
          <w:tcPr>
            <w:tcW w:w="1218" w:type="dxa"/>
            <w:vAlign w:val="bottom"/>
          </w:tcPr>
          <w:p w14:paraId="4B61712D" w14:textId="4C44303D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01" w:type="dxa"/>
            <w:vAlign w:val="bottom"/>
          </w:tcPr>
          <w:p w14:paraId="743FAA94" w14:textId="7C8E758E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429718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4226" w:type="dxa"/>
            <w:vAlign w:val="bottom"/>
          </w:tcPr>
          <w:p w14:paraId="497FEACC" w14:textId="4E1C394F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1245396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46</w:t>
            </w:r>
          </w:p>
        </w:tc>
      </w:tr>
      <w:tr w:rsidR="008117EE" w:rsidRPr="008117EE" w14:paraId="6C07350D" w14:textId="77777777" w:rsidTr="00F83FB4">
        <w:tc>
          <w:tcPr>
            <w:tcW w:w="1218" w:type="dxa"/>
            <w:vAlign w:val="bottom"/>
          </w:tcPr>
          <w:p w14:paraId="287F8423" w14:textId="747F6196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901" w:type="dxa"/>
            <w:vAlign w:val="bottom"/>
          </w:tcPr>
          <w:p w14:paraId="3EFD0D74" w14:textId="4D496CC5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429769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4226" w:type="dxa"/>
            <w:vAlign w:val="bottom"/>
          </w:tcPr>
          <w:p w14:paraId="0CF9F3B6" w14:textId="3BCE8D03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1245377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31</w:t>
            </w:r>
          </w:p>
        </w:tc>
      </w:tr>
      <w:tr w:rsidR="008117EE" w:rsidRPr="008117EE" w14:paraId="5F7E83D6" w14:textId="77777777" w:rsidTr="00F83FB4">
        <w:tc>
          <w:tcPr>
            <w:tcW w:w="1218" w:type="dxa"/>
            <w:vAlign w:val="bottom"/>
          </w:tcPr>
          <w:p w14:paraId="6B8B2CCE" w14:textId="4DC32E2C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901" w:type="dxa"/>
            <w:vAlign w:val="bottom"/>
          </w:tcPr>
          <w:p w14:paraId="5542C90E" w14:textId="0F6A6370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429906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226" w:type="dxa"/>
            <w:vAlign w:val="bottom"/>
          </w:tcPr>
          <w:p w14:paraId="7E27FF6A" w14:textId="576E2853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1245396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24</w:t>
            </w:r>
          </w:p>
        </w:tc>
      </w:tr>
      <w:tr w:rsidR="008117EE" w:rsidRPr="008117EE" w14:paraId="7A76AA0E" w14:textId="77777777" w:rsidTr="00F83FB4">
        <w:tc>
          <w:tcPr>
            <w:tcW w:w="1218" w:type="dxa"/>
            <w:vAlign w:val="bottom"/>
          </w:tcPr>
          <w:p w14:paraId="13948C06" w14:textId="496AFA3D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901" w:type="dxa"/>
            <w:vAlign w:val="bottom"/>
          </w:tcPr>
          <w:p w14:paraId="44CC8F81" w14:textId="08ECA488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429917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4226" w:type="dxa"/>
            <w:vAlign w:val="bottom"/>
          </w:tcPr>
          <w:p w14:paraId="76AA3315" w14:textId="70A18811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1245363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85</w:t>
            </w:r>
          </w:p>
        </w:tc>
      </w:tr>
      <w:tr w:rsidR="008117EE" w:rsidRPr="008117EE" w14:paraId="7BA45AB4" w14:textId="77777777" w:rsidTr="00F83FB4">
        <w:tc>
          <w:tcPr>
            <w:tcW w:w="1218" w:type="dxa"/>
            <w:vAlign w:val="bottom"/>
          </w:tcPr>
          <w:p w14:paraId="50E864D4" w14:textId="6B4A1842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901" w:type="dxa"/>
            <w:vAlign w:val="bottom"/>
          </w:tcPr>
          <w:p w14:paraId="7E7106DB" w14:textId="64079E8A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429922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4226" w:type="dxa"/>
            <w:vAlign w:val="bottom"/>
          </w:tcPr>
          <w:p w14:paraId="51210AB3" w14:textId="7E3EA1C7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1245330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</w:t>
            </w:r>
          </w:p>
        </w:tc>
      </w:tr>
      <w:tr w:rsidR="008117EE" w:rsidRPr="008117EE" w14:paraId="5F3BD02F" w14:textId="77777777" w:rsidTr="00F83FB4">
        <w:tc>
          <w:tcPr>
            <w:tcW w:w="1218" w:type="dxa"/>
            <w:vAlign w:val="bottom"/>
          </w:tcPr>
          <w:p w14:paraId="6B3897E2" w14:textId="3C51D6C0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901" w:type="dxa"/>
            <w:vAlign w:val="bottom"/>
          </w:tcPr>
          <w:p w14:paraId="7527B9E6" w14:textId="4F81D148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429798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4226" w:type="dxa"/>
            <w:vAlign w:val="bottom"/>
          </w:tcPr>
          <w:p w14:paraId="1013B60D" w14:textId="272FC414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1245308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</w:t>
            </w:r>
          </w:p>
        </w:tc>
      </w:tr>
      <w:tr w:rsidR="008117EE" w:rsidRPr="008117EE" w14:paraId="78769C5F" w14:textId="77777777" w:rsidTr="00F83FB4">
        <w:tc>
          <w:tcPr>
            <w:tcW w:w="1218" w:type="dxa"/>
            <w:vAlign w:val="bottom"/>
          </w:tcPr>
          <w:p w14:paraId="14AE9583" w14:textId="53C9B1F0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901" w:type="dxa"/>
            <w:vAlign w:val="bottom"/>
          </w:tcPr>
          <w:p w14:paraId="08AA6E6D" w14:textId="0CE1C622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429673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4226" w:type="dxa"/>
            <w:vAlign w:val="bottom"/>
          </w:tcPr>
          <w:p w14:paraId="0D5B090B" w14:textId="1B268C77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1245287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45</w:t>
            </w:r>
          </w:p>
        </w:tc>
      </w:tr>
      <w:tr w:rsidR="008117EE" w:rsidRPr="008117EE" w14:paraId="5CF9B005" w14:textId="77777777" w:rsidTr="00F83FB4">
        <w:tc>
          <w:tcPr>
            <w:tcW w:w="1218" w:type="dxa"/>
            <w:vAlign w:val="bottom"/>
          </w:tcPr>
          <w:p w14:paraId="7959DD3F" w14:textId="33814EE7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901" w:type="dxa"/>
            <w:vAlign w:val="bottom"/>
          </w:tcPr>
          <w:p w14:paraId="0789B9F1" w14:textId="3BB29B86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429541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4226" w:type="dxa"/>
            <w:vAlign w:val="bottom"/>
          </w:tcPr>
          <w:p w14:paraId="49AF165C" w14:textId="3B241CD5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1245265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08</w:t>
            </w:r>
          </w:p>
        </w:tc>
      </w:tr>
      <w:tr w:rsidR="008117EE" w:rsidRPr="008117EE" w14:paraId="23A8A717" w14:textId="77777777" w:rsidTr="00F83FB4">
        <w:tc>
          <w:tcPr>
            <w:tcW w:w="1218" w:type="dxa"/>
            <w:vAlign w:val="bottom"/>
          </w:tcPr>
          <w:p w14:paraId="71E29F88" w14:textId="4F066223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901" w:type="dxa"/>
            <w:vAlign w:val="bottom"/>
          </w:tcPr>
          <w:p w14:paraId="1E0F1DF1" w14:textId="1AFBCA43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429460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4226" w:type="dxa"/>
            <w:vAlign w:val="bottom"/>
          </w:tcPr>
          <w:p w14:paraId="44FC71DB" w14:textId="1C562657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1245251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32</w:t>
            </w:r>
          </w:p>
        </w:tc>
      </w:tr>
      <w:tr w:rsidR="008117EE" w:rsidRPr="008117EE" w14:paraId="73E18DCE" w14:textId="77777777" w:rsidTr="00F83FB4">
        <w:tc>
          <w:tcPr>
            <w:tcW w:w="1218" w:type="dxa"/>
            <w:vAlign w:val="bottom"/>
          </w:tcPr>
          <w:p w14:paraId="181EF09B" w14:textId="6C4DF16E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901" w:type="dxa"/>
            <w:vAlign w:val="bottom"/>
          </w:tcPr>
          <w:p w14:paraId="76011637" w14:textId="7D9BC316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429481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4226" w:type="dxa"/>
            <w:vAlign w:val="bottom"/>
          </w:tcPr>
          <w:p w14:paraId="22BE26C1" w14:textId="73606B61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1245130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61</w:t>
            </w:r>
          </w:p>
        </w:tc>
      </w:tr>
      <w:tr w:rsidR="008117EE" w:rsidRPr="008117EE" w14:paraId="370048A5" w14:textId="77777777" w:rsidTr="00F83FB4">
        <w:tc>
          <w:tcPr>
            <w:tcW w:w="1218" w:type="dxa"/>
            <w:vAlign w:val="bottom"/>
          </w:tcPr>
          <w:p w14:paraId="2F0A13EB" w14:textId="124A458A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901" w:type="dxa"/>
            <w:vAlign w:val="bottom"/>
          </w:tcPr>
          <w:p w14:paraId="30AAF06B" w14:textId="22110C4A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429669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226" w:type="dxa"/>
            <w:vAlign w:val="bottom"/>
          </w:tcPr>
          <w:p w14:paraId="28D60EBE" w14:textId="4704660C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1244802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09</w:t>
            </w:r>
          </w:p>
        </w:tc>
      </w:tr>
      <w:tr w:rsidR="008117EE" w:rsidRPr="008117EE" w14:paraId="51D11574" w14:textId="77777777" w:rsidTr="00F83FB4">
        <w:tc>
          <w:tcPr>
            <w:tcW w:w="1218" w:type="dxa"/>
            <w:vAlign w:val="bottom"/>
          </w:tcPr>
          <w:p w14:paraId="20EFAF92" w14:textId="7B5B126C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901" w:type="dxa"/>
            <w:vAlign w:val="bottom"/>
          </w:tcPr>
          <w:p w14:paraId="262F2E69" w14:textId="3717D95A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430020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4226" w:type="dxa"/>
            <w:vAlign w:val="bottom"/>
          </w:tcPr>
          <w:p w14:paraId="7B1438B9" w14:textId="1DA1D842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1244873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46</w:t>
            </w:r>
          </w:p>
        </w:tc>
      </w:tr>
      <w:tr w:rsidR="008117EE" w:rsidRPr="008117EE" w14:paraId="2CDE828D" w14:textId="77777777" w:rsidTr="00F83FB4">
        <w:tc>
          <w:tcPr>
            <w:tcW w:w="1218" w:type="dxa"/>
            <w:vAlign w:val="bottom"/>
          </w:tcPr>
          <w:p w14:paraId="5D30F3E8" w14:textId="353CC226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901" w:type="dxa"/>
            <w:vAlign w:val="bottom"/>
          </w:tcPr>
          <w:p w14:paraId="3A09F348" w14:textId="37A90B65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430310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4226" w:type="dxa"/>
            <w:vAlign w:val="bottom"/>
          </w:tcPr>
          <w:p w14:paraId="2AC6EF7E" w14:textId="52C893DA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1244911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45</w:t>
            </w:r>
          </w:p>
        </w:tc>
      </w:tr>
      <w:tr w:rsidR="008117EE" w:rsidRPr="008117EE" w14:paraId="7824E2DD" w14:textId="77777777" w:rsidTr="00F83FB4">
        <w:tc>
          <w:tcPr>
            <w:tcW w:w="1218" w:type="dxa"/>
            <w:vAlign w:val="bottom"/>
          </w:tcPr>
          <w:p w14:paraId="7C607589" w14:textId="41728C98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901" w:type="dxa"/>
            <w:vAlign w:val="bottom"/>
          </w:tcPr>
          <w:p w14:paraId="1B8A144A" w14:textId="7E54DB8F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430483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4226" w:type="dxa"/>
            <w:vAlign w:val="bottom"/>
          </w:tcPr>
          <w:p w14:paraId="1B39169A" w14:textId="4B8B71B2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1245064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06</w:t>
            </w:r>
          </w:p>
        </w:tc>
      </w:tr>
      <w:tr w:rsidR="008117EE" w:rsidRPr="008117EE" w14:paraId="2078F9C8" w14:textId="77777777" w:rsidTr="00F83FB4">
        <w:tc>
          <w:tcPr>
            <w:tcW w:w="1218" w:type="dxa"/>
            <w:vAlign w:val="bottom"/>
          </w:tcPr>
          <w:p w14:paraId="3A203F15" w14:textId="574B0BFB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901" w:type="dxa"/>
            <w:vAlign w:val="bottom"/>
          </w:tcPr>
          <w:p w14:paraId="0220D9C8" w14:textId="66C47EFE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430572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4226" w:type="dxa"/>
            <w:vAlign w:val="bottom"/>
          </w:tcPr>
          <w:p w14:paraId="414F7645" w14:textId="516A99BF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1245302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17</w:t>
            </w:r>
          </w:p>
        </w:tc>
      </w:tr>
      <w:tr w:rsidR="008117EE" w:rsidRPr="008117EE" w14:paraId="107FC24D" w14:textId="77777777" w:rsidTr="00F83FB4">
        <w:tc>
          <w:tcPr>
            <w:tcW w:w="1218" w:type="dxa"/>
            <w:vAlign w:val="bottom"/>
          </w:tcPr>
          <w:p w14:paraId="5C13276D" w14:textId="611EB12F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901" w:type="dxa"/>
            <w:vAlign w:val="bottom"/>
          </w:tcPr>
          <w:p w14:paraId="65DC5C28" w14:textId="67E8F70F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430533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4226" w:type="dxa"/>
            <w:vAlign w:val="bottom"/>
          </w:tcPr>
          <w:p w14:paraId="51C86962" w14:textId="0DF5F0D6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1245561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35</w:t>
            </w:r>
          </w:p>
        </w:tc>
      </w:tr>
      <w:tr w:rsidR="008117EE" w:rsidRPr="008117EE" w14:paraId="72E020BC" w14:textId="77777777" w:rsidTr="00F83FB4">
        <w:tc>
          <w:tcPr>
            <w:tcW w:w="1218" w:type="dxa"/>
            <w:vAlign w:val="bottom"/>
          </w:tcPr>
          <w:p w14:paraId="104DB474" w14:textId="28BFD49A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901" w:type="dxa"/>
            <w:vAlign w:val="bottom"/>
          </w:tcPr>
          <w:p w14:paraId="10108DA0" w14:textId="393367C2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430316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226" w:type="dxa"/>
            <w:vAlign w:val="bottom"/>
          </w:tcPr>
          <w:p w14:paraId="6615F18A" w14:textId="63CEBD9E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1245835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56</w:t>
            </w:r>
          </w:p>
        </w:tc>
      </w:tr>
      <w:tr w:rsidR="008117EE" w:rsidRPr="008117EE" w14:paraId="04401BCF" w14:textId="77777777" w:rsidTr="00F83FB4">
        <w:tc>
          <w:tcPr>
            <w:tcW w:w="1218" w:type="dxa"/>
            <w:vAlign w:val="bottom"/>
          </w:tcPr>
          <w:p w14:paraId="1B54B1D4" w14:textId="69320413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901" w:type="dxa"/>
            <w:vAlign w:val="bottom"/>
          </w:tcPr>
          <w:p w14:paraId="1B36CA4A" w14:textId="69DAF0CE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429920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26" w:type="dxa"/>
            <w:vAlign w:val="bottom"/>
          </w:tcPr>
          <w:p w14:paraId="1FFB3C2C" w14:textId="4CDE47ED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1246382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93</w:t>
            </w:r>
          </w:p>
        </w:tc>
      </w:tr>
      <w:tr w:rsidR="008117EE" w:rsidRPr="008117EE" w14:paraId="1C48BB70" w14:textId="77777777" w:rsidTr="00F83FB4">
        <w:tc>
          <w:tcPr>
            <w:tcW w:w="1218" w:type="dxa"/>
            <w:vAlign w:val="bottom"/>
          </w:tcPr>
          <w:p w14:paraId="2A77940A" w14:textId="0B54D9F7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901" w:type="dxa"/>
            <w:vAlign w:val="bottom"/>
          </w:tcPr>
          <w:p w14:paraId="4877142E" w14:textId="177B911F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429623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4226" w:type="dxa"/>
            <w:vAlign w:val="bottom"/>
          </w:tcPr>
          <w:p w14:paraId="1B4E0CAB" w14:textId="5DC2E7E1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1246787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83</w:t>
            </w:r>
          </w:p>
        </w:tc>
      </w:tr>
      <w:tr w:rsidR="008117EE" w:rsidRPr="008117EE" w14:paraId="253725E9" w14:textId="77777777" w:rsidTr="00F83FB4">
        <w:tc>
          <w:tcPr>
            <w:tcW w:w="1218" w:type="dxa"/>
            <w:vAlign w:val="bottom"/>
          </w:tcPr>
          <w:p w14:paraId="2D4B7DD2" w14:textId="17FDB1FC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901" w:type="dxa"/>
            <w:vAlign w:val="bottom"/>
          </w:tcPr>
          <w:p w14:paraId="4426BBBA" w14:textId="44D79561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429487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4226" w:type="dxa"/>
            <w:vAlign w:val="bottom"/>
          </w:tcPr>
          <w:p w14:paraId="1CFCB1A1" w14:textId="66783F3F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1246931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77</w:t>
            </w:r>
          </w:p>
        </w:tc>
      </w:tr>
      <w:tr w:rsidR="008117EE" w:rsidRPr="008117EE" w14:paraId="28711FB5" w14:textId="77777777" w:rsidTr="00F83FB4">
        <w:tc>
          <w:tcPr>
            <w:tcW w:w="1218" w:type="dxa"/>
            <w:vAlign w:val="bottom"/>
          </w:tcPr>
          <w:p w14:paraId="4FB62CDE" w14:textId="1E6EDEF5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901" w:type="dxa"/>
            <w:vAlign w:val="bottom"/>
          </w:tcPr>
          <w:p w14:paraId="1AE41698" w14:textId="7EAB38E9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429365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4226" w:type="dxa"/>
            <w:vAlign w:val="bottom"/>
          </w:tcPr>
          <w:p w14:paraId="3B4385CF" w14:textId="3AC26B7B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1246965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22</w:t>
            </w:r>
          </w:p>
        </w:tc>
      </w:tr>
      <w:tr w:rsidR="008117EE" w:rsidRPr="008117EE" w14:paraId="0059266D" w14:textId="77777777" w:rsidTr="00F83FB4">
        <w:tc>
          <w:tcPr>
            <w:tcW w:w="1218" w:type="dxa"/>
            <w:vAlign w:val="bottom"/>
          </w:tcPr>
          <w:p w14:paraId="16DA1D80" w14:textId="099BA84B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901" w:type="dxa"/>
            <w:vAlign w:val="bottom"/>
          </w:tcPr>
          <w:p w14:paraId="48AA7A90" w14:textId="1807518E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429412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4226" w:type="dxa"/>
            <w:vAlign w:val="bottom"/>
          </w:tcPr>
          <w:p w14:paraId="4F2CAF97" w14:textId="3970AEBB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1247138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89</w:t>
            </w:r>
          </w:p>
        </w:tc>
      </w:tr>
      <w:tr w:rsidR="008117EE" w:rsidRPr="008117EE" w14:paraId="6BADD31B" w14:textId="77777777" w:rsidTr="00F83FB4">
        <w:tc>
          <w:tcPr>
            <w:tcW w:w="1218" w:type="dxa"/>
            <w:vAlign w:val="bottom"/>
          </w:tcPr>
          <w:p w14:paraId="0A45C217" w14:textId="0584C13A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901" w:type="dxa"/>
            <w:vAlign w:val="bottom"/>
          </w:tcPr>
          <w:p w14:paraId="31339B09" w14:textId="2320C03A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429279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226" w:type="dxa"/>
            <w:vAlign w:val="bottom"/>
          </w:tcPr>
          <w:p w14:paraId="23CF8854" w14:textId="267CE3C0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1247136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17</w:t>
            </w:r>
          </w:p>
        </w:tc>
      </w:tr>
      <w:tr w:rsidR="008117EE" w:rsidRPr="008117EE" w14:paraId="6C33AA29" w14:textId="77777777" w:rsidTr="00F83FB4">
        <w:tc>
          <w:tcPr>
            <w:tcW w:w="1218" w:type="dxa"/>
            <w:vAlign w:val="bottom"/>
          </w:tcPr>
          <w:p w14:paraId="0688B5C9" w14:textId="1451313A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901" w:type="dxa"/>
            <w:vAlign w:val="bottom"/>
          </w:tcPr>
          <w:p w14:paraId="45B2A6FA" w14:textId="09DA2AA8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429167</w:t>
            </w:r>
          </w:p>
        </w:tc>
        <w:tc>
          <w:tcPr>
            <w:tcW w:w="4226" w:type="dxa"/>
            <w:vAlign w:val="bottom"/>
          </w:tcPr>
          <w:p w14:paraId="71BC9F2E" w14:textId="6CA191A2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1247142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41</w:t>
            </w:r>
          </w:p>
        </w:tc>
      </w:tr>
      <w:tr w:rsidR="008117EE" w:rsidRPr="008117EE" w14:paraId="59BB81E6" w14:textId="77777777" w:rsidTr="00F83FB4">
        <w:tc>
          <w:tcPr>
            <w:tcW w:w="1218" w:type="dxa"/>
            <w:vAlign w:val="bottom"/>
          </w:tcPr>
          <w:p w14:paraId="1513C9E1" w14:textId="3ADFC1DB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901" w:type="dxa"/>
            <w:vAlign w:val="bottom"/>
          </w:tcPr>
          <w:p w14:paraId="33346E44" w14:textId="3F1A70B7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429127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4226" w:type="dxa"/>
            <w:vAlign w:val="bottom"/>
          </w:tcPr>
          <w:p w14:paraId="7D770303" w14:textId="155F44A4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1247133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82</w:t>
            </w:r>
          </w:p>
        </w:tc>
      </w:tr>
      <w:tr w:rsidR="008117EE" w:rsidRPr="008117EE" w14:paraId="6AE279CD" w14:textId="77777777" w:rsidTr="00F83FB4">
        <w:tc>
          <w:tcPr>
            <w:tcW w:w="1218" w:type="dxa"/>
            <w:vAlign w:val="bottom"/>
          </w:tcPr>
          <w:p w14:paraId="09733F7B" w14:textId="6D269838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901" w:type="dxa"/>
            <w:vAlign w:val="bottom"/>
          </w:tcPr>
          <w:p w14:paraId="25570CE1" w14:textId="5D236BB7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429093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226" w:type="dxa"/>
            <w:vAlign w:val="bottom"/>
          </w:tcPr>
          <w:p w14:paraId="1795DA40" w14:textId="1336B211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1247113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93</w:t>
            </w:r>
          </w:p>
        </w:tc>
      </w:tr>
      <w:tr w:rsidR="008117EE" w:rsidRPr="008117EE" w14:paraId="5370930C" w14:textId="77777777" w:rsidTr="00F83FB4">
        <w:tc>
          <w:tcPr>
            <w:tcW w:w="1218" w:type="dxa"/>
            <w:vAlign w:val="bottom"/>
          </w:tcPr>
          <w:p w14:paraId="0D67A24A" w14:textId="265E5805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901" w:type="dxa"/>
            <w:vAlign w:val="bottom"/>
          </w:tcPr>
          <w:p w14:paraId="5BC9AB40" w14:textId="76C4B017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428965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4226" w:type="dxa"/>
            <w:vAlign w:val="bottom"/>
          </w:tcPr>
          <w:p w14:paraId="62BBA332" w14:textId="24E4D676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1247012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25</w:t>
            </w:r>
          </w:p>
        </w:tc>
      </w:tr>
      <w:tr w:rsidR="008117EE" w:rsidRPr="008117EE" w14:paraId="674FE370" w14:textId="77777777" w:rsidTr="00F83FB4">
        <w:tc>
          <w:tcPr>
            <w:tcW w:w="1218" w:type="dxa"/>
            <w:vAlign w:val="bottom"/>
          </w:tcPr>
          <w:p w14:paraId="20C6240E" w14:textId="603D8EF7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901" w:type="dxa"/>
            <w:vAlign w:val="bottom"/>
          </w:tcPr>
          <w:p w14:paraId="6C61E7C1" w14:textId="10C8E30D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428945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4226" w:type="dxa"/>
            <w:vAlign w:val="bottom"/>
          </w:tcPr>
          <w:p w14:paraId="0304B993" w14:textId="76563F74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1246996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97</w:t>
            </w:r>
          </w:p>
        </w:tc>
      </w:tr>
      <w:tr w:rsidR="008117EE" w:rsidRPr="008117EE" w14:paraId="18E00192" w14:textId="77777777" w:rsidTr="00F83FB4">
        <w:tc>
          <w:tcPr>
            <w:tcW w:w="1218" w:type="dxa"/>
            <w:vAlign w:val="bottom"/>
          </w:tcPr>
          <w:p w14:paraId="7ED531E1" w14:textId="66E7F17D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901" w:type="dxa"/>
            <w:vAlign w:val="bottom"/>
          </w:tcPr>
          <w:p w14:paraId="53E76EB0" w14:textId="10150545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428889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4226" w:type="dxa"/>
            <w:vAlign w:val="bottom"/>
          </w:tcPr>
          <w:p w14:paraId="708E29A1" w14:textId="3E2B554C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1246952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44</w:t>
            </w:r>
          </w:p>
        </w:tc>
      </w:tr>
      <w:tr w:rsidR="008117EE" w:rsidRPr="008117EE" w14:paraId="4B94E5E8" w14:textId="77777777" w:rsidTr="00F83FB4">
        <w:tc>
          <w:tcPr>
            <w:tcW w:w="1218" w:type="dxa"/>
            <w:vAlign w:val="bottom"/>
          </w:tcPr>
          <w:p w14:paraId="64A91015" w14:textId="1FA08D04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901" w:type="dxa"/>
            <w:vAlign w:val="bottom"/>
          </w:tcPr>
          <w:p w14:paraId="44DAF1DC" w14:textId="454DCD1D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428866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4226" w:type="dxa"/>
            <w:vAlign w:val="bottom"/>
          </w:tcPr>
          <w:p w14:paraId="1E7D64E8" w14:textId="49A005C8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1246935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55</w:t>
            </w:r>
          </w:p>
        </w:tc>
      </w:tr>
      <w:tr w:rsidR="008117EE" w:rsidRPr="008117EE" w14:paraId="454F51DC" w14:textId="77777777" w:rsidTr="00F83FB4">
        <w:tc>
          <w:tcPr>
            <w:tcW w:w="1218" w:type="dxa"/>
            <w:vAlign w:val="bottom"/>
          </w:tcPr>
          <w:p w14:paraId="2A44D604" w14:textId="684368CF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901" w:type="dxa"/>
            <w:vAlign w:val="bottom"/>
          </w:tcPr>
          <w:p w14:paraId="2DD31E09" w14:textId="02F567E4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428736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26" w:type="dxa"/>
            <w:vAlign w:val="bottom"/>
          </w:tcPr>
          <w:p w14:paraId="17341D28" w14:textId="465C4313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1246848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53</w:t>
            </w:r>
          </w:p>
        </w:tc>
      </w:tr>
      <w:tr w:rsidR="008117EE" w:rsidRPr="008117EE" w14:paraId="3D52A81E" w14:textId="77777777" w:rsidTr="00F83FB4">
        <w:tc>
          <w:tcPr>
            <w:tcW w:w="1218" w:type="dxa"/>
            <w:vAlign w:val="bottom"/>
          </w:tcPr>
          <w:p w14:paraId="0DA1E0E1" w14:textId="623BC434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901" w:type="dxa"/>
            <w:vAlign w:val="bottom"/>
          </w:tcPr>
          <w:p w14:paraId="163CC453" w14:textId="1C9B166C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428601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4226" w:type="dxa"/>
            <w:vAlign w:val="bottom"/>
          </w:tcPr>
          <w:p w14:paraId="34445A8D" w14:textId="208191C5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1246751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</w:t>
            </w:r>
          </w:p>
        </w:tc>
      </w:tr>
      <w:tr w:rsidR="008117EE" w:rsidRPr="008117EE" w14:paraId="68FD8268" w14:textId="77777777" w:rsidTr="00F83FB4">
        <w:tc>
          <w:tcPr>
            <w:tcW w:w="1218" w:type="dxa"/>
            <w:vAlign w:val="bottom"/>
          </w:tcPr>
          <w:p w14:paraId="27085906" w14:textId="36808201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901" w:type="dxa"/>
            <w:vAlign w:val="bottom"/>
          </w:tcPr>
          <w:p w14:paraId="064BF1A8" w14:textId="1CF8EAC5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428580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4226" w:type="dxa"/>
            <w:vAlign w:val="bottom"/>
          </w:tcPr>
          <w:p w14:paraId="2A826F88" w14:textId="5BC17BFD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1246736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79</w:t>
            </w:r>
          </w:p>
        </w:tc>
      </w:tr>
      <w:tr w:rsidR="008117EE" w:rsidRPr="008117EE" w14:paraId="13ABDCD5" w14:textId="77777777" w:rsidTr="00F83FB4">
        <w:tc>
          <w:tcPr>
            <w:tcW w:w="1218" w:type="dxa"/>
            <w:vAlign w:val="bottom"/>
          </w:tcPr>
          <w:p w14:paraId="6080ACFE" w14:textId="63A86B6A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3901" w:type="dxa"/>
            <w:vAlign w:val="bottom"/>
          </w:tcPr>
          <w:p w14:paraId="4379649D" w14:textId="305E5DBB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428528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226" w:type="dxa"/>
            <w:vAlign w:val="bottom"/>
          </w:tcPr>
          <w:p w14:paraId="2315BACC" w14:textId="0E11F151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1246701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61</w:t>
            </w:r>
          </w:p>
        </w:tc>
      </w:tr>
      <w:tr w:rsidR="008117EE" w:rsidRPr="008117EE" w14:paraId="71178DFC" w14:textId="77777777" w:rsidTr="00F83FB4">
        <w:tc>
          <w:tcPr>
            <w:tcW w:w="1218" w:type="dxa"/>
            <w:vAlign w:val="bottom"/>
          </w:tcPr>
          <w:p w14:paraId="43439E1D" w14:textId="6D82D969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3901" w:type="dxa"/>
            <w:vAlign w:val="bottom"/>
          </w:tcPr>
          <w:p w14:paraId="141583FF" w14:textId="3EB152EF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428476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4226" w:type="dxa"/>
            <w:vAlign w:val="bottom"/>
          </w:tcPr>
          <w:p w14:paraId="18758FBA" w14:textId="03DF45F0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1246666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42</w:t>
            </w:r>
          </w:p>
        </w:tc>
      </w:tr>
      <w:tr w:rsidR="008117EE" w:rsidRPr="008117EE" w14:paraId="1190BF9D" w14:textId="77777777" w:rsidTr="00F83FB4">
        <w:tc>
          <w:tcPr>
            <w:tcW w:w="1218" w:type="dxa"/>
            <w:vAlign w:val="bottom"/>
          </w:tcPr>
          <w:p w14:paraId="2FAEFE53" w14:textId="3C29C84D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3901" w:type="dxa"/>
            <w:vAlign w:val="bottom"/>
          </w:tcPr>
          <w:p w14:paraId="675F80B4" w14:textId="0E76CFA4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428455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4226" w:type="dxa"/>
            <w:vAlign w:val="bottom"/>
          </w:tcPr>
          <w:p w14:paraId="55D96F54" w14:textId="06BA54AC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1246653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31</w:t>
            </w:r>
          </w:p>
        </w:tc>
      </w:tr>
      <w:tr w:rsidR="008117EE" w:rsidRPr="008117EE" w14:paraId="0B96387D" w14:textId="77777777" w:rsidTr="00F83FB4">
        <w:tc>
          <w:tcPr>
            <w:tcW w:w="1218" w:type="dxa"/>
            <w:vAlign w:val="bottom"/>
          </w:tcPr>
          <w:p w14:paraId="79139232" w14:textId="1D6E4BE2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901" w:type="dxa"/>
            <w:vAlign w:val="bottom"/>
          </w:tcPr>
          <w:p w14:paraId="7EDC6FC9" w14:textId="30A5ACBC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428438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4226" w:type="dxa"/>
            <w:vAlign w:val="bottom"/>
          </w:tcPr>
          <w:p w14:paraId="69B97A50" w14:textId="613040F6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1246644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47</w:t>
            </w:r>
          </w:p>
        </w:tc>
      </w:tr>
      <w:tr w:rsidR="008117EE" w:rsidRPr="008117EE" w14:paraId="1B6FA10B" w14:textId="77777777" w:rsidTr="00F83FB4">
        <w:tc>
          <w:tcPr>
            <w:tcW w:w="1218" w:type="dxa"/>
            <w:vAlign w:val="bottom"/>
          </w:tcPr>
          <w:p w14:paraId="1D01DCB1" w14:textId="561E3B78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3901" w:type="dxa"/>
            <w:vAlign w:val="bottom"/>
          </w:tcPr>
          <w:p w14:paraId="6B7C3E80" w14:textId="0D47E8B8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428420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226" w:type="dxa"/>
            <w:vAlign w:val="bottom"/>
          </w:tcPr>
          <w:p w14:paraId="1876AA4A" w14:textId="10FDD8E4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1246638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07</w:t>
            </w:r>
          </w:p>
        </w:tc>
      </w:tr>
      <w:tr w:rsidR="008117EE" w:rsidRPr="008117EE" w14:paraId="66C71BA6" w14:textId="77777777" w:rsidTr="00F83FB4">
        <w:tc>
          <w:tcPr>
            <w:tcW w:w="1218" w:type="dxa"/>
            <w:vAlign w:val="bottom"/>
          </w:tcPr>
          <w:p w14:paraId="2481D367" w14:textId="09DD5DF0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3901" w:type="dxa"/>
            <w:vAlign w:val="bottom"/>
          </w:tcPr>
          <w:p w14:paraId="2397D6EF" w14:textId="5B2C99BA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428394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4226" w:type="dxa"/>
            <w:vAlign w:val="bottom"/>
          </w:tcPr>
          <w:p w14:paraId="131D515D" w14:textId="2F709725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1246632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83</w:t>
            </w:r>
          </w:p>
        </w:tc>
      </w:tr>
      <w:tr w:rsidR="008117EE" w:rsidRPr="008117EE" w14:paraId="01C64A5C" w14:textId="77777777" w:rsidTr="00F83FB4">
        <w:tc>
          <w:tcPr>
            <w:tcW w:w="1218" w:type="dxa"/>
            <w:vAlign w:val="bottom"/>
          </w:tcPr>
          <w:p w14:paraId="7F7C985A" w14:textId="403FDAB9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3901" w:type="dxa"/>
            <w:vAlign w:val="bottom"/>
          </w:tcPr>
          <w:p w14:paraId="69EDA7DC" w14:textId="308C7F86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428369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226" w:type="dxa"/>
            <w:vAlign w:val="bottom"/>
          </w:tcPr>
          <w:p w14:paraId="5D4D83CD" w14:textId="7067450A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1246631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52</w:t>
            </w:r>
          </w:p>
        </w:tc>
      </w:tr>
      <w:tr w:rsidR="008117EE" w:rsidRPr="008117EE" w14:paraId="5ED46A56" w14:textId="77777777" w:rsidTr="00F83FB4">
        <w:tc>
          <w:tcPr>
            <w:tcW w:w="1218" w:type="dxa"/>
            <w:vAlign w:val="bottom"/>
          </w:tcPr>
          <w:p w14:paraId="0E40B30A" w14:textId="29EDB332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3901" w:type="dxa"/>
            <w:vAlign w:val="bottom"/>
          </w:tcPr>
          <w:p w14:paraId="6321323D" w14:textId="10233590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428316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4226" w:type="dxa"/>
            <w:vAlign w:val="bottom"/>
          </w:tcPr>
          <w:p w14:paraId="0B91436D" w14:textId="414AA66D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1246632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88</w:t>
            </w:r>
          </w:p>
        </w:tc>
      </w:tr>
      <w:tr w:rsidR="008117EE" w:rsidRPr="008117EE" w14:paraId="5E51A4C3" w14:textId="77777777" w:rsidTr="00F83FB4">
        <w:tc>
          <w:tcPr>
            <w:tcW w:w="1218" w:type="dxa"/>
            <w:vAlign w:val="bottom"/>
          </w:tcPr>
          <w:p w14:paraId="160058DC" w14:textId="1F9CE792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3901" w:type="dxa"/>
            <w:vAlign w:val="bottom"/>
          </w:tcPr>
          <w:p w14:paraId="265DADD1" w14:textId="047FDBFE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428401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226" w:type="dxa"/>
            <w:vAlign w:val="bottom"/>
          </w:tcPr>
          <w:p w14:paraId="72E1DFBF" w14:textId="56D80A58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1245175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27</w:t>
            </w:r>
          </w:p>
        </w:tc>
      </w:tr>
      <w:tr w:rsidR="008117EE" w:rsidRPr="008117EE" w14:paraId="7FFD32AC" w14:textId="77777777" w:rsidTr="00F83FB4">
        <w:tc>
          <w:tcPr>
            <w:tcW w:w="1218" w:type="dxa"/>
            <w:vAlign w:val="bottom"/>
          </w:tcPr>
          <w:p w14:paraId="7D2AA8C6" w14:textId="70594014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3901" w:type="dxa"/>
            <w:vAlign w:val="bottom"/>
          </w:tcPr>
          <w:p w14:paraId="6899AF42" w14:textId="78463B5B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428473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226" w:type="dxa"/>
            <w:vAlign w:val="bottom"/>
          </w:tcPr>
          <w:p w14:paraId="6AE5766D" w14:textId="35788836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1245187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27</w:t>
            </w:r>
          </w:p>
        </w:tc>
      </w:tr>
    </w:tbl>
    <w:p w14:paraId="2D8B2BDD" w14:textId="77777777" w:rsidR="00B025E6" w:rsidRPr="008117EE" w:rsidRDefault="00B025E6" w:rsidP="00561377">
      <w:pPr>
        <w:jc w:val="center"/>
        <w:rPr>
          <w:rFonts w:ascii="Times New Roman" w:hAnsi="Times New Roman" w:cs="Times New Roman"/>
        </w:rPr>
      </w:pPr>
    </w:p>
    <w:p w14:paraId="798C1BB2" w14:textId="77777777" w:rsidR="00554981" w:rsidRPr="008117EE" w:rsidRDefault="00554981" w:rsidP="00561377">
      <w:pPr>
        <w:jc w:val="center"/>
        <w:rPr>
          <w:rFonts w:ascii="Times New Roman" w:hAnsi="Times New Roman" w:cs="Times New Roman"/>
        </w:rPr>
      </w:pPr>
    </w:p>
    <w:p w14:paraId="0F0F6EE8" w14:textId="77777777" w:rsidR="00554981" w:rsidRPr="008117EE" w:rsidRDefault="00554981" w:rsidP="00561377">
      <w:pPr>
        <w:jc w:val="center"/>
        <w:rPr>
          <w:rFonts w:ascii="Times New Roman" w:hAnsi="Times New Roman" w:cs="Times New Roman"/>
        </w:rPr>
      </w:pPr>
    </w:p>
    <w:p w14:paraId="5E1E7BB1" w14:textId="77777777" w:rsidR="00554981" w:rsidRPr="008117EE" w:rsidRDefault="00554981" w:rsidP="00561377">
      <w:pPr>
        <w:jc w:val="center"/>
        <w:rPr>
          <w:rFonts w:ascii="Times New Roman" w:hAnsi="Times New Roman" w:cs="Times New Roman"/>
        </w:rPr>
      </w:pPr>
    </w:p>
    <w:p w14:paraId="527C2518" w14:textId="77777777" w:rsidR="00554981" w:rsidRPr="008117EE" w:rsidRDefault="00554981" w:rsidP="00561377">
      <w:pPr>
        <w:jc w:val="center"/>
        <w:rPr>
          <w:rFonts w:ascii="Times New Roman" w:hAnsi="Times New Roman" w:cs="Times New Roman"/>
        </w:rPr>
      </w:pPr>
    </w:p>
    <w:p w14:paraId="7FA7E3DB" w14:textId="77777777" w:rsidR="00554981" w:rsidRPr="008117EE" w:rsidRDefault="00554981" w:rsidP="00561377">
      <w:pPr>
        <w:jc w:val="center"/>
        <w:rPr>
          <w:rFonts w:ascii="Times New Roman" w:hAnsi="Times New Roman" w:cs="Times New Roman"/>
        </w:rPr>
      </w:pPr>
    </w:p>
    <w:p w14:paraId="66DD361A" w14:textId="77777777" w:rsidR="00554981" w:rsidRPr="008117EE" w:rsidRDefault="00554981" w:rsidP="00561377">
      <w:pPr>
        <w:jc w:val="center"/>
        <w:rPr>
          <w:rFonts w:ascii="Times New Roman" w:hAnsi="Times New Roman" w:cs="Times New Roman"/>
        </w:rPr>
      </w:pPr>
    </w:p>
    <w:p w14:paraId="4A387387" w14:textId="742FE9B4" w:rsidR="00B025E6" w:rsidRPr="008117EE" w:rsidRDefault="00B025E6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t>Д. Пересна</w:t>
      </w:r>
    </w:p>
    <w:p w14:paraId="72B4E16D" w14:textId="00CEC7A7" w:rsidR="00B025E6" w:rsidRPr="008117EE" w:rsidRDefault="0019463C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DD246F3" wp14:editId="10696414">
            <wp:extent cx="3143250" cy="3429000"/>
            <wp:effectExtent l="0" t="0" r="0" b="0"/>
            <wp:docPr id="36" name="Рисунок 36" descr="Z:\Дима2017\Шураев\РАБОТА\Мурыгинское ГП\денис\ГраницыМурыгинское сп\схемы\пересн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Дима2017\Шураев\РАБОТА\Мурыгинское ГП\денис\ГраницыМурыгинское сп\схемы\пересна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1" t="20318" r="34350" b="38820"/>
                    <a:stretch/>
                  </pic:blipFill>
                  <pic:spPr bwMode="auto">
                    <a:xfrm>
                      <a:off x="0" y="0"/>
                      <a:ext cx="31432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26D34605" w14:textId="77777777" w:rsidTr="00F83FB4">
        <w:trPr>
          <w:trHeight w:val="254"/>
        </w:trPr>
        <w:tc>
          <w:tcPr>
            <w:tcW w:w="1218" w:type="dxa"/>
            <w:vMerge w:val="restart"/>
          </w:tcPr>
          <w:p w14:paraId="2038F535" w14:textId="77777777" w:rsidR="00B025E6" w:rsidRPr="008117EE" w:rsidRDefault="00B025E6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4423A73A" w14:textId="77777777" w:rsidR="00B025E6" w:rsidRPr="008117EE" w:rsidRDefault="00B025E6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6828F141" w14:textId="77777777" w:rsidTr="00F83FB4">
        <w:trPr>
          <w:trHeight w:val="353"/>
        </w:trPr>
        <w:tc>
          <w:tcPr>
            <w:tcW w:w="1218" w:type="dxa"/>
            <w:vMerge/>
          </w:tcPr>
          <w:p w14:paraId="12320184" w14:textId="77777777" w:rsidR="00B025E6" w:rsidRPr="008117EE" w:rsidRDefault="00B025E6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2370D44F" w14:textId="77777777" w:rsidR="00B025E6" w:rsidRPr="008117EE" w:rsidRDefault="00B025E6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3A8DACBF" w14:textId="77777777" w:rsidR="00B025E6" w:rsidRPr="008117EE" w:rsidRDefault="00B025E6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7962427D" w14:textId="77777777" w:rsidTr="00F83FB4">
        <w:tc>
          <w:tcPr>
            <w:tcW w:w="1218" w:type="dxa"/>
            <w:vAlign w:val="bottom"/>
            <w:hideMark/>
          </w:tcPr>
          <w:p w14:paraId="05BC2A9A" w14:textId="75BF08BD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vAlign w:val="bottom"/>
            <w:hideMark/>
          </w:tcPr>
          <w:p w14:paraId="1EBAFD36" w14:textId="7C799B75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430483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4226" w:type="dxa"/>
            <w:vAlign w:val="bottom"/>
            <w:hideMark/>
          </w:tcPr>
          <w:p w14:paraId="0690BAFD" w14:textId="26787F92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1245064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06</w:t>
            </w:r>
          </w:p>
        </w:tc>
      </w:tr>
      <w:tr w:rsidR="008117EE" w:rsidRPr="008117EE" w14:paraId="28EAC482" w14:textId="77777777" w:rsidTr="00F83FB4">
        <w:tc>
          <w:tcPr>
            <w:tcW w:w="1218" w:type="dxa"/>
            <w:vAlign w:val="bottom"/>
            <w:hideMark/>
          </w:tcPr>
          <w:p w14:paraId="499DB9A9" w14:textId="0954F75A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vAlign w:val="bottom"/>
            <w:hideMark/>
          </w:tcPr>
          <w:p w14:paraId="42E852CC" w14:textId="067C984E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430666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4226" w:type="dxa"/>
            <w:vAlign w:val="bottom"/>
            <w:hideMark/>
          </w:tcPr>
          <w:p w14:paraId="65BD441C" w14:textId="10716D75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1244714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24</w:t>
            </w:r>
          </w:p>
        </w:tc>
      </w:tr>
      <w:tr w:rsidR="008117EE" w:rsidRPr="008117EE" w14:paraId="52CEC049" w14:textId="77777777" w:rsidTr="00F83FB4">
        <w:tc>
          <w:tcPr>
            <w:tcW w:w="1218" w:type="dxa"/>
            <w:vAlign w:val="bottom"/>
            <w:hideMark/>
          </w:tcPr>
          <w:p w14:paraId="51817D00" w14:textId="118C5081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vAlign w:val="bottom"/>
            <w:hideMark/>
          </w:tcPr>
          <w:p w14:paraId="6FA557AB" w14:textId="6DE456EB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430877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4226" w:type="dxa"/>
            <w:vAlign w:val="bottom"/>
            <w:hideMark/>
          </w:tcPr>
          <w:p w14:paraId="35211FD3" w14:textId="285A2860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1244421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17</w:t>
            </w:r>
          </w:p>
        </w:tc>
      </w:tr>
      <w:tr w:rsidR="008117EE" w:rsidRPr="008117EE" w14:paraId="0F80EA2F" w14:textId="77777777" w:rsidTr="00F83FB4">
        <w:tc>
          <w:tcPr>
            <w:tcW w:w="1218" w:type="dxa"/>
            <w:vAlign w:val="bottom"/>
            <w:hideMark/>
          </w:tcPr>
          <w:p w14:paraId="60B39A2B" w14:textId="48B32FBB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vAlign w:val="bottom"/>
            <w:hideMark/>
          </w:tcPr>
          <w:p w14:paraId="652E41CE" w14:textId="153532EE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430954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4226" w:type="dxa"/>
            <w:vAlign w:val="bottom"/>
            <w:hideMark/>
          </w:tcPr>
          <w:p w14:paraId="3A9F620A" w14:textId="67E229F5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1244333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29</w:t>
            </w:r>
          </w:p>
        </w:tc>
      </w:tr>
      <w:tr w:rsidR="008117EE" w:rsidRPr="008117EE" w14:paraId="784871B9" w14:textId="77777777" w:rsidTr="00F83FB4">
        <w:tc>
          <w:tcPr>
            <w:tcW w:w="1218" w:type="dxa"/>
            <w:vAlign w:val="bottom"/>
            <w:hideMark/>
          </w:tcPr>
          <w:p w14:paraId="5FA4CAAA" w14:textId="1DD52165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  <w:vAlign w:val="bottom"/>
            <w:hideMark/>
          </w:tcPr>
          <w:p w14:paraId="4FFFC16F" w14:textId="7873E4FB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431163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4226" w:type="dxa"/>
            <w:vAlign w:val="bottom"/>
            <w:hideMark/>
          </w:tcPr>
          <w:p w14:paraId="21ACABD3" w14:textId="3D7DBBF4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1244295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09</w:t>
            </w:r>
          </w:p>
        </w:tc>
      </w:tr>
      <w:tr w:rsidR="008117EE" w:rsidRPr="008117EE" w14:paraId="7AA3AC97" w14:textId="77777777" w:rsidTr="00F83FB4">
        <w:tc>
          <w:tcPr>
            <w:tcW w:w="1218" w:type="dxa"/>
            <w:vAlign w:val="bottom"/>
            <w:hideMark/>
          </w:tcPr>
          <w:p w14:paraId="0E3FCFA1" w14:textId="3AA6BCEC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  <w:vAlign w:val="bottom"/>
            <w:hideMark/>
          </w:tcPr>
          <w:p w14:paraId="410D0BE9" w14:textId="72A6A911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431230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4226" w:type="dxa"/>
            <w:vAlign w:val="bottom"/>
            <w:hideMark/>
          </w:tcPr>
          <w:p w14:paraId="2C8EBADE" w14:textId="63E9D643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1244663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49</w:t>
            </w:r>
          </w:p>
        </w:tc>
      </w:tr>
      <w:tr w:rsidR="008117EE" w:rsidRPr="008117EE" w14:paraId="4970D06E" w14:textId="77777777" w:rsidTr="00F83FB4">
        <w:tc>
          <w:tcPr>
            <w:tcW w:w="1218" w:type="dxa"/>
            <w:vAlign w:val="bottom"/>
          </w:tcPr>
          <w:p w14:paraId="742103CE" w14:textId="6761B265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  <w:vAlign w:val="bottom"/>
          </w:tcPr>
          <w:p w14:paraId="319BE5B5" w14:textId="1D14D3DC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431682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4226" w:type="dxa"/>
            <w:vAlign w:val="bottom"/>
          </w:tcPr>
          <w:p w14:paraId="44C80B93" w14:textId="6851F564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1244925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78</w:t>
            </w:r>
          </w:p>
        </w:tc>
      </w:tr>
      <w:tr w:rsidR="008117EE" w:rsidRPr="008117EE" w14:paraId="7FE2D087" w14:textId="77777777" w:rsidTr="00F83FB4">
        <w:tc>
          <w:tcPr>
            <w:tcW w:w="1218" w:type="dxa"/>
            <w:vAlign w:val="bottom"/>
          </w:tcPr>
          <w:p w14:paraId="07F8F77D" w14:textId="63107400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  <w:vAlign w:val="bottom"/>
          </w:tcPr>
          <w:p w14:paraId="753B1C9F" w14:textId="4F0B31CE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432413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4226" w:type="dxa"/>
            <w:vAlign w:val="bottom"/>
          </w:tcPr>
          <w:p w14:paraId="77C5F206" w14:textId="5982CD31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1245099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25</w:t>
            </w:r>
          </w:p>
        </w:tc>
      </w:tr>
      <w:tr w:rsidR="008117EE" w:rsidRPr="008117EE" w14:paraId="366C458A" w14:textId="77777777" w:rsidTr="00F83FB4">
        <w:tc>
          <w:tcPr>
            <w:tcW w:w="1218" w:type="dxa"/>
            <w:vAlign w:val="bottom"/>
          </w:tcPr>
          <w:p w14:paraId="3B66D117" w14:textId="3D3FF54C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  <w:vAlign w:val="bottom"/>
          </w:tcPr>
          <w:p w14:paraId="7270378B" w14:textId="3D1DA3A1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432366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4226" w:type="dxa"/>
            <w:vAlign w:val="bottom"/>
          </w:tcPr>
          <w:p w14:paraId="560FC7AE" w14:textId="6F23767A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1245732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14</w:t>
            </w:r>
          </w:p>
        </w:tc>
      </w:tr>
      <w:tr w:rsidR="008117EE" w:rsidRPr="008117EE" w14:paraId="02759A9B" w14:textId="77777777" w:rsidTr="00F83FB4">
        <w:tc>
          <w:tcPr>
            <w:tcW w:w="1218" w:type="dxa"/>
            <w:vAlign w:val="bottom"/>
          </w:tcPr>
          <w:p w14:paraId="72B4851D" w14:textId="17478B52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  <w:vAlign w:val="bottom"/>
          </w:tcPr>
          <w:p w14:paraId="12639C67" w14:textId="157FB04A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432341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4226" w:type="dxa"/>
            <w:vAlign w:val="bottom"/>
          </w:tcPr>
          <w:p w14:paraId="1273E06E" w14:textId="75221C98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1245733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15</w:t>
            </w:r>
          </w:p>
        </w:tc>
      </w:tr>
      <w:tr w:rsidR="008117EE" w:rsidRPr="008117EE" w14:paraId="74116B9D" w14:textId="77777777" w:rsidTr="00F83FB4">
        <w:tc>
          <w:tcPr>
            <w:tcW w:w="1218" w:type="dxa"/>
            <w:vAlign w:val="bottom"/>
          </w:tcPr>
          <w:p w14:paraId="74B8DA16" w14:textId="091D99E9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  <w:vAlign w:val="bottom"/>
          </w:tcPr>
          <w:p w14:paraId="72937D85" w14:textId="4F683B6F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432284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4226" w:type="dxa"/>
            <w:vAlign w:val="bottom"/>
          </w:tcPr>
          <w:p w14:paraId="1F434DEE" w14:textId="27CA0E18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1245732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27</w:t>
            </w:r>
          </w:p>
        </w:tc>
      </w:tr>
      <w:tr w:rsidR="008117EE" w:rsidRPr="008117EE" w14:paraId="57DF0A7A" w14:textId="77777777" w:rsidTr="00F83FB4">
        <w:tc>
          <w:tcPr>
            <w:tcW w:w="1218" w:type="dxa"/>
            <w:vAlign w:val="bottom"/>
          </w:tcPr>
          <w:p w14:paraId="5B5A632A" w14:textId="4E9A40E7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  <w:vAlign w:val="bottom"/>
          </w:tcPr>
          <w:p w14:paraId="359B2923" w14:textId="3A1D08FD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432220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4226" w:type="dxa"/>
            <w:vAlign w:val="bottom"/>
          </w:tcPr>
          <w:p w14:paraId="1C85E641" w14:textId="0B8ACA15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1245727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05</w:t>
            </w:r>
          </w:p>
        </w:tc>
      </w:tr>
      <w:tr w:rsidR="008117EE" w:rsidRPr="008117EE" w14:paraId="1BE4B191" w14:textId="77777777" w:rsidTr="00F83FB4">
        <w:tc>
          <w:tcPr>
            <w:tcW w:w="1218" w:type="dxa"/>
            <w:vAlign w:val="bottom"/>
          </w:tcPr>
          <w:p w14:paraId="22A1D35F" w14:textId="5850C580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  <w:vAlign w:val="bottom"/>
          </w:tcPr>
          <w:p w14:paraId="3536B050" w14:textId="08F4F789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432136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4226" w:type="dxa"/>
            <w:vAlign w:val="bottom"/>
          </w:tcPr>
          <w:p w14:paraId="0E16CDE0" w14:textId="0E3A3BFB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1245714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</w:t>
            </w:r>
          </w:p>
        </w:tc>
      </w:tr>
      <w:tr w:rsidR="008117EE" w:rsidRPr="008117EE" w14:paraId="47AC0B29" w14:textId="77777777" w:rsidTr="00F83FB4">
        <w:tc>
          <w:tcPr>
            <w:tcW w:w="1218" w:type="dxa"/>
            <w:vAlign w:val="bottom"/>
          </w:tcPr>
          <w:p w14:paraId="2F7CBB14" w14:textId="08B1F6A9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  <w:vAlign w:val="bottom"/>
          </w:tcPr>
          <w:p w14:paraId="5F21B8F8" w14:textId="2135D7D9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432088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4226" w:type="dxa"/>
            <w:vAlign w:val="bottom"/>
          </w:tcPr>
          <w:p w14:paraId="2BC1DF9B" w14:textId="6D60C929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1245707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69</w:t>
            </w:r>
          </w:p>
        </w:tc>
      </w:tr>
      <w:tr w:rsidR="008117EE" w:rsidRPr="008117EE" w14:paraId="445CE3AF" w14:textId="77777777" w:rsidTr="00F83FB4">
        <w:tc>
          <w:tcPr>
            <w:tcW w:w="1218" w:type="dxa"/>
            <w:vAlign w:val="bottom"/>
          </w:tcPr>
          <w:p w14:paraId="2E34F32C" w14:textId="668AD62A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  <w:vAlign w:val="bottom"/>
          </w:tcPr>
          <w:p w14:paraId="40619934" w14:textId="13EE9DF4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432033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4226" w:type="dxa"/>
            <w:vAlign w:val="bottom"/>
          </w:tcPr>
          <w:p w14:paraId="7B3F3EE5" w14:textId="41AA0E8B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1245693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58</w:t>
            </w:r>
          </w:p>
        </w:tc>
      </w:tr>
      <w:tr w:rsidR="008117EE" w:rsidRPr="008117EE" w14:paraId="244013E0" w14:textId="77777777" w:rsidTr="00F83FB4">
        <w:tc>
          <w:tcPr>
            <w:tcW w:w="1218" w:type="dxa"/>
            <w:vAlign w:val="bottom"/>
          </w:tcPr>
          <w:p w14:paraId="3A977A3B" w14:textId="0085C6E5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1" w:type="dxa"/>
            <w:vAlign w:val="bottom"/>
          </w:tcPr>
          <w:p w14:paraId="6038F21D" w14:textId="005BA792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431990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4226" w:type="dxa"/>
            <w:vAlign w:val="bottom"/>
          </w:tcPr>
          <w:p w14:paraId="03AD23B9" w14:textId="20BC013A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1245687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32</w:t>
            </w:r>
          </w:p>
        </w:tc>
      </w:tr>
      <w:tr w:rsidR="008117EE" w:rsidRPr="008117EE" w14:paraId="7CD1E8FE" w14:textId="77777777" w:rsidTr="00F83FB4">
        <w:tc>
          <w:tcPr>
            <w:tcW w:w="1218" w:type="dxa"/>
            <w:vAlign w:val="bottom"/>
          </w:tcPr>
          <w:p w14:paraId="187316F6" w14:textId="7269EDA2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1" w:type="dxa"/>
            <w:vAlign w:val="bottom"/>
          </w:tcPr>
          <w:p w14:paraId="12448900" w14:textId="627CD6F7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431936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4226" w:type="dxa"/>
            <w:vAlign w:val="bottom"/>
          </w:tcPr>
          <w:p w14:paraId="6A48903A" w14:textId="0AFBE29F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1245679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49</w:t>
            </w:r>
          </w:p>
        </w:tc>
      </w:tr>
      <w:tr w:rsidR="008117EE" w:rsidRPr="008117EE" w14:paraId="7E79EF4A" w14:textId="77777777" w:rsidTr="00F83FB4">
        <w:tc>
          <w:tcPr>
            <w:tcW w:w="1218" w:type="dxa"/>
            <w:vAlign w:val="bottom"/>
          </w:tcPr>
          <w:p w14:paraId="1BE45601" w14:textId="7CFCA08E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1" w:type="dxa"/>
            <w:vAlign w:val="bottom"/>
          </w:tcPr>
          <w:p w14:paraId="21C43643" w14:textId="15852409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431930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4226" w:type="dxa"/>
            <w:vAlign w:val="bottom"/>
          </w:tcPr>
          <w:p w14:paraId="7F627044" w14:textId="13C13EB3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1245722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39</w:t>
            </w:r>
          </w:p>
        </w:tc>
      </w:tr>
      <w:tr w:rsidR="008117EE" w:rsidRPr="008117EE" w14:paraId="2686850C" w14:textId="77777777" w:rsidTr="00F83FB4">
        <w:tc>
          <w:tcPr>
            <w:tcW w:w="1218" w:type="dxa"/>
            <w:vAlign w:val="bottom"/>
          </w:tcPr>
          <w:p w14:paraId="26DDDD33" w14:textId="070BE4D1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1" w:type="dxa"/>
            <w:vAlign w:val="bottom"/>
          </w:tcPr>
          <w:p w14:paraId="287BB5FC" w14:textId="44589420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431860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26" w:type="dxa"/>
            <w:vAlign w:val="bottom"/>
          </w:tcPr>
          <w:p w14:paraId="2D0150D3" w14:textId="0785A68C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1245710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25</w:t>
            </w:r>
          </w:p>
        </w:tc>
      </w:tr>
      <w:tr w:rsidR="008117EE" w:rsidRPr="008117EE" w14:paraId="22EDBC98" w14:textId="77777777" w:rsidTr="00F83FB4">
        <w:tc>
          <w:tcPr>
            <w:tcW w:w="1218" w:type="dxa"/>
            <w:vAlign w:val="bottom"/>
          </w:tcPr>
          <w:p w14:paraId="11AAE166" w14:textId="5C506B8E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1" w:type="dxa"/>
            <w:vAlign w:val="bottom"/>
          </w:tcPr>
          <w:p w14:paraId="6395B6D5" w14:textId="6453B927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431769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226" w:type="dxa"/>
            <w:vAlign w:val="bottom"/>
          </w:tcPr>
          <w:p w14:paraId="0193ECBD" w14:textId="56B42572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1245693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32</w:t>
            </w:r>
          </w:p>
        </w:tc>
      </w:tr>
      <w:tr w:rsidR="008117EE" w:rsidRPr="008117EE" w14:paraId="20261F39" w14:textId="77777777" w:rsidTr="00F83FB4">
        <w:tc>
          <w:tcPr>
            <w:tcW w:w="1218" w:type="dxa"/>
            <w:vAlign w:val="bottom"/>
          </w:tcPr>
          <w:p w14:paraId="1568D3F6" w14:textId="72A6C8CD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1" w:type="dxa"/>
            <w:vAlign w:val="bottom"/>
          </w:tcPr>
          <w:p w14:paraId="719840F2" w14:textId="14EA6703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431760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4226" w:type="dxa"/>
            <w:vAlign w:val="bottom"/>
          </w:tcPr>
          <w:p w14:paraId="79006B6D" w14:textId="3649F1D9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1245648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24</w:t>
            </w:r>
          </w:p>
        </w:tc>
      </w:tr>
      <w:tr w:rsidR="008117EE" w:rsidRPr="008117EE" w14:paraId="053DEAFF" w14:textId="77777777" w:rsidTr="00F83FB4">
        <w:tc>
          <w:tcPr>
            <w:tcW w:w="1218" w:type="dxa"/>
            <w:vAlign w:val="bottom"/>
          </w:tcPr>
          <w:p w14:paraId="71889376" w14:textId="48E86B61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01" w:type="dxa"/>
            <w:vAlign w:val="bottom"/>
          </w:tcPr>
          <w:p w14:paraId="1F8E1A31" w14:textId="3B2C8731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431461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4226" w:type="dxa"/>
            <w:vAlign w:val="bottom"/>
          </w:tcPr>
          <w:p w14:paraId="298F9B1A" w14:textId="01285CD2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1245595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04</w:t>
            </w:r>
          </w:p>
        </w:tc>
      </w:tr>
      <w:tr w:rsidR="008117EE" w:rsidRPr="008117EE" w14:paraId="73711892" w14:textId="77777777" w:rsidTr="00F83FB4">
        <w:tc>
          <w:tcPr>
            <w:tcW w:w="1218" w:type="dxa"/>
            <w:vAlign w:val="bottom"/>
          </w:tcPr>
          <w:p w14:paraId="336CF51B" w14:textId="090749E3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01" w:type="dxa"/>
            <w:vAlign w:val="bottom"/>
          </w:tcPr>
          <w:p w14:paraId="7603D6AF" w14:textId="614B0AD7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431444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4226" w:type="dxa"/>
            <w:vAlign w:val="bottom"/>
          </w:tcPr>
          <w:p w14:paraId="0C4FFB87" w14:textId="6DDA103C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1245693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58</w:t>
            </w:r>
          </w:p>
        </w:tc>
      </w:tr>
      <w:tr w:rsidR="008117EE" w:rsidRPr="008117EE" w14:paraId="183664EE" w14:textId="77777777" w:rsidTr="00F83FB4">
        <w:tc>
          <w:tcPr>
            <w:tcW w:w="1218" w:type="dxa"/>
            <w:vAlign w:val="bottom"/>
          </w:tcPr>
          <w:p w14:paraId="54C89186" w14:textId="72C73AB1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01" w:type="dxa"/>
            <w:vAlign w:val="bottom"/>
          </w:tcPr>
          <w:p w14:paraId="2D839E84" w14:textId="60E4C8DA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431402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4226" w:type="dxa"/>
            <w:vAlign w:val="bottom"/>
          </w:tcPr>
          <w:p w14:paraId="2D6509D1" w14:textId="73787794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1245976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31</w:t>
            </w:r>
          </w:p>
        </w:tc>
      </w:tr>
      <w:tr w:rsidR="008117EE" w:rsidRPr="008117EE" w14:paraId="0F632E5C" w14:textId="77777777" w:rsidTr="00F83FB4">
        <w:tc>
          <w:tcPr>
            <w:tcW w:w="1218" w:type="dxa"/>
            <w:vAlign w:val="bottom"/>
          </w:tcPr>
          <w:p w14:paraId="79CAB54E" w14:textId="1653D783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901" w:type="dxa"/>
            <w:vAlign w:val="bottom"/>
          </w:tcPr>
          <w:p w14:paraId="709A7009" w14:textId="12E99A54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431253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226" w:type="dxa"/>
            <w:vAlign w:val="bottom"/>
          </w:tcPr>
          <w:p w14:paraId="6FC90F77" w14:textId="6B2EC71D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1245920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39</w:t>
            </w:r>
          </w:p>
        </w:tc>
      </w:tr>
      <w:tr w:rsidR="008117EE" w:rsidRPr="008117EE" w14:paraId="508EA61C" w14:textId="77777777" w:rsidTr="00F83FB4">
        <w:tc>
          <w:tcPr>
            <w:tcW w:w="1218" w:type="dxa"/>
            <w:vAlign w:val="bottom"/>
          </w:tcPr>
          <w:p w14:paraId="6AF64913" w14:textId="42B7E3FA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901" w:type="dxa"/>
            <w:vAlign w:val="bottom"/>
          </w:tcPr>
          <w:p w14:paraId="055E4CF3" w14:textId="2C28A70C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430815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4226" w:type="dxa"/>
            <w:vAlign w:val="bottom"/>
          </w:tcPr>
          <w:p w14:paraId="0DBAC119" w14:textId="63552DCD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1246029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68</w:t>
            </w:r>
          </w:p>
        </w:tc>
      </w:tr>
      <w:tr w:rsidR="008117EE" w:rsidRPr="008117EE" w14:paraId="2CF74583" w14:textId="77777777" w:rsidTr="00F83FB4">
        <w:tc>
          <w:tcPr>
            <w:tcW w:w="1218" w:type="dxa"/>
            <w:vAlign w:val="bottom"/>
          </w:tcPr>
          <w:p w14:paraId="0B876BB3" w14:textId="217F3047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901" w:type="dxa"/>
            <w:vAlign w:val="bottom"/>
          </w:tcPr>
          <w:p w14:paraId="653B583D" w14:textId="6946F8F8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430745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26" w:type="dxa"/>
            <w:vAlign w:val="bottom"/>
          </w:tcPr>
          <w:p w14:paraId="30B50E6D" w14:textId="7F8A26E3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1246088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94</w:t>
            </w:r>
          </w:p>
        </w:tc>
      </w:tr>
      <w:tr w:rsidR="008117EE" w:rsidRPr="008117EE" w14:paraId="3FC4E681" w14:textId="77777777" w:rsidTr="00F83FB4">
        <w:tc>
          <w:tcPr>
            <w:tcW w:w="1218" w:type="dxa"/>
            <w:vAlign w:val="bottom"/>
          </w:tcPr>
          <w:p w14:paraId="25328B3B" w14:textId="52859388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901" w:type="dxa"/>
            <w:vAlign w:val="bottom"/>
          </w:tcPr>
          <w:p w14:paraId="1F142BB4" w14:textId="72612FF8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430660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4226" w:type="dxa"/>
            <w:vAlign w:val="bottom"/>
          </w:tcPr>
          <w:p w14:paraId="63DD66FD" w14:textId="09780D6F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1246054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78</w:t>
            </w:r>
          </w:p>
        </w:tc>
      </w:tr>
      <w:tr w:rsidR="008117EE" w:rsidRPr="008117EE" w14:paraId="2470D5A9" w14:textId="77777777" w:rsidTr="00F83FB4">
        <w:tc>
          <w:tcPr>
            <w:tcW w:w="1218" w:type="dxa"/>
            <w:vAlign w:val="bottom"/>
          </w:tcPr>
          <w:p w14:paraId="7FCBC098" w14:textId="75A28A89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901" w:type="dxa"/>
            <w:vAlign w:val="bottom"/>
          </w:tcPr>
          <w:p w14:paraId="46A89056" w14:textId="14DC2E2C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430585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226" w:type="dxa"/>
            <w:vAlign w:val="bottom"/>
          </w:tcPr>
          <w:p w14:paraId="4BB61C84" w14:textId="0F6C39CB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1246070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71</w:t>
            </w:r>
          </w:p>
        </w:tc>
      </w:tr>
      <w:tr w:rsidR="008117EE" w:rsidRPr="008117EE" w14:paraId="22115440" w14:textId="77777777" w:rsidTr="00F83FB4">
        <w:tc>
          <w:tcPr>
            <w:tcW w:w="1218" w:type="dxa"/>
            <w:vAlign w:val="bottom"/>
          </w:tcPr>
          <w:p w14:paraId="17C188D7" w14:textId="620F1F18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901" w:type="dxa"/>
            <w:vAlign w:val="bottom"/>
          </w:tcPr>
          <w:p w14:paraId="76AB6EC7" w14:textId="68AC88C8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430553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4226" w:type="dxa"/>
            <w:vAlign w:val="bottom"/>
          </w:tcPr>
          <w:p w14:paraId="29C5BDDB" w14:textId="624D8B88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1246047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41</w:t>
            </w:r>
          </w:p>
        </w:tc>
      </w:tr>
      <w:tr w:rsidR="008117EE" w:rsidRPr="008117EE" w14:paraId="2BED913C" w14:textId="77777777" w:rsidTr="00F83FB4">
        <w:tc>
          <w:tcPr>
            <w:tcW w:w="1218" w:type="dxa"/>
            <w:vAlign w:val="bottom"/>
          </w:tcPr>
          <w:p w14:paraId="0DD9DEFD" w14:textId="4C86ABF2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901" w:type="dxa"/>
            <w:vAlign w:val="bottom"/>
          </w:tcPr>
          <w:p w14:paraId="7A4C4B2D" w14:textId="0BDE4CDC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430513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4226" w:type="dxa"/>
            <w:vAlign w:val="bottom"/>
          </w:tcPr>
          <w:p w14:paraId="5BECF12F" w14:textId="65C94514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1245973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24</w:t>
            </w:r>
          </w:p>
        </w:tc>
      </w:tr>
      <w:tr w:rsidR="008117EE" w:rsidRPr="008117EE" w14:paraId="7AE31CF9" w14:textId="77777777" w:rsidTr="00F83FB4">
        <w:tc>
          <w:tcPr>
            <w:tcW w:w="1218" w:type="dxa"/>
            <w:vAlign w:val="bottom"/>
          </w:tcPr>
          <w:p w14:paraId="53E9799F" w14:textId="4A37F1B7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901" w:type="dxa"/>
            <w:vAlign w:val="bottom"/>
          </w:tcPr>
          <w:p w14:paraId="3EEBA5E6" w14:textId="4A98E19B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430461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226" w:type="dxa"/>
            <w:vAlign w:val="bottom"/>
          </w:tcPr>
          <w:p w14:paraId="714839ED" w14:textId="224E24D7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1246011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57</w:t>
            </w:r>
          </w:p>
        </w:tc>
      </w:tr>
      <w:tr w:rsidR="008117EE" w:rsidRPr="008117EE" w14:paraId="1CF1A770" w14:textId="77777777" w:rsidTr="00F83FB4">
        <w:tc>
          <w:tcPr>
            <w:tcW w:w="1218" w:type="dxa"/>
            <w:vAlign w:val="bottom"/>
          </w:tcPr>
          <w:p w14:paraId="101BAA0D" w14:textId="06D25AB3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901" w:type="dxa"/>
            <w:vAlign w:val="bottom"/>
          </w:tcPr>
          <w:p w14:paraId="10575F9F" w14:textId="231C3398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430458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4226" w:type="dxa"/>
            <w:vAlign w:val="bottom"/>
          </w:tcPr>
          <w:p w14:paraId="02FC1D03" w14:textId="2D1402C4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1246024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06</w:t>
            </w:r>
          </w:p>
        </w:tc>
      </w:tr>
      <w:tr w:rsidR="008117EE" w:rsidRPr="008117EE" w14:paraId="412F1FE9" w14:textId="77777777" w:rsidTr="00F83FB4">
        <w:tc>
          <w:tcPr>
            <w:tcW w:w="1218" w:type="dxa"/>
            <w:vAlign w:val="bottom"/>
          </w:tcPr>
          <w:p w14:paraId="7DB13D61" w14:textId="79B2C44A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901" w:type="dxa"/>
            <w:vAlign w:val="bottom"/>
          </w:tcPr>
          <w:p w14:paraId="138CA897" w14:textId="639DDA9A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430477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4226" w:type="dxa"/>
            <w:vAlign w:val="bottom"/>
          </w:tcPr>
          <w:p w14:paraId="162C6BC5" w14:textId="3461E705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1246063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6</w:t>
            </w:r>
          </w:p>
        </w:tc>
      </w:tr>
      <w:tr w:rsidR="008117EE" w:rsidRPr="008117EE" w14:paraId="114BB26D" w14:textId="77777777" w:rsidTr="00F83FB4">
        <w:tc>
          <w:tcPr>
            <w:tcW w:w="1218" w:type="dxa"/>
            <w:vAlign w:val="bottom"/>
          </w:tcPr>
          <w:p w14:paraId="47E80217" w14:textId="0C2E23AD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901" w:type="dxa"/>
            <w:vAlign w:val="bottom"/>
          </w:tcPr>
          <w:p w14:paraId="2AA4FB08" w14:textId="321C9666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430479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4226" w:type="dxa"/>
            <w:vAlign w:val="bottom"/>
          </w:tcPr>
          <w:p w14:paraId="163F311C" w14:textId="7C8C9AEA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1246095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52</w:t>
            </w:r>
          </w:p>
        </w:tc>
      </w:tr>
      <w:tr w:rsidR="008117EE" w:rsidRPr="008117EE" w14:paraId="57DF6C1D" w14:textId="77777777" w:rsidTr="00F83FB4">
        <w:tc>
          <w:tcPr>
            <w:tcW w:w="1218" w:type="dxa"/>
            <w:vAlign w:val="bottom"/>
          </w:tcPr>
          <w:p w14:paraId="2008BC5E" w14:textId="3481E64E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901" w:type="dxa"/>
            <w:vAlign w:val="bottom"/>
          </w:tcPr>
          <w:p w14:paraId="0A2F218B" w14:textId="1BFA0270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430442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4226" w:type="dxa"/>
            <w:vAlign w:val="bottom"/>
          </w:tcPr>
          <w:p w14:paraId="4D26783C" w14:textId="5D52E24D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1246190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77</w:t>
            </w:r>
          </w:p>
        </w:tc>
      </w:tr>
      <w:tr w:rsidR="008117EE" w:rsidRPr="008117EE" w14:paraId="1A017D6F" w14:textId="77777777" w:rsidTr="00F83FB4">
        <w:tc>
          <w:tcPr>
            <w:tcW w:w="1218" w:type="dxa"/>
            <w:vAlign w:val="bottom"/>
          </w:tcPr>
          <w:p w14:paraId="314377F7" w14:textId="2024414A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901" w:type="dxa"/>
            <w:vAlign w:val="bottom"/>
          </w:tcPr>
          <w:p w14:paraId="045E19FF" w14:textId="274B3EDD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430434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4226" w:type="dxa"/>
            <w:vAlign w:val="bottom"/>
          </w:tcPr>
          <w:p w14:paraId="29180841" w14:textId="75A80C38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1246216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19</w:t>
            </w:r>
          </w:p>
        </w:tc>
      </w:tr>
      <w:tr w:rsidR="008117EE" w:rsidRPr="008117EE" w14:paraId="4B5E5170" w14:textId="77777777" w:rsidTr="00F83FB4">
        <w:tc>
          <w:tcPr>
            <w:tcW w:w="1218" w:type="dxa"/>
            <w:vAlign w:val="bottom"/>
          </w:tcPr>
          <w:p w14:paraId="4635BA4E" w14:textId="25E0238B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901" w:type="dxa"/>
            <w:vAlign w:val="bottom"/>
          </w:tcPr>
          <w:p w14:paraId="163917E8" w14:textId="22C041AC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430391</w:t>
            </w:r>
          </w:p>
        </w:tc>
        <w:tc>
          <w:tcPr>
            <w:tcW w:w="4226" w:type="dxa"/>
            <w:vAlign w:val="bottom"/>
          </w:tcPr>
          <w:p w14:paraId="2756E365" w14:textId="011A143D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1246387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52</w:t>
            </w:r>
          </w:p>
        </w:tc>
      </w:tr>
      <w:tr w:rsidR="008117EE" w:rsidRPr="008117EE" w14:paraId="560D8FD6" w14:textId="77777777" w:rsidTr="00F83FB4">
        <w:tc>
          <w:tcPr>
            <w:tcW w:w="1218" w:type="dxa"/>
            <w:vAlign w:val="bottom"/>
          </w:tcPr>
          <w:p w14:paraId="7C6714EB" w14:textId="67F1B771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901" w:type="dxa"/>
            <w:vAlign w:val="bottom"/>
          </w:tcPr>
          <w:p w14:paraId="199A7668" w14:textId="3A0B3016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430118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4226" w:type="dxa"/>
            <w:vAlign w:val="bottom"/>
          </w:tcPr>
          <w:p w14:paraId="55BD30FF" w14:textId="7B67968C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1246264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39</w:t>
            </w:r>
          </w:p>
        </w:tc>
      </w:tr>
      <w:tr w:rsidR="008117EE" w:rsidRPr="008117EE" w14:paraId="5B17BEF1" w14:textId="77777777" w:rsidTr="00F83FB4">
        <w:tc>
          <w:tcPr>
            <w:tcW w:w="1218" w:type="dxa"/>
            <w:vAlign w:val="bottom"/>
          </w:tcPr>
          <w:p w14:paraId="6153DF7B" w14:textId="6C348627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901" w:type="dxa"/>
            <w:vAlign w:val="bottom"/>
          </w:tcPr>
          <w:p w14:paraId="69B14A3F" w14:textId="4857BC98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430044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4226" w:type="dxa"/>
            <w:vAlign w:val="bottom"/>
          </w:tcPr>
          <w:p w14:paraId="517A478D" w14:textId="1A66A9AA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1246211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15</w:t>
            </w:r>
          </w:p>
        </w:tc>
      </w:tr>
      <w:tr w:rsidR="008117EE" w:rsidRPr="008117EE" w14:paraId="63BD85B4" w14:textId="77777777" w:rsidTr="00F83FB4">
        <w:tc>
          <w:tcPr>
            <w:tcW w:w="1218" w:type="dxa"/>
            <w:vAlign w:val="bottom"/>
          </w:tcPr>
          <w:p w14:paraId="390511C5" w14:textId="76B8A79D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901" w:type="dxa"/>
            <w:vAlign w:val="bottom"/>
          </w:tcPr>
          <w:p w14:paraId="128793D4" w14:textId="3F2737CA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430316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226" w:type="dxa"/>
            <w:vAlign w:val="bottom"/>
          </w:tcPr>
          <w:p w14:paraId="763ED6A6" w14:textId="7068E947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1245835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56</w:t>
            </w:r>
          </w:p>
        </w:tc>
      </w:tr>
      <w:tr w:rsidR="008117EE" w:rsidRPr="008117EE" w14:paraId="08328DB2" w14:textId="77777777" w:rsidTr="00F83FB4">
        <w:tc>
          <w:tcPr>
            <w:tcW w:w="1218" w:type="dxa"/>
            <w:vAlign w:val="bottom"/>
          </w:tcPr>
          <w:p w14:paraId="78BF3DB4" w14:textId="5AEEFF00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901" w:type="dxa"/>
            <w:vAlign w:val="bottom"/>
          </w:tcPr>
          <w:p w14:paraId="5BAF1122" w14:textId="7E881C9C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430533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4226" w:type="dxa"/>
            <w:vAlign w:val="bottom"/>
          </w:tcPr>
          <w:p w14:paraId="66313106" w14:textId="16A82521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1245561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35</w:t>
            </w:r>
          </w:p>
        </w:tc>
      </w:tr>
      <w:tr w:rsidR="008117EE" w:rsidRPr="008117EE" w14:paraId="7F1E0519" w14:textId="77777777" w:rsidTr="00F83FB4">
        <w:tc>
          <w:tcPr>
            <w:tcW w:w="1218" w:type="dxa"/>
            <w:vAlign w:val="bottom"/>
          </w:tcPr>
          <w:p w14:paraId="1672A954" w14:textId="56F17CD3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901" w:type="dxa"/>
            <w:vAlign w:val="bottom"/>
          </w:tcPr>
          <w:p w14:paraId="47D6AFD1" w14:textId="17924273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430572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4226" w:type="dxa"/>
            <w:vAlign w:val="bottom"/>
          </w:tcPr>
          <w:p w14:paraId="1223B687" w14:textId="20B297C7" w:rsidR="00B025E6" w:rsidRPr="008117EE" w:rsidRDefault="00B025E6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1245302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17</w:t>
            </w:r>
          </w:p>
        </w:tc>
      </w:tr>
    </w:tbl>
    <w:p w14:paraId="6BE84F55" w14:textId="77777777" w:rsidR="00B025E6" w:rsidRPr="008117EE" w:rsidRDefault="00B025E6" w:rsidP="00561377">
      <w:pPr>
        <w:jc w:val="center"/>
        <w:rPr>
          <w:rFonts w:ascii="Times New Roman" w:hAnsi="Times New Roman" w:cs="Times New Roman"/>
        </w:rPr>
      </w:pPr>
    </w:p>
    <w:p w14:paraId="4F7172B7" w14:textId="77777777" w:rsidR="00554981" w:rsidRPr="008117EE" w:rsidRDefault="00554981" w:rsidP="00561377">
      <w:pPr>
        <w:jc w:val="center"/>
        <w:rPr>
          <w:rFonts w:ascii="Times New Roman" w:hAnsi="Times New Roman" w:cs="Times New Roman"/>
        </w:rPr>
      </w:pPr>
    </w:p>
    <w:p w14:paraId="4E4AA634" w14:textId="77777777" w:rsidR="00554981" w:rsidRPr="008117EE" w:rsidRDefault="00554981" w:rsidP="00561377">
      <w:pPr>
        <w:jc w:val="center"/>
        <w:rPr>
          <w:rFonts w:ascii="Times New Roman" w:hAnsi="Times New Roman" w:cs="Times New Roman"/>
        </w:rPr>
      </w:pPr>
    </w:p>
    <w:p w14:paraId="20D6FCEC" w14:textId="77777777" w:rsidR="00554981" w:rsidRPr="008117EE" w:rsidRDefault="00554981" w:rsidP="00561377">
      <w:pPr>
        <w:jc w:val="center"/>
        <w:rPr>
          <w:rFonts w:ascii="Times New Roman" w:hAnsi="Times New Roman" w:cs="Times New Roman"/>
        </w:rPr>
      </w:pPr>
    </w:p>
    <w:p w14:paraId="72B1B004" w14:textId="77777777" w:rsidR="00554981" w:rsidRPr="008117EE" w:rsidRDefault="00554981" w:rsidP="00561377">
      <w:pPr>
        <w:jc w:val="center"/>
        <w:rPr>
          <w:rFonts w:ascii="Times New Roman" w:hAnsi="Times New Roman" w:cs="Times New Roman"/>
        </w:rPr>
      </w:pPr>
    </w:p>
    <w:p w14:paraId="6AE6D6B4" w14:textId="24B11345" w:rsidR="000B5190" w:rsidRPr="008117EE" w:rsidRDefault="000B5190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t>Д. Холм</w:t>
      </w:r>
    </w:p>
    <w:p w14:paraId="34C7B379" w14:textId="7433DB4B" w:rsidR="000B5190" w:rsidRPr="008117EE" w:rsidRDefault="00BC701D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3295895" wp14:editId="2DE959ED">
            <wp:extent cx="2553733" cy="3400425"/>
            <wp:effectExtent l="0" t="0" r="0" b="0"/>
            <wp:docPr id="37" name="Рисунок 37" descr="Z:\Дима2017\Шураев\РАБОТА\Мурыгинское ГП\денис\ГраницыМурыгинское сп\схемы\пересн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Дима2017\Шураев\РАБОТА\Мурыгинское ГП\денис\ГраницыМурыгинское сп\схемы\пересна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28" t="10556" r="23756" b="61180"/>
                    <a:stretch/>
                  </pic:blipFill>
                  <pic:spPr bwMode="auto">
                    <a:xfrm>
                      <a:off x="0" y="0"/>
                      <a:ext cx="2553733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2265566B" w14:textId="77777777" w:rsidTr="00F83FB4">
        <w:trPr>
          <w:trHeight w:val="254"/>
        </w:trPr>
        <w:tc>
          <w:tcPr>
            <w:tcW w:w="1218" w:type="dxa"/>
            <w:vMerge w:val="restart"/>
          </w:tcPr>
          <w:p w14:paraId="6C3CFB00" w14:textId="77777777" w:rsidR="000B5190" w:rsidRPr="008117EE" w:rsidRDefault="000B5190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7A762B3A" w14:textId="77777777" w:rsidR="000B5190" w:rsidRPr="008117EE" w:rsidRDefault="000B5190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56E84E4E" w14:textId="77777777" w:rsidTr="00F83FB4">
        <w:trPr>
          <w:trHeight w:val="353"/>
        </w:trPr>
        <w:tc>
          <w:tcPr>
            <w:tcW w:w="1218" w:type="dxa"/>
            <w:vMerge/>
          </w:tcPr>
          <w:p w14:paraId="24B11493" w14:textId="77777777" w:rsidR="000B5190" w:rsidRPr="008117EE" w:rsidRDefault="000B5190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386F0CBE" w14:textId="77777777" w:rsidR="000B5190" w:rsidRPr="008117EE" w:rsidRDefault="000B5190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1748977D" w14:textId="77777777" w:rsidR="000B5190" w:rsidRPr="008117EE" w:rsidRDefault="000B5190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06A498CC" w14:textId="77777777" w:rsidTr="00F83FB4">
        <w:tc>
          <w:tcPr>
            <w:tcW w:w="1218" w:type="dxa"/>
            <w:vAlign w:val="bottom"/>
            <w:hideMark/>
          </w:tcPr>
          <w:p w14:paraId="2910F382" w14:textId="75ADE0CE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vAlign w:val="bottom"/>
            <w:hideMark/>
          </w:tcPr>
          <w:p w14:paraId="0A5A8EA8" w14:textId="7D2A1C64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431402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4226" w:type="dxa"/>
            <w:vAlign w:val="bottom"/>
            <w:hideMark/>
          </w:tcPr>
          <w:p w14:paraId="4F1F80FF" w14:textId="5D1673A7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1245976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31</w:t>
            </w:r>
          </w:p>
        </w:tc>
      </w:tr>
      <w:tr w:rsidR="008117EE" w:rsidRPr="008117EE" w14:paraId="5ECCBA42" w14:textId="77777777" w:rsidTr="00F83FB4">
        <w:tc>
          <w:tcPr>
            <w:tcW w:w="1218" w:type="dxa"/>
            <w:vAlign w:val="bottom"/>
            <w:hideMark/>
          </w:tcPr>
          <w:p w14:paraId="73867BA2" w14:textId="1FF0893C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vAlign w:val="bottom"/>
            <w:hideMark/>
          </w:tcPr>
          <w:p w14:paraId="0941F888" w14:textId="0D50DBE9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432206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226" w:type="dxa"/>
            <w:vAlign w:val="bottom"/>
            <w:hideMark/>
          </w:tcPr>
          <w:p w14:paraId="42E8247D" w14:textId="19D15ADB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1246583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42</w:t>
            </w:r>
          </w:p>
        </w:tc>
      </w:tr>
      <w:tr w:rsidR="008117EE" w:rsidRPr="008117EE" w14:paraId="062234B7" w14:textId="77777777" w:rsidTr="00F83FB4">
        <w:tc>
          <w:tcPr>
            <w:tcW w:w="1218" w:type="dxa"/>
            <w:vAlign w:val="bottom"/>
            <w:hideMark/>
          </w:tcPr>
          <w:p w14:paraId="6F125090" w14:textId="00CE8F46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vAlign w:val="bottom"/>
            <w:hideMark/>
          </w:tcPr>
          <w:p w14:paraId="2CA9954E" w14:textId="39EA4621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432426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4226" w:type="dxa"/>
            <w:vAlign w:val="bottom"/>
            <w:hideMark/>
          </w:tcPr>
          <w:p w14:paraId="00D1A7E2" w14:textId="3AE068A8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1246695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33</w:t>
            </w:r>
          </w:p>
        </w:tc>
      </w:tr>
      <w:tr w:rsidR="008117EE" w:rsidRPr="008117EE" w14:paraId="0C68E7F0" w14:textId="77777777" w:rsidTr="00F83FB4">
        <w:tc>
          <w:tcPr>
            <w:tcW w:w="1218" w:type="dxa"/>
            <w:vAlign w:val="bottom"/>
            <w:hideMark/>
          </w:tcPr>
          <w:p w14:paraId="694CF904" w14:textId="40CE9C23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vAlign w:val="bottom"/>
            <w:hideMark/>
          </w:tcPr>
          <w:p w14:paraId="48F9FE0F" w14:textId="1C26CF53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432509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26" w:type="dxa"/>
            <w:vAlign w:val="bottom"/>
            <w:hideMark/>
          </w:tcPr>
          <w:p w14:paraId="39946163" w14:textId="61E3A33A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1246844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11</w:t>
            </w:r>
          </w:p>
        </w:tc>
      </w:tr>
      <w:tr w:rsidR="008117EE" w:rsidRPr="008117EE" w14:paraId="1B2DD5E5" w14:textId="77777777" w:rsidTr="00F83FB4">
        <w:tc>
          <w:tcPr>
            <w:tcW w:w="1218" w:type="dxa"/>
            <w:vAlign w:val="bottom"/>
            <w:hideMark/>
          </w:tcPr>
          <w:p w14:paraId="2F9694EA" w14:textId="64221337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  <w:vAlign w:val="bottom"/>
            <w:hideMark/>
          </w:tcPr>
          <w:p w14:paraId="3EDBADB9" w14:textId="2DFB0906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432783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4226" w:type="dxa"/>
            <w:vAlign w:val="bottom"/>
            <w:hideMark/>
          </w:tcPr>
          <w:p w14:paraId="0CA46E72" w14:textId="1D2686B4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1246743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03</w:t>
            </w:r>
          </w:p>
        </w:tc>
      </w:tr>
      <w:tr w:rsidR="008117EE" w:rsidRPr="008117EE" w14:paraId="59DD291E" w14:textId="77777777" w:rsidTr="00F83FB4">
        <w:tc>
          <w:tcPr>
            <w:tcW w:w="1218" w:type="dxa"/>
            <w:vAlign w:val="bottom"/>
            <w:hideMark/>
          </w:tcPr>
          <w:p w14:paraId="48737ACC" w14:textId="16234C01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  <w:vAlign w:val="bottom"/>
            <w:hideMark/>
          </w:tcPr>
          <w:p w14:paraId="113ABE54" w14:textId="2AAE83ED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432911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4226" w:type="dxa"/>
            <w:vAlign w:val="bottom"/>
            <w:hideMark/>
          </w:tcPr>
          <w:p w14:paraId="15A4444E" w14:textId="3C7B18D5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1246455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34</w:t>
            </w:r>
          </w:p>
        </w:tc>
      </w:tr>
      <w:tr w:rsidR="008117EE" w:rsidRPr="008117EE" w14:paraId="4F8BC5D3" w14:textId="77777777" w:rsidTr="00F83FB4">
        <w:tc>
          <w:tcPr>
            <w:tcW w:w="1218" w:type="dxa"/>
            <w:vAlign w:val="bottom"/>
          </w:tcPr>
          <w:p w14:paraId="147F5A5D" w14:textId="5BC85325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  <w:vAlign w:val="bottom"/>
          </w:tcPr>
          <w:p w14:paraId="74BA5BED" w14:textId="6225FF58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432970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4226" w:type="dxa"/>
            <w:vAlign w:val="bottom"/>
          </w:tcPr>
          <w:p w14:paraId="2C659181" w14:textId="33E91B01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1246340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87</w:t>
            </w:r>
          </w:p>
        </w:tc>
      </w:tr>
      <w:tr w:rsidR="008117EE" w:rsidRPr="008117EE" w14:paraId="77F270E7" w14:textId="77777777" w:rsidTr="00F83FB4">
        <w:tc>
          <w:tcPr>
            <w:tcW w:w="1218" w:type="dxa"/>
            <w:vAlign w:val="bottom"/>
          </w:tcPr>
          <w:p w14:paraId="4030FFD3" w14:textId="78C8FBCB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  <w:vAlign w:val="bottom"/>
          </w:tcPr>
          <w:p w14:paraId="32D32921" w14:textId="5A5BAB3D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432715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4226" w:type="dxa"/>
            <w:vAlign w:val="bottom"/>
          </w:tcPr>
          <w:p w14:paraId="69DDAAE8" w14:textId="69D3DC39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1245767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86</w:t>
            </w:r>
          </w:p>
        </w:tc>
      </w:tr>
      <w:tr w:rsidR="008117EE" w:rsidRPr="008117EE" w14:paraId="59FDB3A9" w14:textId="77777777" w:rsidTr="00F83FB4">
        <w:tc>
          <w:tcPr>
            <w:tcW w:w="1218" w:type="dxa"/>
            <w:vAlign w:val="bottom"/>
          </w:tcPr>
          <w:p w14:paraId="2AE239F7" w14:textId="3E5EA1C9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  <w:vAlign w:val="bottom"/>
          </w:tcPr>
          <w:p w14:paraId="43D68FB9" w14:textId="451B0A2B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432593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4226" w:type="dxa"/>
            <w:vAlign w:val="bottom"/>
          </w:tcPr>
          <w:p w14:paraId="195481A1" w14:textId="7B58AB20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1245804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07</w:t>
            </w:r>
          </w:p>
        </w:tc>
      </w:tr>
      <w:tr w:rsidR="008117EE" w:rsidRPr="008117EE" w14:paraId="5BA65281" w14:textId="77777777" w:rsidTr="00F83FB4">
        <w:tc>
          <w:tcPr>
            <w:tcW w:w="1218" w:type="dxa"/>
            <w:vAlign w:val="bottom"/>
          </w:tcPr>
          <w:p w14:paraId="74E240BE" w14:textId="159EFC89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  <w:vAlign w:val="bottom"/>
          </w:tcPr>
          <w:p w14:paraId="26DABDE0" w14:textId="76527367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432542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226" w:type="dxa"/>
            <w:vAlign w:val="bottom"/>
          </w:tcPr>
          <w:p w14:paraId="30B2EFCD" w14:textId="3B8E51DD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1245814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53</w:t>
            </w:r>
          </w:p>
        </w:tc>
      </w:tr>
      <w:tr w:rsidR="008117EE" w:rsidRPr="008117EE" w14:paraId="4E35842F" w14:textId="77777777" w:rsidTr="00F83FB4">
        <w:tc>
          <w:tcPr>
            <w:tcW w:w="1218" w:type="dxa"/>
            <w:vAlign w:val="bottom"/>
          </w:tcPr>
          <w:p w14:paraId="177BA146" w14:textId="5786CD94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  <w:vAlign w:val="bottom"/>
          </w:tcPr>
          <w:p w14:paraId="7CE6AC7A" w14:textId="0E8D0BEA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432479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226" w:type="dxa"/>
            <w:vAlign w:val="bottom"/>
          </w:tcPr>
          <w:p w14:paraId="3873D169" w14:textId="58CF76CA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1245823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67</w:t>
            </w:r>
          </w:p>
        </w:tc>
      </w:tr>
      <w:tr w:rsidR="008117EE" w:rsidRPr="008117EE" w14:paraId="6947F834" w14:textId="77777777" w:rsidTr="00F83FB4">
        <w:tc>
          <w:tcPr>
            <w:tcW w:w="1218" w:type="dxa"/>
            <w:vAlign w:val="bottom"/>
          </w:tcPr>
          <w:p w14:paraId="761CCD26" w14:textId="5C5194F0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  <w:vAlign w:val="bottom"/>
          </w:tcPr>
          <w:p w14:paraId="49F70EFC" w14:textId="531E3A0E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432398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4226" w:type="dxa"/>
            <w:vAlign w:val="bottom"/>
          </w:tcPr>
          <w:p w14:paraId="2606ADD8" w14:textId="011AA9A5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1245830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95</w:t>
            </w:r>
          </w:p>
        </w:tc>
      </w:tr>
      <w:tr w:rsidR="008117EE" w:rsidRPr="008117EE" w14:paraId="20076495" w14:textId="77777777" w:rsidTr="00F83FB4">
        <w:tc>
          <w:tcPr>
            <w:tcW w:w="1218" w:type="dxa"/>
            <w:vAlign w:val="bottom"/>
          </w:tcPr>
          <w:p w14:paraId="0909E0B3" w14:textId="5B23F222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  <w:vAlign w:val="bottom"/>
          </w:tcPr>
          <w:p w14:paraId="5AFDE587" w14:textId="28E7CC6F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432342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4226" w:type="dxa"/>
            <w:vAlign w:val="bottom"/>
          </w:tcPr>
          <w:p w14:paraId="595B5637" w14:textId="47E09F89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1245833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18</w:t>
            </w:r>
          </w:p>
        </w:tc>
      </w:tr>
      <w:tr w:rsidR="008117EE" w:rsidRPr="008117EE" w14:paraId="26DE98D6" w14:textId="77777777" w:rsidTr="00F83FB4">
        <w:tc>
          <w:tcPr>
            <w:tcW w:w="1218" w:type="dxa"/>
            <w:vAlign w:val="bottom"/>
          </w:tcPr>
          <w:p w14:paraId="56AA717C" w14:textId="00083E0F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  <w:vAlign w:val="bottom"/>
          </w:tcPr>
          <w:p w14:paraId="63D07537" w14:textId="4F3F53CB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432279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4226" w:type="dxa"/>
            <w:vAlign w:val="bottom"/>
          </w:tcPr>
          <w:p w14:paraId="4F2DB0A5" w14:textId="4D043D8F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1245832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</w:t>
            </w:r>
          </w:p>
        </w:tc>
      </w:tr>
      <w:tr w:rsidR="008117EE" w:rsidRPr="008117EE" w14:paraId="468FC3AB" w14:textId="77777777" w:rsidTr="00F83FB4">
        <w:tc>
          <w:tcPr>
            <w:tcW w:w="1218" w:type="dxa"/>
            <w:vAlign w:val="bottom"/>
          </w:tcPr>
          <w:p w14:paraId="449A1CFD" w14:textId="21CAC911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  <w:vAlign w:val="bottom"/>
          </w:tcPr>
          <w:p w14:paraId="6756E82E" w14:textId="2A8E3B29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432209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4226" w:type="dxa"/>
            <w:vAlign w:val="bottom"/>
          </w:tcPr>
          <w:p w14:paraId="0C16177D" w14:textId="2DDA1234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1245826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46</w:t>
            </w:r>
          </w:p>
        </w:tc>
      </w:tr>
      <w:tr w:rsidR="008117EE" w:rsidRPr="008117EE" w14:paraId="65ACA265" w14:textId="77777777" w:rsidTr="00F83FB4">
        <w:tc>
          <w:tcPr>
            <w:tcW w:w="1218" w:type="dxa"/>
            <w:vAlign w:val="bottom"/>
          </w:tcPr>
          <w:p w14:paraId="145245E0" w14:textId="7F465C18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1" w:type="dxa"/>
            <w:vAlign w:val="bottom"/>
          </w:tcPr>
          <w:p w14:paraId="334F522E" w14:textId="6AD6C367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432122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4226" w:type="dxa"/>
            <w:vAlign w:val="bottom"/>
          </w:tcPr>
          <w:p w14:paraId="05108435" w14:textId="18ABE8FB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1245813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65</w:t>
            </w:r>
          </w:p>
        </w:tc>
      </w:tr>
      <w:tr w:rsidR="008117EE" w:rsidRPr="008117EE" w14:paraId="679CC2F7" w14:textId="77777777" w:rsidTr="00F83FB4">
        <w:tc>
          <w:tcPr>
            <w:tcW w:w="1218" w:type="dxa"/>
            <w:vAlign w:val="bottom"/>
          </w:tcPr>
          <w:p w14:paraId="2ADEDEED" w14:textId="284903C8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1" w:type="dxa"/>
            <w:vAlign w:val="bottom"/>
          </w:tcPr>
          <w:p w14:paraId="431AE298" w14:textId="55913CF0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432086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4226" w:type="dxa"/>
            <w:vAlign w:val="bottom"/>
          </w:tcPr>
          <w:p w14:paraId="7973B968" w14:textId="66748F1A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1245788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94</w:t>
            </w:r>
          </w:p>
        </w:tc>
      </w:tr>
      <w:tr w:rsidR="008117EE" w:rsidRPr="008117EE" w14:paraId="054765F4" w14:textId="77777777" w:rsidTr="00F83FB4">
        <w:tc>
          <w:tcPr>
            <w:tcW w:w="1218" w:type="dxa"/>
            <w:vAlign w:val="bottom"/>
          </w:tcPr>
          <w:p w14:paraId="03F06510" w14:textId="7707944E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1" w:type="dxa"/>
            <w:vAlign w:val="bottom"/>
          </w:tcPr>
          <w:p w14:paraId="3861B66F" w14:textId="1FBAA85F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432024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226" w:type="dxa"/>
            <w:vAlign w:val="bottom"/>
          </w:tcPr>
          <w:p w14:paraId="17A08CD4" w14:textId="04618732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1245779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57</w:t>
            </w:r>
          </w:p>
        </w:tc>
      </w:tr>
      <w:tr w:rsidR="008117EE" w:rsidRPr="008117EE" w14:paraId="49B3008B" w14:textId="77777777" w:rsidTr="00F83FB4">
        <w:tc>
          <w:tcPr>
            <w:tcW w:w="1218" w:type="dxa"/>
            <w:vAlign w:val="bottom"/>
          </w:tcPr>
          <w:p w14:paraId="1F1EF951" w14:textId="7AE480D5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1" w:type="dxa"/>
            <w:vAlign w:val="bottom"/>
          </w:tcPr>
          <w:p w14:paraId="024F4A55" w14:textId="1C2D03AC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432025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4226" w:type="dxa"/>
            <w:vAlign w:val="bottom"/>
          </w:tcPr>
          <w:p w14:paraId="36E3514E" w14:textId="49C37018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1245770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59</w:t>
            </w:r>
          </w:p>
        </w:tc>
      </w:tr>
      <w:tr w:rsidR="008117EE" w:rsidRPr="008117EE" w14:paraId="32136CC2" w14:textId="77777777" w:rsidTr="00F83FB4">
        <w:tc>
          <w:tcPr>
            <w:tcW w:w="1218" w:type="dxa"/>
            <w:vAlign w:val="bottom"/>
          </w:tcPr>
          <w:p w14:paraId="7328B1DB" w14:textId="621F905F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1" w:type="dxa"/>
            <w:vAlign w:val="bottom"/>
          </w:tcPr>
          <w:p w14:paraId="7B3C04D5" w14:textId="2521FA03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432022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226" w:type="dxa"/>
            <w:vAlign w:val="bottom"/>
          </w:tcPr>
          <w:p w14:paraId="48925D55" w14:textId="2795AFC9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1245770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07</w:t>
            </w:r>
          </w:p>
        </w:tc>
      </w:tr>
      <w:tr w:rsidR="008117EE" w:rsidRPr="008117EE" w14:paraId="48B85832" w14:textId="77777777" w:rsidTr="00F83FB4">
        <w:tc>
          <w:tcPr>
            <w:tcW w:w="1218" w:type="dxa"/>
            <w:vAlign w:val="bottom"/>
          </w:tcPr>
          <w:p w14:paraId="61FADE1F" w14:textId="6B388312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1" w:type="dxa"/>
            <w:vAlign w:val="bottom"/>
          </w:tcPr>
          <w:p w14:paraId="70282C11" w14:textId="01CC2EAD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431925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4226" w:type="dxa"/>
            <w:vAlign w:val="bottom"/>
          </w:tcPr>
          <w:p w14:paraId="502F7C17" w14:textId="2D5E1D5F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1245755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48</w:t>
            </w:r>
          </w:p>
        </w:tc>
      </w:tr>
      <w:tr w:rsidR="008117EE" w:rsidRPr="008117EE" w14:paraId="79906D84" w14:textId="77777777" w:rsidTr="00F83FB4">
        <w:tc>
          <w:tcPr>
            <w:tcW w:w="1218" w:type="dxa"/>
            <w:vAlign w:val="bottom"/>
          </w:tcPr>
          <w:p w14:paraId="631C47D6" w14:textId="2CA499BC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01" w:type="dxa"/>
            <w:vAlign w:val="bottom"/>
          </w:tcPr>
          <w:p w14:paraId="4EFCB622" w14:textId="41AA9883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431929</w:t>
            </w:r>
          </w:p>
        </w:tc>
        <w:tc>
          <w:tcPr>
            <w:tcW w:w="4226" w:type="dxa"/>
            <w:vAlign w:val="bottom"/>
          </w:tcPr>
          <w:p w14:paraId="4FE40493" w14:textId="33E82F5F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1245737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29</w:t>
            </w:r>
          </w:p>
        </w:tc>
      </w:tr>
      <w:tr w:rsidR="008117EE" w:rsidRPr="008117EE" w14:paraId="6BC66BDE" w14:textId="77777777" w:rsidTr="00F83FB4">
        <w:tc>
          <w:tcPr>
            <w:tcW w:w="1218" w:type="dxa"/>
            <w:vAlign w:val="bottom"/>
          </w:tcPr>
          <w:p w14:paraId="34C6534B" w14:textId="33CDB82F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01" w:type="dxa"/>
            <w:vAlign w:val="bottom"/>
          </w:tcPr>
          <w:p w14:paraId="37764521" w14:textId="35B0F951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431772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4226" w:type="dxa"/>
            <w:vAlign w:val="bottom"/>
          </w:tcPr>
          <w:p w14:paraId="4F46D782" w14:textId="3F19F108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1245709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12</w:t>
            </w:r>
          </w:p>
        </w:tc>
      </w:tr>
      <w:tr w:rsidR="008117EE" w:rsidRPr="008117EE" w14:paraId="23DD86EA" w14:textId="77777777" w:rsidTr="00F83FB4">
        <w:tc>
          <w:tcPr>
            <w:tcW w:w="1218" w:type="dxa"/>
            <w:vAlign w:val="bottom"/>
          </w:tcPr>
          <w:p w14:paraId="36251517" w14:textId="610A22AE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01" w:type="dxa"/>
            <w:vAlign w:val="bottom"/>
          </w:tcPr>
          <w:p w14:paraId="47A6ED58" w14:textId="05824FA2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431780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226" w:type="dxa"/>
            <w:vAlign w:val="bottom"/>
          </w:tcPr>
          <w:p w14:paraId="69EC2893" w14:textId="6CEB4553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1245753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84</w:t>
            </w:r>
          </w:p>
        </w:tc>
      </w:tr>
      <w:tr w:rsidR="008117EE" w:rsidRPr="008117EE" w14:paraId="54FC5270" w14:textId="77777777" w:rsidTr="00F83FB4">
        <w:tc>
          <w:tcPr>
            <w:tcW w:w="1218" w:type="dxa"/>
            <w:vAlign w:val="bottom"/>
          </w:tcPr>
          <w:p w14:paraId="048D8DFC" w14:textId="04B37284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901" w:type="dxa"/>
            <w:vAlign w:val="bottom"/>
          </w:tcPr>
          <w:p w14:paraId="458CC142" w14:textId="685537D3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431670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4226" w:type="dxa"/>
            <w:vAlign w:val="bottom"/>
          </w:tcPr>
          <w:p w14:paraId="43DECA1B" w14:textId="75ED28A7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1245732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64</w:t>
            </w:r>
          </w:p>
        </w:tc>
      </w:tr>
      <w:tr w:rsidR="008117EE" w:rsidRPr="008117EE" w14:paraId="155A9C3B" w14:textId="77777777" w:rsidTr="00F83FB4">
        <w:tc>
          <w:tcPr>
            <w:tcW w:w="1218" w:type="dxa"/>
            <w:vAlign w:val="bottom"/>
          </w:tcPr>
          <w:p w14:paraId="6EF36A5A" w14:textId="1AFFCA4F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901" w:type="dxa"/>
            <w:vAlign w:val="bottom"/>
          </w:tcPr>
          <w:p w14:paraId="0B43EC78" w14:textId="207F8B21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431444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4226" w:type="dxa"/>
            <w:vAlign w:val="bottom"/>
          </w:tcPr>
          <w:p w14:paraId="47D36F1E" w14:textId="737507A1" w:rsidR="000B5190" w:rsidRPr="008117EE" w:rsidRDefault="000B5190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1245693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58</w:t>
            </w:r>
          </w:p>
        </w:tc>
      </w:tr>
    </w:tbl>
    <w:p w14:paraId="3EE178DF" w14:textId="77777777" w:rsidR="000B5190" w:rsidRPr="008117EE" w:rsidRDefault="000B5190" w:rsidP="00561377">
      <w:pPr>
        <w:jc w:val="center"/>
        <w:rPr>
          <w:rFonts w:ascii="Times New Roman" w:hAnsi="Times New Roman" w:cs="Times New Roman"/>
        </w:rPr>
      </w:pPr>
    </w:p>
    <w:p w14:paraId="00F2D123" w14:textId="77777777" w:rsidR="006E7BCF" w:rsidRPr="008117EE" w:rsidRDefault="006E7BCF" w:rsidP="00561377">
      <w:pPr>
        <w:jc w:val="center"/>
        <w:rPr>
          <w:rFonts w:ascii="Times New Roman" w:hAnsi="Times New Roman" w:cs="Times New Roman"/>
        </w:rPr>
      </w:pPr>
    </w:p>
    <w:p w14:paraId="3761CEE0" w14:textId="1348E33D" w:rsidR="00CC2B9B" w:rsidRPr="008117EE" w:rsidRDefault="00CC2B9B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t>Д. Мастерские</w:t>
      </w:r>
    </w:p>
    <w:p w14:paraId="3E4A29FD" w14:textId="3DD24694" w:rsidR="00CC2B9B" w:rsidRPr="008117EE" w:rsidRDefault="006E7BCF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D64A27C" wp14:editId="084EA768">
            <wp:extent cx="3273136" cy="2571750"/>
            <wp:effectExtent l="0" t="0" r="3810" b="0"/>
            <wp:docPr id="35" name="Рисунок 35" descr="Z:\Дима2017\Шураев\РАБОТА\Мурыгинское ГП\денис\ГраницыМурыгинское сп\схемы\пересн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Дима2017\Шураев\РАБОТА\Мурыгинское ГП\денис\ГраницыМурыгинское сп\схемы\пересна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6" t="6584" r="50241" b="77185"/>
                    <a:stretch/>
                  </pic:blipFill>
                  <pic:spPr bwMode="auto">
                    <a:xfrm>
                      <a:off x="0" y="0"/>
                      <a:ext cx="3273136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667F5AD1" w14:textId="77777777" w:rsidTr="00F83FB4">
        <w:trPr>
          <w:trHeight w:val="254"/>
        </w:trPr>
        <w:tc>
          <w:tcPr>
            <w:tcW w:w="1218" w:type="dxa"/>
            <w:vMerge w:val="restart"/>
          </w:tcPr>
          <w:p w14:paraId="3E3994BE" w14:textId="77777777" w:rsidR="00CC2B9B" w:rsidRPr="008117EE" w:rsidRDefault="00CC2B9B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420C21F4" w14:textId="77777777" w:rsidR="00CC2B9B" w:rsidRPr="008117EE" w:rsidRDefault="00CC2B9B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65AC19C1" w14:textId="77777777" w:rsidTr="00F83FB4">
        <w:trPr>
          <w:trHeight w:val="353"/>
        </w:trPr>
        <w:tc>
          <w:tcPr>
            <w:tcW w:w="1218" w:type="dxa"/>
            <w:vMerge/>
          </w:tcPr>
          <w:p w14:paraId="3ECBE136" w14:textId="77777777" w:rsidR="00CC2B9B" w:rsidRPr="008117EE" w:rsidRDefault="00CC2B9B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2E8BB3ED" w14:textId="77777777" w:rsidR="00CC2B9B" w:rsidRPr="008117EE" w:rsidRDefault="00CC2B9B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408266BC" w14:textId="77777777" w:rsidR="00CC2B9B" w:rsidRPr="008117EE" w:rsidRDefault="00CC2B9B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2CE9ECF3" w14:textId="77777777" w:rsidTr="00F83FB4">
        <w:tc>
          <w:tcPr>
            <w:tcW w:w="1218" w:type="dxa"/>
            <w:vAlign w:val="bottom"/>
            <w:hideMark/>
          </w:tcPr>
          <w:p w14:paraId="1664EAB1" w14:textId="74EC563C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vAlign w:val="bottom"/>
            <w:hideMark/>
          </w:tcPr>
          <w:p w14:paraId="388C3928" w14:textId="40579823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432366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4226" w:type="dxa"/>
            <w:vAlign w:val="bottom"/>
            <w:hideMark/>
          </w:tcPr>
          <w:p w14:paraId="7679777D" w14:textId="3803EC1B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1245732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14</w:t>
            </w:r>
          </w:p>
        </w:tc>
      </w:tr>
      <w:tr w:rsidR="008117EE" w:rsidRPr="008117EE" w14:paraId="70A34945" w14:textId="77777777" w:rsidTr="00F83FB4">
        <w:tc>
          <w:tcPr>
            <w:tcW w:w="1218" w:type="dxa"/>
            <w:vAlign w:val="bottom"/>
            <w:hideMark/>
          </w:tcPr>
          <w:p w14:paraId="2533E764" w14:textId="636CD577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vAlign w:val="bottom"/>
            <w:hideMark/>
          </w:tcPr>
          <w:p w14:paraId="5340BB3F" w14:textId="62DCD9E9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432467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4226" w:type="dxa"/>
            <w:vAlign w:val="bottom"/>
            <w:hideMark/>
          </w:tcPr>
          <w:p w14:paraId="755C4A82" w14:textId="28ED1087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1245724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32</w:t>
            </w:r>
          </w:p>
        </w:tc>
      </w:tr>
      <w:tr w:rsidR="008117EE" w:rsidRPr="008117EE" w14:paraId="7C4EF321" w14:textId="77777777" w:rsidTr="00F83FB4">
        <w:tc>
          <w:tcPr>
            <w:tcW w:w="1218" w:type="dxa"/>
            <w:vAlign w:val="bottom"/>
            <w:hideMark/>
          </w:tcPr>
          <w:p w14:paraId="433ED96C" w14:textId="725A7E9C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vAlign w:val="bottom"/>
            <w:hideMark/>
          </w:tcPr>
          <w:p w14:paraId="5D27D9BA" w14:textId="70FDBEBE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432525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226" w:type="dxa"/>
            <w:vAlign w:val="bottom"/>
            <w:hideMark/>
          </w:tcPr>
          <w:p w14:paraId="5CD89813" w14:textId="6F7467A0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1245715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98</w:t>
            </w:r>
          </w:p>
        </w:tc>
      </w:tr>
      <w:tr w:rsidR="008117EE" w:rsidRPr="008117EE" w14:paraId="4A557F03" w14:textId="77777777" w:rsidTr="00F83FB4">
        <w:tc>
          <w:tcPr>
            <w:tcW w:w="1218" w:type="dxa"/>
            <w:vAlign w:val="bottom"/>
            <w:hideMark/>
          </w:tcPr>
          <w:p w14:paraId="7BD23E35" w14:textId="0B610477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vAlign w:val="bottom"/>
            <w:hideMark/>
          </w:tcPr>
          <w:p w14:paraId="4BA975CF" w14:textId="3E340EC9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432569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4226" w:type="dxa"/>
            <w:vAlign w:val="bottom"/>
            <w:hideMark/>
          </w:tcPr>
          <w:p w14:paraId="3F195819" w14:textId="11648462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1245706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96</w:t>
            </w:r>
          </w:p>
        </w:tc>
      </w:tr>
      <w:tr w:rsidR="008117EE" w:rsidRPr="008117EE" w14:paraId="40D5822E" w14:textId="77777777" w:rsidTr="00F83FB4">
        <w:tc>
          <w:tcPr>
            <w:tcW w:w="1218" w:type="dxa"/>
            <w:vAlign w:val="bottom"/>
            <w:hideMark/>
          </w:tcPr>
          <w:p w14:paraId="4CF67E51" w14:textId="4D84DFF7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  <w:vAlign w:val="bottom"/>
            <w:hideMark/>
          </w:tcPr>
          <w:p w14:paraId="2758B64E" w14:textId="5DE0AE44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432683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4226" w:type="dxa"/>
            <w:vAlign w:val="bottom"/>
            <w:hideMark/>
          </w:tcPr>
          <w:p w14:paraId="11568FC0" w14:textId="4567EB57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1245673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02</w:t>
            </w:r>
          </w:p>
        </w:tc>
      </w:tr>
      <w:tr w:rsidR="008117EE" w:rsidRPr="008117EE" w14:paraId="17737F2B" w14:textId="77777777" w:rsidTr="00F83FB4">
        <w:tc>
          <w:tcPr>
            <w:tcW w:w="1218" w:type="dxa"/>
            <w:vAlign w:val="bottom"/>
            <w:hideMark/>
          </w:tcPr>
          <w:p w14:paraId="59EFF8D9" w14:textId="4453B1B3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  <w:vAlign w:val="bottom"/>
            <w:hideMark/>
          </w:tcPr>
          <w:p w14:paraId="662A8A60" w14:textId="58F18E34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432709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4226" w:type="dxa"/>
            <w:vAlign w:val="bottom"/>
            <w:hideMark/>
          </w:tcPr>
          <w:p w14:paraId="090B7426" w14:textId="213F556F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1245663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21</w:t>
            </w:r>
          </w:p>
        </w:tc>
      </w:tr>
      <w:tr w:rsidR="008117EE" w:rsidRPr="008117EE" w14:paraId="5011C7AA" w14:textId="77777777" w:rsidTr="00F83FB4">
        <w:tc>
          <w:tcPr>
            <w:tcW w:w="1218" w:type="dxa"/>
            <w:vAlign w:val="bottom"/>
          </w:tcPr>
          <w:p w14:paraId="44E25249" w14:textId="71E4C3C8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  <w:vAlign w:val="bottom"/>
          </w:tcPr>
          <w:p w14:paraId="397BA72B" w14:textId="183F58E3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432726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4226" w:type="dxa"/>
            <w:vAlign w:val="bottom"/>
          </w:tcPr>
          <w:p w14:paraId="57C8DEA2" w14:textId="61D36D87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1245704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81</w:t>
            </w:r>
          </w:p>
        </w:tc>
      </w:tr>
      <w:tr w:rsidR="008117EE" w:rsidRPr="008117EE" w14:paraId="4293AC00" w14:textId="77777777" w:rsidTr="00F83FB4">
        <w:tc>
          <w:tcPr>
            <w:tcW w:w="1218" w:type="dxa"/>
            <w:vAlign w:val="bottom"/>
          </w:tcPr>
          <w:p w14:paraId="5525A44A" w14:textId="371866B3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  <w:vAlign w:val="bottom"/>
          </w:tcPr>
          <w:p w14:paraId="201C9B6D" w14:textId="1D3F13C1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432800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4226" w:type="dxa"/>
            <w:vAlign w:val="bottom"/>
          </w:tcPr>
          <w:p w14:paraId="048377B2" w14:textId="5B18A426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1245672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11</w:t>
            </w:r>
          </w:p>
        </w:tc>
      </w:tr>
      <w:tr w:rsidR="008117EE" w:rsidRPr="008117EE" w14:paraId="081EBD31" w14:textId="77777777" w:rsidTr="00F83FB4">
        <w:tc>
          <w:tcPr>
            <w:tcW w:w="1218" w:type="dxa"/>
            <w:vAlign w:val="bottom"/>
          </w:tcPr>
          <w:p w14:paraId="363A48A7" w14:textId="3D9853D7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  <w:vAlign w:val="bottom"/>
          </w:tcPr>
          <w:p w14:paraId="75020189" w14:textId="44EB0EDF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432851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4226" w:type="dxa"/>
            <w:vAlign w:val="bottom"/>
          </w:tcPr>
          <w:p w14:paraId="6901E0EC" w14:textId="7223216A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1245648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74</w:t>
            </w:r>
          </w:p>
        </w:tc>
      </w:tr>
      <w:tr w:rsidR="008117EE" w:rsidRPr="008117EE" w14:paraId="139085F3" w14:textId="77777777" w:rsidTr="00F83FB4">
        <w:tc>
          <w:tcPr>
            <w:tcW w:w="1218" w:type="dxa"/>
            <w:vAlign w:val="bottom"/>
          </w:tcPr>
          <w:p w14:paraId="1E4CB328" w14:textId="39ED3474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  <w:vAlign w:val="bottom"/>
          </w:tcPr>
          <w:p w14:paraId="7F81BB67" w14:textId="6915E705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432835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26" w:type="dxa"/>
            <w:vAlign w:val="bottom"/>
          </w:tcPr>
          <w:p w14:paraId="2EFF4F43" w14:textId="7C13C0FB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1245610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52</w:t>
            </w:r>
          </w:p>
        </w:tc>
      </w:tr>
      <w:tr w:rsidR="008117EE" w:rsidRPr="008117EE" w14:paraId="57CD385C" w14:textId="77777777" w:rsidTr="00F83FB4">
        <w:tc>
          <w:tcPr>
            <w:tcW w:w="1218" w:type="dxa"/>
            <w:vAlign w:val="bottom"/>
          </w:tcPr>
          <w:p w14:paraId="22288FFC" w14:textId="177A66A2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  <w:vAlign w:val="bottom"/>
          </w:tcPr>
          <w:p w14:paraId="09287CAF" w14:textId="419DFEA9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432846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4226" w:type="dxa"/>
            <w:vAlign w:val="bottom"/>
          </w:tcPr>
          <w:p w14:paraId="7143F9A6" w14:textId="4E87F2B8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1245605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67</w:t>
            </w:r>
          </w:p>
        </w:tc>
      </w:tr>
      <w:tr w:rsidR="008117EE" w:rsidRPr="008117EE" w14:paraId="7B37294A" w14:textId="77777777" w:rsidTr="00F83FB4">
        <w:tc>
          <w:tcPr>
            <w:tcW w:w="1218" w:type="dxa"/>
            <w:vAlign w:val="bottom"/>
          </w:tcPr>
          <w:p w14:paraId="76F80034" w14:textId="5B0D095F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  <w:vAlign w:val="bottom"/>
          </w:tcPr>
          <w:p w14:paraId="232CC27A" w14:textId="0C8A71A8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432991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4226" w:type="dxa"/>
            <w:vAlign w:val="bottom"/>
          </w:tcPr>
          <w:p w14:paraId="072D9844" w14:textId="741747D6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1245541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58</w:t>
            </w:r>
          </w:p>
        </w:tc>
      </w:tr>
      <w:tr w:rsidR="008117EE" w:rsidRPr="008117EE" w14:paraId="47A275B8" w14:textId="77777777" w:rsidTr="00F83FB4">
        <w:tc>
          <w:tcPr>
            <w:tcW w:w="1218" w:type="dxa"/>
            <w:vAlign w:val="bottom"/>
          </w:tcPr>
          <w:p w14:paraId="0E37EBC1" w14:textId="715A0C3C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  <w:vAlign w:val="bottom"/>
          </w:tcPr>
          <w:p w14:paraId="125C05EF" w14:textId="777ABC18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433145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4226" w:type="dxa"/>
            <w:vAlign w:val="bottom"/>
          </w:tcPr>
          <w:p w14:paraId="6F5C6BDA" w14:textId="16FF62C3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1245472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</w:t>
            </w:r>
          </w:p>
        </w:tc>
      </w:tr>
      <w:tr w:rsidR="008117EE" w:rsidRPr="008117EE" w14:paraId="6F5A7467" w14:textId="77777777" w:rsidTr="00F83FB4">
        <w:tc>
          <w:tcPr>
            <w:tcW w:w="1218" w:type="dxa"/>
            <w:vAlign w:val="bottom"/>
          </w:tcPr>
          <w:p w14:paraId="3E8AE07F" w14:textId="723A6443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  <w:vAlign w:val="bottom"/>
          </w:tcPr>
          <w:p w14:paraId="70D33B01" w14:textId="6CD1A539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433213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4226" w:type="dxa"/>
            <w:vAlign w:val="bottom"/>
          </w:tcPr>
          <w:p w14:paraId="728B9184" w14:textId="722A8205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1245441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48</w:t>
            </w:r>
          </w:p>
        </w:tc>
      </w:tr>
      <w:tr w:rsidR="008117EE" w:rsidRPr="008117EE" w14:paraId="169E3CB5" w14:textId="77777777" w:rsidTr="00F83FB4">
        <w:tc>
          <w:tcPr>
            <w:tcW w:w="1218" w:type="dxa"/>
            <w:vAlign w:val="bottom"/>
          </w:tcPr>
          <w:p w14:paraId="7C309291" w14:textId="6E6C0CC6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  <w:vAlign w:val="bottom"/>
          </w:tcPr>
          <w:p w14:paraId="6E73CE51" w14:textId="799C2961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433164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4226" w:type="dxa"/>
            <w:vAlign w:val="bottom"/>
          </w:tcPr>
          <w:p w14:paraId="6BBEED30" w14:textId="643F3A49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1245354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06</w:t>
            </w:r>
          </w:p>
        </w:tc>
      </w:tr>
      <w:tr w:rsidR="008117EE" w:rsidRPr="008117EE" w14:paraId="0087102A" w14:textId="77777777" w:rsidTr="00F83FB4">
        <w:tc>
          <w:tcPr>
            <w:tcW w:w="1218" w:type="dxa"/>
            <w:vAlign w:val="bottom"/>
          </w:tcPr>
          <w:p w14:paraId="4F8B9F61" w14:textId="3AAB41EF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1" w:type="dxa"/>
            <w:vAlign w:val="bottom"/>
          </w:tcPr>
          <w:p w14:paraId="3A6E2BD9" w14:textId="273F63EB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433131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4226" w:type="dxa"/>
            <w:vAlign w:val="bottom"/>
          </w:tcPr>
          <w:p w14:paraId="2F94F4FB" w14:textId="1699A08D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1245133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16</w:t>
            </w:r>
          </w:p>
        </w:tc>
      </w:tr>
      <w:tr w:rsidR="008117EE" w:rsidRPr="008117EE" w14:paraId="1EDE984F" w14:textId="77777777" w:rsidTr="00F83FB4">
        <w:tc>
          <w:tcPr>
            <w:tcW w:w="1218" w:type="dxa"/>
            <w:vAlign w:val="bottom"/>
          </w:tcPr>
          <w:p w14:paraId="5883B99A" w14:textId="76D5C0CE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1" w:type="dxa"/>
            <w:vAlign w:val="bottom"/>
          </w:tcPr>
          <w:p w14:paraId="50743870" w14:textId="09799CBB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433093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4226" w:type="dxa"/>
            <w:vAlign w:val="bottom"/>
          </w:tcPr>
          <w:p w14:paraId="15A610C8" w14:textId="23B1600A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1244946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65</w:t>
            </w:r>
          </w:p>
        </w:tc>
      </w:tr>
      <w:tr w:rsidR="008117EE" w:rsidRPr="008117EE" w14:paraId="5965A732" w14:textId="77777777" w:rsidTr="00F83FB4">
        <w:tc>
          <w:tcPr>
            <w:tcW w:w="1218" w:type="dxa"/>
            <w:vAlign w:val="bottom"/>
          </w:tcPr>
          <w:p w14:paraId="5C85C565" w14:textId="0A982C05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1" w:type="dxa"/>
            <w:vAlign w:val="bottom"/>
          </w:tcPr>
          <w:p w14:paraId="12F2A476" w14:textId="275CCEE9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433069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226" w:type="dxa"/>
            <w:vAlign w:val="bottom"/>
          </w:tcPr>
          <w:p w14:paraId="019C0482" w14:textId="2F4926F2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1244822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31</w:t>
            </w:r>
          </w:p>
        </w:tc>
      </w:tr>
      <w:tr w:rsidR="008117EE" w:rsidRPr="008117EE" w14:paraId="070C5311" w14:textId="77777777" w:rsidTr="00F83FB4">
        <w:tc>
          <w:tcPr>
            <w:tcW w:w="1218" w:type="dxa"/>
            <w:vAlign w:val="bottom"/>
          </w:tcPr>
          <w:p w14:paraId="2BCC1D4E" w14:textId="2B00E17A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1" w:type="dxa"/>
            <w:vAlign w:val="bottom"/>
          </w:tcPr>
          <w:p w14:paraId="508D0D1B" w14:textId="40ACA9B8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433053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4226" w:type="dxa"/>
            <w:vAlign w:val="bottom"/>
          </w:tcPr>
          <w:p w14:paraId="4E3CA17F" w14:textId="4EA74A18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1244742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95</w:t>
            </w:r>
          </w:p>
        </w:tc>
      </w:tr>
      <w:tr w:rsidR="008117EE" w:rsidRPr="008117EE" w14:paraId="09FEAB22" w14:textId="77777777" w:rsidTr="00F83FB4">
        <w:tc>
          <w:tcPr>
            <w:tcW w:w="1218" w:type="dxa"/>
            <w:vAlign w:val="bottom"/>
          </w:tcPr>
          <w:p w14:paraId="7EDB630D" w14:textId="10B77687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1" w:type="dxa"/>
            <w:vAlign w:val="bottom"/>
          </w:tcPr>
          <w:p w14:paraId="4173EC8C" w14:textId="58EED009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432858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4226" w:type="dxa"/>
            <w:vAlign w:val="bottom"/>
          </w:tcPr>
          <w:p w14:paraId="1746963F" w14:textId="5F979DEE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1244625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34</w:t>
            </w:r>
          </w:p>
        </w:tc>
      </w:tr>
      <w:tr w:rsidR="008117EE" w:rsidRPr="008117EE" w14:paraId="219B19E9" w14:textId="77777777" w:rsidTr="00F83FB4">
        <w:tc>
          <w:tcPr>
            <w:tcW w:w="1218" w:type="dxa"/>
            <w:vAlign w:val="bottom"/>
          </w:tcPr>
          <w:p w14:paraId="762CB5CB" w14:textId="3BCCB097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1" w:type="dxa"/>
            <w:vAlign w:val="bottom"/>
          </w:tcPr>
          <w:p w14:paraId="2C472528" w14:textId="507726CE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432627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226" w:type="dxa"/>
            <w:vAlign w:val="bottom"/>
          </w:tcPr>
          <w:p w14:paraId="40694579" w14:textId="78CAABCC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1244840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47</w:t>
            </w:r>
          </w:p>
        </w:tc>
      </w:tr>
      <w:tr w:rsidR="008117EE" w:rsidRPr="008117EE" w14:paraId="19830ED2" w14:textId="77777777" w:rsidTr="00F83FB4">
        <w:tc>
          <w:tcPr>
            <w:tcW w:w="1218" w:type="dxa"/>
            <w:vAlign w:val="bottom"/>
          </w:tcPr>
          <w:p w14:paraId="563DC926" w14:textId="69AE0712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01" w:type="dxa"/>
            <w:vAlign w:val="bottom"/>
          </w:tcPr>
          <w:p w14:paraId="1B5A97EA" w14:textId="7CE14847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432394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4226" w:type="dxa"/>
            <w:vAlign w:val="bottom"/>
          </w:tcPr>
          <w:p w14:paraId="7D82AF11" w14:textId="089DCE7F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1244922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65</w:t>
            </w:r>
          </w:p>
        </w:tc>
      </w:tr>
      <w:tr w:rsidR="008117EE" w:rsidRPr="008117EE" w14:paraId="31C70758" w14:textId="77777777" w:rsidTr="00F83FB4">
        <w:tc>
          <w:tcPr>
            <w:tcW w:w="1218" w:type="dxa"/>
            <w:vAlign w:val="bottom"/>
          </w:tcPr>
          <w:p w14:paraId="53DC5A7E" w14:textId="49D0DC31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01" w:type="dxa"/>
            <w:vAlign w:val="bottom"/>
          </w:tcPr>
          <w:p w14:paraId="47886333" w14:textId="25808225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432502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4226" w:type="dxa"/>
            <w:vAlign w:val="bottom"/>
          </w:tcPr>
          <w:p w14:paraId="565263AF" w14:textId="7876E36D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1245120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35</w:t>
            </w:r>
          </w:p>
        </w:tc>
      </w:tr>
      <w:tr w:rsidR="008117EE" w:rsidRPr="008117EE" w14:paraId="3B81F71C" w14:textId="77777777" w:rsidTr="00F83FB4">
        <w:tc>
          <w:tcPr>
            <w:tcW w:w="1218" w:type="dxa"/>
            <w:vAlign w:val="bottom"/>
          </w:tcPr>
          <w:p w14:paraId="3B717B7C" w14:textId="3D345D4D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01" w:type="dxa"/>
            <w:vAlign w:val="bottom"/>
          </w:tcPr>
          <w:p w14:paraId="0B9B0696" w14:textId="03DCEEA1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432413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4226" w:type="dxa"/>
            <w:vAlign w:val="bottom"/>
          </w:tcPr>
          <w:p w14:paraId="5558675B" w14:textId="22D55424" w:rsidR="00CC2B9B" w:rsidRPr="008117EE" w:rsidRDefault="00CC2B9B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1245099</w:t>
            </w:r>
            <w:r w:rsidR="009C518E">
              <w:rPr>
                <w:rFonts w:ascii="Times New Roman" w:hAnsi="Times New Roman" w:cs="Times New Roman"/>
              </w:rPr>
              <w:t>.</w:t>
            </w:r>
            <w:r w:rsidRPr="008117EE">
              <w:rPr>
                <w:rFonts w:ascii="Times New Roman" w:hAnsi="Times New Roman" w:cs="Times New Roman"/>
              </w:rPr>
              <w:t>25</w:t>
            </w:r>
          </w:p>
        </w:tc>
      </w:tr>
    </w:tbl>
    <w:p w14:paraId="20D21AFB" w14:textId="77777777" w:rsidR="00CC2B9B" w:rsidRPr="008117EE" w:rsidRDefault="00CC2B9B" w:rsidP="00561377">
      <w:pPr>
        <w:jc w:val="center"/>
        <w:rPr>
          <w:rFonts w:ascii="Times New Roman" w:hAnsi="Times New Roman" w:cs="Times New Roman"/>
        </w:rPr>
      </w:pPr>
    </w:p>
    <w:p w14:paraId="6E678004" w14:textId="77777777" w:rsidR="00407C48" w:rsidRPr="008117EE" w:rsidRDefault="00407C48" w:rsidP="00561377">
      <w:pPr>
        <w:jc w:val="center"/>
        <w:rPr>
          <w:rFonts w:ascii="Times New Roman" w:hAnsi="Times New Roman" w:cs="Times New Roman"/>
        </w:rPr>
      </w:pPr>
    </w:p>
    <w:p w14:paraId="387F8B48" w14:textId="26A2E3E4" w:rsidR="00B165DD" w:rsidRPr="008117EE" w:rsidRDefault="00B165DD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t>Д. Хлыстовка</w:t>
      </w:r>
    </w:p>
    <w:p w14:paraId="100F1C8E" w14:textId="715ED1C5" w:rsidR="00B165DD" w:rsidRPr="008117EE" w:rsidRDefault="00407C48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DA277DD" wp14:editId="1CFE6524">
            <wp:extent cx="2439353" cy="187642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0"/>
                    <a:srcRect l="40289" t="32665" r="45104" b="47275"/>
                    <a:stretch/>
                  </pic:blipFill>
                  <pic:spPr bwMode="auto">
                    <a:xfrm>
                      <a:off x="0" y="0"/>
                      <a:ext cx="2441965" cy="1878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2A5A3125" w14:textId="77777777" w:rsidTr="00F83FB4">
        <w:trPr>
          <w:trHeight w:val="254"/>
        </w:trPr>
        <w:tc>
          <w:tcPr>
            <w:tcW w:w="1218" w:type="dxa"/>
            <w:vMerge w:val="restart"/>
          </w:tcPr>
          <w:p w14:paraId="2EC72D6F" w14:textId="77777777" w:rsidR="00B165DD" w:rsidRPr="008117EE" w:rsidRDefault="00B165DD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2A26B77E" w14:textId="77777777" w:rsidR="00B165DD" w:rsidRPr="008117EE" w:rsidRDefault="00B165DD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7636A5EF" w14:textId="77777777" w:rsidTr="00F83FB4">
        <w:trPr>
          <w:trHeight w:val="353"/>
        </w:trPr>
        <w:tc>
          <w:tcPr>
            <w:tcW w:w="1218" w:type="dxa"/>
            <w:vMerge/>
          </w:tcPr>
          <w:p w14:paraId="611C2025" w14:textId="77777777" w:rsidR="00B165DD" w:rsidRPr="008117EE" w:rsidRDefault="00B165DD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0F0A2521" w14:textId="77777777" w:rsidR="00B165DD" w:rsidRPr="008117EE" w:rsidRDefault="00B165DD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133F15DE" w14:textId="77777777" w:rsidR="00B165DD" w:rsidRPr="008117EE" w:rsidRDefault="00B165DD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2A3977D0" w14:textId="77777777" w:rsidTr="00F83FB4">
        <w:tc>
          <w:tcPr>
            <w:tcW w:w="1218" w:type="dxa"/>
            <w:hideMark/>
          </w:tcPr>
          <w:p w14:paraId="2988BC2F" w14:textId="6596D6F0" w:rsidR="00B165DD" w:rsidRPr="008117EE" w:rsidRDefault="00B165D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hideMark/>
          </w:tcPr>
          <w:p w14:paraId="7DA82260" w14:textId="08CDBC95" w:rsidR="00B165DD" w:rsidRPr="008117EE" w:rsidRDefault="00B165D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427170.00</w:t>
            </w:r>
          </w:p>
        </w:tc>
        <w:tc>
          <w:tcPr>
            <w:tcW w:w="4226" w:type="dxa"/>
            <w:hideMark/>
          </w:tcPr>
          <w:p w14:paraId="363BABC5" w14:textId="3CC60143" w:rsidR="00B165DD" w:rsidRPr="008117EE" w:rsidRDefault="00B165D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1241997.96</w:t>
            </w:r>
          </w:p>
        </w:tc>
      </w:tr>
      <w:tr w:rsidR="008117EE" w:rsidRPr="008117EE" w14:paraId="34D93101" w14:textId="77777777" w:rsidTr="00F83FB4">
        <w:tc>
          <w:tcPr>
            <w:tcW w:w="1218" w:type="dxa"/>
            <w:hideMark/>
          </w:tcPr>
          <w:p w14:paraId="79B638D5" w14:textId="7EFFE167" w:rsidR="00B165DD" w:rsidRPr="008117EE" w:rsidRDefault="00B165D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hideMark/>
          </w:tcPr>
          <w:p w14:paraId="5EAF2E26" w14:textId="2C4AFDAF" w:rsidR="00B165DD" w:rsidRPr="008117EE" w:rsidRDefault="00B165D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427233.98</w:t>
            </w:r>
          </w:p>
        </w:tc>
        <w:tc>
          <w:tcPr>
            <w:tcW w:w="4226" w:type="dxa"/>
            <w:hideMark/>
          </w:tcPr>
          <w:p w14:paraId="018A61DE" w14:textId="2B0F6896" w:rsidR="00B165DD" w:rsidRPr="008117EE" w:rsidRDefault="00B165D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1241924.02</w:t>
            </w:r>
          </w:p>
        </w:tc>
      </w:tr>
      <w:tr w:rsidR="008117EE" w:rsidRPr="008117EE" w14:paraId="10B2C6C9" w14:textId="77777777" w:rsidTr="00F83FB4">
        <w:tc>
          <w:tcPr>
            <w:tcW w:w="1218" w:type="dxa"/>
            <w:hideMark/>
          </w:tcPr>
          <w:p w14:paraId="0B39C56A" w14:textId="7C1C9C7D" w:rsidR="00B165DD" w:rsidRPr="008117EE" w:rsidRDefault="00B165D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hideMark/>
          </w:tcPr>
          <w:p w14:paraId="42572E84" w14:textId="1EC27E39" w:rsidR="00B165DD" w:rsidRPr="008117EE" w:rsidRDefault="00B165D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427320.98</w:t>
            </w:r>
          </w:p>
        </w:tc>
        <w:tc>
          <w:tcPr>
            <w:tcW w:w="4226" w:type="dxa"/>
            <w:hideMark/>
          </w:tcPr>
          <w:p w14:paraId="25A04639" w14:textId="58CB8FF8" w:rsidR="00B165DD" w:rsidRPr="008117EE" w:rsidRDefault="00B165D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1242012.03</w:t>
            </w:r>
          </w:p>
        </w:tc>
      </w:tr>
      <w:tr w:rsidR="008117EE" w:rsidRPr="008117EE" w14:paraId="5BE47210" w14:textId="77777777" w:rsidTr="00F83FB4">
        <w:tc>
          <w:tcPr>
            <w:tcW w:w="1218" w:type="dxa"/>
            <w:hideMark/>
          </w:tcPr>
          <w:p w14:paraId="3580CAD6" w14:textId="1C2DE9BD" w:rsidR="00B165DD" w:rsidRPr="008117EE" w:rsidRDefault="00B165D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hideMark/>
          </w:tcPr>
          <w:p w14:paraId="28F247F7" w14:textId="6C66E9F4" w:rsidR="00B165DD" w:rsidRPr="008117EE" w:rsidRDefault="00B165D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427266.98</w:t>
            </w:r>
          </w:p>
        </w:tc>
        <w:tc>
          <w:tcPr>
            <w:tcW w:w="4226" w:type="dxa"/>
            <w:hideMark/>
          </w:tcPr>
          <w:p w14:paraId="71BF887F" w14:textId="425E13E0" w:rsidR="00B165DD" w:rsidRPr="008117EE" w:rsidRDefault="00B165DD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1242101.00</w:t>
            </w:r>
          </w:p>
        </w:tc>
      </w:tr>
    </w:tbl>
    <w:p w14:paraId="273FAB8C" w14:textId="728B7F7A" w:rsidR="00F83FB4" w:rsidRPr="008117EE" w:rsidRDefault="00F83FB4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t>Д. Старинки</w:t>
      </w:r>
    </w:p>
    <w:p w14:paraId="50A4D0A2" w14:textId="7FBD6B21" w:rsidR="00F83FB4" w:rsidRPr="008117EE" w:rsidRDefault="00407C48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0C3C7AD" wp14:editId="57025F33">
            <wp:extent cx="4162425" cy="3512049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1"/>
                    <a:srcRect l="18135" t="12608" r="30506" b="10028"/>
                    <a:stretch/>
                  </pic:blipFill>
                  <pic:spPr bwMode="auto">
                    <a:xfrm>
                      <a:off x="0" y="0"/>
                      <a:ext cx="4166335" cy="3515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00D03735" w14:textId="77777777" w:rsidTr="00F83FB4">
        <w:trPr>
          <w:trHeight w:val="254"/>
        </w:trPr>
        <w:tc>
          <w:tcPr>
            <w:tcW w:w="1218" w:type="dxa"/>
            <w:vMerge w:val="restart"/>
          </w:tcPr>
          <w:p w14:paraId="5DE4A839" w14:textId="77777777" w:rsidR="00F83FB4" w:rsidRPr="008117EE" w:rsidRDefault="00F83FB4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28167697" w14:textId="77777777" w:rsidR="00F83FB4" w:rsidRPr="008117EE" w:rsidRDefault="00F83FB4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2C3C144B" w14:textId="77777777" w:rsidTr="00F83FB4">
        <w:trPr>
          <w:trHeight w:val="353"/>
        </w:trPr>
        <w:tc>
          <w:tcPr>
            <w:tcW w:w="1218" w:type="dxa"/>
            <w:vMerge/>
          </w:tcPr>
          <w:p w14:paraId="4EE29025" w14:textId="77777777" w:rsidR="00F83FB4" w:rsidRPr="008117EE" w:rsidRDefault="00F83FB4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64C0B581" w14:textId="77777777" w:rsidR="00F83FB4" w:rsidRPr="008117EE" w:rsidRDefault="00F83FB4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500007E7" w14:textId="77777777" w:rsidR="00F83FB4" w:rsidRPr="008117EE" w:rsidRDefault="00F83FB4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5AB3796D" w14:textId="77777777" w:rsidTr="00F83FB4">
        <w:tc>
          <w:tcPr>
            <w:tcW w:w="1218" w:type="dxa"/>
            <w:hideMark/>
          </w:tcPr>
          <w:p w14:paraId="17E33FE4" w14:textId="5F2FA86B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hideMark/>
          </w:tcPr>
          <w:p w14:paraId="0416BB9D" w14:textId="0362A5BF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428380.95</w:t>
            </w:r>
          </w:p>
        </w:tc>
        <w:tc>
          <w:tcPr>
            <w:tcW w:w="4226" w:type="dxa"/>
            <w:hideMark/>
          </w:tcPr>
          <w:p w14:paraId="772828D5" w14:textId="34929096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1240468.01</w:t>
            </w:r>
          </w:p>
        </w:tc>
      </w:tr>
      <w:tr w:rsidR="008117EE" w:rsidRPr="008117EE" w14:paraId="1DC48D54" w14:textId="77777777" w:rsidTr="00F83FB4">
        <w:tc>
          <w:tcPr>
            <w:tcW w:w="1218" w:type="dxa"/>
            <w:hideMark/>
          </w:tcPr>
          <w:p w14:paraId="324622CA" w14:textId="1D6049DE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hideMark/>
          </w:tcPr>
          <w:p w14:paraId="47B17134" w14:textId="6EC79B9E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428403.97</w:t>
            </w:r>
          </w:p>
        </w:tc>
        <w:tc>
          <w:tcPr>
            <w:tcW w:w="4226" w:type="dxa"/>
            <w:hideMark/>
          </w:tcPr>
          <w:p w14:paraId="7D50BF37" w14:textId="63A61036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1240454.04</w:t>
            </w:r>
          </w:p>
        </w:tc>
      </w:tr>
      <w:tr w:rsidR="008117EE" w:rsidRPr="008117EE" w14:paraId="5396DE49" w14:textId="77777777" w:rsidTr="00F83FB4">
        <w:tc>
          <w:tcPr>
            <w:tcW w:w="1218" w:type="dxa"/>
            <w:hideMark/>
          </w:tcPr>
          <w:p w14:paraId="186E9C05" w14:textId="57B4D484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hideMark/>
          </w:tcPr>
          <w:p w14:paraId="666430C0" w14:textId="588F613A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428471.96</w:t>
            </w:r>
          </w:p>
        </w:tc>
        <w:tc>
          <w:tcPr>
            <w:tcW w:w="4226" w:type="dxa"/>
            <w:hideMark/>
          </w:tcPr>
          <w:p w14:paraId="2CAF13C9" w14:textId="66DD053F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1240416.01</w:t>
            </w:r>
          </w:p>
        </w:tc>
      </w:tr>
      <w:tr w:rsidR="008117EE" w:rsidRPr="008117EE" w14:paraId="10E0EA90" w14:textId="77777777" w:rsidTr="00F83FB4">
        <w:tc>
          <w:tcPr>
            <w:tcW w:w="1218" w:type="dxa"/>
            <w:hideMark/>
          </w:tcPr>
          <w:p w14:paraId="5DDA6F4F" w14:textId="6E042E65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hideMark/>
          </w:tcPr>
          <w:p w14:paraId="1FED0CE8" w14:textId="65E3524A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428484.99</w:t>
            </w:r>
          </w:p>
        </w:tc>
        <w:tc>
          <w:tcPr>
            <w:tcW w:w="4226" w:type="dxa"/>
            <w:hideMark/>
          </w:tcPr>
          <w:p w14:paraId="6414E6A3" w14:textId="0257B32F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1240421.96</w:t>
            </w:r>
          </w:p>
        </w:tc>
      </w:tr>
      <w:tr w:rsidR="008117EE" w:rsidRPr="008117EE" w14:paraId="55BFE053" w14:textId="77777777" w:rsidTr="00F83FB4">
        <w:tc>
          <w:tcPr>
            <w:tcW w:w="1218" w:type="dxa"/>
          </w:tcPr>
          <w:p w14:paraId="1746C08F" w14:textId="3D0DAB31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</w:tcPr>
          <w:p w14:paraId="1055F356" w14:textId="506D44E0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428501.98</w:t>
            </w:r>
          </w:p>
        </w:tc>
        <w:tc>
          <w:tcPr>
            <w:tcW w:w="4226" w:type="dxa"/>
          </w:tcPr>
          <w:p w14:paraId="4C64E55C" w14:textId="0AF8298F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1240472.01</w:t>
            </w:r>
          </w:p>
        </w:tc>
      </w:tr>
      <w:tr w:rsidR="008117EE" w:rsidRPr="008117EE" w14:paraId="2B137EC5" w14:textId="77777777" w:rsidTr="00F83FB4">
        <w:tc>
          <w:tcPr>
            <w:tcW w:w="1218" w:type="dxa"/>
          </w:tcPr>
          <w:p w14:paraId="268BE478" w14:textId="25F31898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</w:tcPr>
          <w:p w14:paraId="5FC899D9" w14:textId="7A034E91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428584.36</w:t>
            </w:r>
          </w:p>
        </w:tc>
        <w:tc>
          <w:tcPr>
            <w:tcW w:w="4226" w:type="dxa"/>
          </w:tcPr>
          <w:p w14:paraId="2DC2F3E6" w14:textId="6BE9F839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1240529.51</w:t>
            </w:r>
          </w:p>
        </w:tc>
      </w:tr>
      <w:tr w:rsidR="008117EE" w:rsidRPr="008117EE" w14:paraId="3A1A0612" w14:textId="77777777" w:rsidTr="00F83FB4">
        <w:tc>
          <w:tcPr>
            <w:tcW w:w="1218" w:type="dxa"/>
          </w:tcPr>
          <w:p w14:paraId="75683EE1" w14:textId="1367A69A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</w:tcPr>
          <w:p w14:paraId="3B41254A" w14:textId="0A6F0F0E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428687.61</w:t>
            </w:r>
          </w:p>
        </w:tc>
        <w:tc>
          <w:tcPr>
            <w:tcW w:w="4226" w:type="dxa"/>
          </w:tcPr>
          <w:p w14:paraId="4D4062C5" w14:textId="61A14CE6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1240675.70</w:t>
            </w:r>
          </w:p>
        </w:tc>
      </w:tr>
      <w:tr w:rsidR="008117EE" w:rsidRPr="008117EE" w14:paraId="27AE1088" w14:textId="77777777" w:rsidTr="00F83FB4">
        <w:tc>
          <w:tcPr>
            <w:tcW w:w="1218" w:type="dxa"/>
          </w:tcPr>
          <w:p w14:paraId="0B61E2F2" w14:textId="5BBD0600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</w:tcPr>
          <w:p w14:paraId="454C12AA" w14:textId="7D9C0A9C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428609.01</w:t>
            </w:r>
          </w:p>
        </w:tc>
        <w:tc>
          <w:tcPr>
            <w:tcW w:w="4226" w:type="dxa"/>
          </w:tcPr>
          <w:p w14:paraId="1274D8CE" w14:textId="664FEFFE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1240751.99</w:t>
            </w:r>
          </w:p>
        </w:tc>
      </w:tr>
      <w:tr w:rsidR="008117EE" w:rsidRPr="008117EE" w14:paraId="570A1150" w14:textId="77777777" w:rsidTr="00F83FB4">
        <w:tc>
          <w:tcPr>
            <w:tcW w:w="1218" w:type="dxa"/>
          </w:tcPr>
          <w:p w14:paraId="21C716CA" w14:textId="38470B2C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</w:tcPr>
          <w:p w14:paraId="6DC21953" w14:textId="18845A0C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428635.03</w:t>
            </w:r>
          </w:p>
        </w:tc>
        <w:tc>
          <w:tcPr>
            <w:tcW w:w="4226" w:type="dxa"/>
          </w:tcPr>
          <w:p w14:paraId="4A526C1A" w14:textId="287F47A4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1240798.97</w:t>
            </w:r>
          </w:p>
        </w:tc>
      </w:tr>
      <w:tr w:rsidR="008117EE" w:rsidRPr="008117EE" w14:paraId="7091DE95" w14:textId="77777777" w:rsidTr="00F83FB4">
        <w:tc>
          <w:tcPr>
            <w:tcW w:w="1218" w:type="dxa"/>
          </w:tcPr>
          <w:p w14:paraId="1BCDE8CA" w14:textId="2714E32E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</w:tcPr>
          <w:p w14:paraId="45684DE5" w14:textId="675C2883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428641.97</w:t>
            </w:r>
          </w:p>
        </w:tc>
        <w:tc>
          <w:tcPr>
            <w:tcW w:w="4226" w:type="dxa"/>
          </w:tcPr>
          <w:p w14:paraId="4D813317" w14:textId="558B0A65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1240813.00</w:t>
            </w:r>
          </w:p>
        </w:tc>
      </w:tr>
      <w:tr w:rsidR="008117EE" w:rsidRPr="008117EE" w14:paraId="5E183947" w14:textId="77777777" w:rsidTr="00F83FB4">
        <w:tc>
          <w:tcPr>
            <w:tcW w:w="1218" w:type="dxa"/>
          </w:tcPr>
          <w:p w14:paraId="42619AD2" w14:textId="625A37CD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</w:tcPr>
          <w:p w14:paraId="357D3824" w14:textId="3A1B999A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428707.00</w:t>
            </w:r>
          </w:p>
        </w:tc>
        <w:tc>
          <w:tcPr>
            <w:tcW w:w="4226" w:type="dxa"/>
          </w:tcPr>
          <w:p w14:paraId="1FDF8C5B" w14:textId="4FE07286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1240779.95</w:t>
            </w:r>
          </w:p>
        </w:tc>
      </w:tr>
      <w:tr w:rsidR="008117EE" w:rsidRPr="008117EE" w14:paraId="24ED5A95" w14:textId="77777777" w:rsidTr="00F83FB4">
        <w:tc>
          <w:tcPr>
            <w:tcW w:w="1218" w:type="dxa"/>
          </w:tcPr>
          <w:p w14:paraId="228764BA" w14:textId="40B8D2B5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</w:tcPr>
          <w:p w14:paraId="3F2FEE64" w14:textId="0D7835A9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428709.04</w:t>
            </w:r>
          </w:p>
        </w:tc>
        <w:tc>
          <w:tcPr>
            <w:tcW w:w="4226" w:type="dxa"/>
          </w:tcPr>
          <w:p w14:paraId="2CD93C5C" w14:textId="57AF47F2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1240783.02</w:t>
            </w:r>
          </w:p>
        </w:tc>
      </w:tr>
      <w:tr w:rsidR="008117EE" w:rsidRPr="008117EE" w14:paraId="175AE0D4" w14:textId="77777777" w:rsidTr="00F83FB4">
        <w:tc>
          <w:tcPr>
            <w:tcW w:w="1218" w:type="dxa"/>
          </w:tcPr>
          <w:p w14:paraId="16598C34" w14:textId="146FDCD7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</w:tcPr>
          <w:p w14:paraId="0464653C" w14:textId="2277E3F2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428734.01</w:t>
            </w:r>
          </w:p>
        </w:tc>
        <w:tc>
          <w:tcPr>
            <w:tcW w:w="4226" w:type="dxa"/>
          </w:tcPr>
          <w:p w14:paraId="1A8C6712" w14:textId="6C708B76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1240824.97</w:t>
            </w:r>
          </w:p>
        </w:tc>
      </w:tr>
      <w:tr w:rsidR="008117EE" w:rsidRPr="008117EE" w14:paraId="594297AA" w14:textId="77777777" w:rsidTr="00F83FB4">
        <w:tc>
          <w:tcPr>
            <w:tcW w:w="1218" w:type="dxa"/>
          </w:tcPr>
          <w:p w14:paraId="4ECF1582" w14:textId="6AC12B13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</w:tcPr>
          <w:p w14:paraId="7978FF5A" w14:textId="0F9E5B56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428749.04</w:t>
            </w:r>
          </w:p>
        </w:tc>
        <w:tc>
          <w:tcPr>
            <w:tcW w:w="4226" w:type="dxa"/>
          </w:tcPr>
          <w:p w14:paraId="31E92BD0" w14:textId="4922A724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1240854.97</w:t>
            </w:r>
          </w:p>
        </w:tc>
      </w:tr>
      <w:tr w:rsidR="008117EE" w:rsidRPr="008117EE" w14:paraId="71156309" w14:textId="77777777" w:rsidTr="00F83FB4">
        <w:tc>
          <w:tcPr>
            <w:tcW w:w="1218" w:type="dxa"/>
          </w:tcPr>
          <w:p w14:paraId="173A9DEE" w14:textId="5C854B4D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</w:tcPr>
          <w:p w14:paraId="3EC97792" w14:textId="00A6AC8E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428712.01</w:t>
            </w:r>
          </w:p>
        </w:tc>
        <w:tc>
          <w:tcPr>
            <w:tcW w:w="4226" w:type="dxa"/>
          </w:tcPr>
          <w:p w14:paraId="51FCFA26" w14:textId="1536866D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1240903.99</w:t>
            </w:r>
          </w:p>
        </w:tc>
      </w:tr>
      <w:tr w:rsidR="008117EE" w:rsidRPr="008117EE" w14:paraId="0654E4C8" w14:textId="77777777" w:rsidTr="00F83FB4">
        <w:tc>
          <w:tcPr>
            <w:tcW w:w="1218" w:type="dxa"/>
          </w:tcPr>
          <w:p w14:paraId="33B9578F" w14:textId="01D98335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1" w:type="dxa"/>
          </w:tcPr>
          <w:p w14:paraId="6860CEB5" w14:textId="108B44B9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428703.01</w:t>
            </w:r>
          </w:p>
        </w:tc>
        <w:tc>
          <w:tcPr>
            <w:tcW w:w="4226" w:type="dxa"/>
          </w:tcPr>
          <w:p w14:paraId="64E6D3B6" w14:textId="49D83717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1240923.94</w:t>
            </w:r>
          </w:p>
        </w:tc>
      </w:tr>
      <w:tr w:rsidR="008117EE" w:rsidRPr="008117EE" w14:paraId="3E724430" w14:textId="77777777" w:rsidTr="00F83FB4">
        <w:tc>
          <w:tcPr>
            <w:tcW w:w="1218" w:type="dxa"/>
          </w:tcPr>
          <w:p w14:paraId="66AD2025" w14:textId="40AEBF6D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1" w:type="dxa"/>
          </w:tcPr>
          <w:p w14:paraId="1AB72654" w14:textId="0AF29836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428756.03</w:t>
            </w:r>
          </w:p>
        </w:tc>
        <w:tc>
          <w:tcPr>
            <w:tcW w:w="4226" w:type="dxa"/>
          </w:tcPr>
          <w:p w14:paraId="7F4613CB" w14:textId="17C5FA67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1241000.95</w:t>
            </w:r>
          </w:p>
        </w:tc>
      </w:tr>
      <w:tr w:rsidR="008117EE" w:rsidRPr="008117EE" w14:paraId="49087B4B" w14:textId="77777777" w:rsidTr="00F83FB4">
        <w:tc>
          <w:tcPr>
            <w:tcW w:w="1218" w:type="dxa"/>
          </w:tcPr>
          <w:p w14:paraId="6259E67C" w14:textId="656ED5F8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1" w:type="dxa"/>
          </w:tcPr>
          <w:p w14:paraId="2DEC2114" w14:textId="6813703F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428746.94</w:t>
            </w:r>
          </w:p>
        </w:tc>
        <w:tc>
          <w:tcPr>
            <w:tcW w:w="4226" w:type="dxa"/>
          </w:tcPr>
          <w:p w14:paraId="56BDC3AC" w14:textId="4CC602F8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1241009.02</w:t>
            </w:r>
          </w:p>
        </w:tc>
      </w:tr>
      <w:tr w:rsidR="008117EE" w:rsidRPr="008117EE" w14:paraId="26497235" w14:textId="77777777" w:rsidTr="00F83FB4">
        <w:tc>
          <w:tcPr>
            <w:tcW w:w="1218" w:type="dxa"/>
          </w:tcPr>
          <w:p w14:paraId="73336123" w14:textId="6AAF2129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1" w:type="dxa"/>
          </w:tcPr>
          <w:p w14:paraId="15226AE9" w14:textId="5B980DCA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428721.96</w:t>
            </w:r>
          </w:p>
        </w:tc>
        <w:tc>
          <w:tcPr>
            <w:tcW w:w="4226" w:type="dxa"/>
          </w:tcPr>
          <w:p w14:paraId="646C3566" w14:textId="7355EDCC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1241030.01</w:t>
            </w:r>
          </w:p>
        </w:tc>
      </w:tr>
      <w:tr w:rsidR="008117EE" w:rsidRPr="008117EE" w14:paraId="7CD70AEF" w14:textId="77777777" w:rsidTr="00F83FB4">
        <w:tc>
          <w:tcPr>
            <w:tcW w:w="1218" w:type="dxa"/>
          </w:tcPr>
          <w:p w14:paraId="43FB0E81" w14:textId="60CB5E0C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1" w:type="dxa"/>
          </w:tcPr>
          <w:p w14:paraId="116842D5" w14:textId="74E3C980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428670.00</w:t>
            </w:r>
          </w:p>
        </w:tc>
        <w:tc>
          <w:tcPr>
            <w:tcW w:w="4226" w:type="dxa"/>
          </w:tcPr>
          <w:p w14:paraId="67D8A24B" w14:textId="61B616DA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1240958.04</w:t>
            </w:r>
          </w:p>
        </w:tc>
      </w:tr>
      <w:tr w:rsidR="008117EE" w:rsidRPr="008117EE" w14:paraId="6346C7A5" w14:textId="77777777" w:rsidTr="00F83FB4">
        <w:tc>
          <w:tcPr>
            <w:tcW w:w="1218" w:type="dxa"/>
          </w:tcPr>
          <w:p w14:paraId="6D7E0B96" w14:textId="2D65FA5B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1" w:type="dxa"/>
          </w:tcPr>
          <w:p w14:paraId="178F63AB" w14:textId="3C4240BD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428651.94</w:t>
            </w:r>
          </w:p>
        </w:tc>
        <w:tc>
          <w:tcPr>
            <w:tcW w:w="4226" w:type="dxa"/>
          </w:tcPr>
          <w:p w14:paraId="72EF596E" w14:textId="54BA57AB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1240953.01</w:t>
            </w:r>
          </w:p>
        </w:tc>
      </w:tr>
      <w:tr w:rsidR="008117EE" w:rsidRPr="008117EE" w14:paraId="7FFA150A" w14:textId="77777777" w:rsidTr="00F83FB4">
        <w:tc>
          <w:tcPr>
            <w:tcW w:w="1218" w:type="dxa"/>
          </w:tcPr>
          <w:p w14:paraId="6B84829D" w14:textId="38062F39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01" w:type="dxa"/>
          </w:tcPr>
          <w:p w14:paraId="5593BF97" w14:textId="604E6AA8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428635.95</w:t>
            </w:r>
          </w:p>
        </w:tc>
        <w:tc>
          <w:tcPr>
            <w:tcW w:w="4226" w:type="dxa"/>
          </w:tcPr>
          <w:p w14:paraId="2029D5C1" w14:textId="3B5E9DC7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1240965.02</w:t>
            </w:r>
          </w:p>
        </w:tc>
      </w:tr>
      <w:tr w:rsidR="008117EE" w:rsidRPr="008117EE" w14:paraId="5983AE3E" w14:textId="77777777" w:rsidTr="00F83FB4">
        <w:tc>
          <w:tcPr>
            <w:tcW w:w="1218" w:type="dxa"/>
          </w:tcPr>
          <w:p w14:paraId="4E3E7DB5" w14:textId="2BC07244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01" w:type="dxa"/>
          </w:tcPr>
          <w:p w14:paraId="4E695A5A" w14:textId="10EC6A35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428626.02</w:t>
            </w:r>
          </w:p>
        </w:tc>
        <w:tc>
          <w:tcPr>
            <w:tcW w:w="4226" w:type="dxa"/>
          </w:tcPr>
          <w:p w14:paraId="3ABC011E" w14:textId="58B31C04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1240994.03</w:t>
            </w:r>
          </w:p>
        </w:tc>
      </w:tr>
      <w:tr w:rsidR="008117EE" w:rsidRPr="008117EE" w14:paraId="4C5477BE" w14:textId="77777777" w:rsidTr="00F83FB4">
        <w:tc>
          <w:tcPr>
            <w:tcW w:w="1218" w:type="dxa"/>
          </w:tcPr>
          <w:p w14:paraId="2833DC9A" w14:textId="5F828AF0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01" w:type="dxa"/>
          </w:tcPr>
          <w:p w14:paraId="68A2C481" w14:textId="2E190E01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428629.95</w:t>
            </w:r>
          </w:p>
        </w:tc>
        <w:tc>
          <w:tcPr>
            <w:tcW w:w="4226" w:type="dxa"/>
          </w:tcPr>
          <w:p w14:paraId="47596A6B" w14:textId="123AF6A9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1241007.96</w:t>
            </w:r>
          </w:p>
        </w:tc>
      </w:tr>
      <w:tr w:rsidR="008117EE" w:rsidRPr="008117EE" w14:paraId="3114294D" w14:textId="77777777" w:rsidTr="00F83FB4">
        <w:tc>
          <w:tcPr>
            <w:tcW w:w="1218" w:type="dxa"/>
          </w:tcPr>
          <w:p w14:paraId="227E2CCF" w14:textId="6D81394D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901" w:type="dxa"/>
          </w:tcPr>
          <w:p w14:paraId="5D89B709" w14:textId="11802002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428642.00</w:t>
            </w:r>
          </w:p>
        </w:tc>
        <w:tc>
          <w:tcPr>
            <w:tcW w:w="4226" w:type="dxa"/>
          </w:tcPr>
          <w:p w14:paraId="073FAE73" w14:textId="7B58A8E4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1241030.95</w:t>
            </w:r>
          </w:p>
        </w:tc>
      </w:tr>
      <w:tr w:rsidR="008117EE" w:rsidRPr="008117EE" w14:paraId="31090284" w14:textId="77777777" w:rsidTr="00F83FB4">
        <w:tc>
          <w:tcPr>
            <w:tcW w:w="1218" w:type="dxa"/>
          </w:tcPr>
          <w:p w14:paraId="7D859BF3" w14:textId="41B23FC5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901" w:type="dxa"/>
          </w:tcPr>
          <w:p w14:paraId="09BCC65F" w14:textId="6E453CC9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428635.97</w:t>
            </w:r>
          </w:p>
        </w:tc>
        <w:tc>
          <w:tcPr>
            <w:tcW w:w="4226" w:type="dxa"/>
          </w:tcPr>
          <w:p w14:paraId="2A12DF30" w14:textId="7139CB26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1241058.02</w:t>
            </w:r>
          </w:p>
        </w:tc>
      </w:tr>
      <w:tr w:rsidR="008117EE" w:rsidRPr="008117EE" w14:paraId="060CF80F" w14:textId="77777777" w:rsidTr="00F83FB4">
        <w:tc>
          <w:tcPr>
            <w:tcW w:w="1218" w:type="dxa"/>
          </w:tcPr>
          <w:p w14:paraId="168BEF66" w14:textId="3A9506E1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901" w:type="dxa"/>
          </w:tcPr>
          <w:p w14:paraId="116BE064" w14:textId="0235BEC2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428597.94</w:t>
            </w:r>
          </w:p>
        </w:tc>
        <w:tc>
          <w:tcPr>
            <w:tcW w:w="4226" w:type="dxa"/>
          </w:tcPr>
          <w:p w14:paraId="728C28FA" w14:textId="62E3C3DC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1241067.96</w:t>
            </w:r>
          </w:p>
        </w:tc>
      </w:tr>
      <w:tr w:rsidR="008117EE" w:rsidRPr="008117EE" w14:paraId="78957D00" w14:textId="77777777" w:rsidTr="00F83FB4">
        <w:tc>
          <w:tcPr>
            <w:tcW w:w="1218" w:type="dxa"/>
          </w:tcPr>
          <w:p w14:paraId="4E731D7C" w14:textId="19E96622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901" w:type="dxa"/>
          </w:tcPr>
          <w:p w14:paraId="313EEA40" w14:textId="29FFE6DE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428545.02</w:t>
            </w:r>
          </w:p>
        </w:tc>
        <w:tc>
          <w:tcPr>
            <w:tcW w:w="4226" w:type="dxa"/>
          </w:tcPr>
          <w:p w14:paraId="55AD68AC" w14:textId="5948952F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1241016.02</w:t>
            </w:r>
          </w:p>
        </w:tc>
      </w:tr>
      <w:tr w:rsidR="008117EE" w:rsidRPr="008117EE" w14:paraId="2D95D393" w14:textId="77777777" w:rsidTr="00F83FB4">
        <w:tc>
          <w:tcPr>
            <w:tcW w:w="1218" w:type="dxa"/>
          </w:tcPr>
          <w:p w14:paraId="3AC9C7FE" w14:textId="67E28BE9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901" w:type="dxa"/>
          </w:tcPr>
          <w:p w14:paraId="6A0A28D2" w14:textId="791E5DDB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428522.00</w:t>
            </w:r>
          </w:p>
        </w:tc>
        <w:tc>
          <w:tcPr>
            <w:tcW w:w="4226" w:type="dxa"/>
          </w:tcPr>
          <w:p w14:paraId="22CD006B" w14:textId="1D039033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1241005.01</w:t>
            </w:r>
          </w:p>
        </w:tc>
      </w:tr>
      <w:tr w:rsidR="008117EE" w:rsidRPr="008117EE" w14:paraId="1CDBCE3F" w14:textId="77777777" w:rsidTr="00F83FB4">
        <w:tc>
          <w:tcPr>
            <w:tcW w:w="1218" w:type="dxa"/>
          </w:tcPr>
          <w:p w14:paraId="1ED37DDF" w14:textId="37840FA5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901" w:type="dxa"/>
          </w:tcPr>
          <w:p w14:paraId="329095BA" w14:textId="6058EEBA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428504.95</w:t>
            </w:r>
          </w:p>
        </w:tc>
        <w:tc>
          <w:tcPr>
            <w:tcW w:w="4226" w:type="dxa"/>
          </w:tcPr>
          <w:p w14:paraId="6FCCBF82" w14:textId="4ECB41D7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1241011.01</w:t>
            </w:r>
          </w:p>
        </w:tc>
      </w:tr>
      <w:tr w:rsidR="008117EE" w:rsidRPr="008117EE" w14:paraId="2ACCA32E" w14:textId="77777777" w:rsidTr="00F83FB4">
        <w:tc>
          <w:tcPr>
            <w:tcW w:w="1218" w:type="dxa"/>
          </w:tcPr>
          <w:p w14:paraId="0C783732" w14:textId="079CDF9A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901" w:type="dxa"/>
          </w:tcPr>
          <w:p w14:paraId="7AEA4031" w14:textId="283AB9CA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428479.98</w:t>
            </w:r>
          </w:p>
        </w:tc>
        <w:tc>
          <w:tcPr>
            <w:tcW w:w="4226" w:type="dxa"/>
          </w:tcPr>
          <w:p w14:paraId="07AD9F80" w14:textId="6FF63F9D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1240996.03</w:t>
            </w:r>
          </w:p>
        </w:tc>
      </w:tr>
      <w:tr w:rsidR="008117EE" w:rsidRPr="008117EE" w14:paraId="71322E22" w14:textId="77777777" w:rsidTr="00F83FB4">
        <w:tc>
          <w:tcPr>
            <w:tcW w:w="1218" w:type="dxa"/>
          </w:tcPr>
          <w:p w14:paraId="6F710FA6" w14:textId="2D20BA06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901" w:type="dxa"/>
          </w:tcPr>
          <w:p w14:paraId="5F723AB4" w14:textId="5B8D52C4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428477.02</w:t>
            </w:r>
          </w:p>
        </w:tc>
        <w:tc>
          <w:tcPr>
            <w:tcW w:w="4226" w:type="dxa"/>
          </w:tcPr>
          <w:p w14:paraId="3C42FEB5" w14:textId="57AD1A32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1240963.95</w:t>
            </w:r>
          </w:p>
        </w:tc>
      </w:tr>
      <w:tr w:rsidR="008117EE" w:rsidRPr="008117EE" w14:paraId="54C9DBC0" w14:textId="77777777" w:rsidTr="00F83FB4">
        <w:tc>
          <w:tcPr>
            <w:tcW w:w="1218" w:type="dxa"/>
          </w:tcPr>
          <w:p w14:paraId="3FD12CC6" w14:textId="5F002D3D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901" w:type="dxa"/>
          </w:tcPr>
          <w:p w14:paraId="56AF7C26" w14:textId="24D46ADB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428490.02</w:t>
            </w:r>
          </w:p>
        </w:tc>
        <w:tc>
          <w:tcPr>
            <w:tcW w:w="4226" w:type="dxa"/>
          </w:tcPr>
          <w:p w14:paraId="253A9DF1" w14:textId="04142A68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1240942.05</w:t>
            </w:r>
          </w:p>
        </w:tc>
      </w:tr>
      <w:tr w:rsidR="008117EE" w:rsidRPr="008117EE" w14:paraId="38275BDA" w14:textId="77777777" w:rsidTr="00F83FB4">
        <w:tc>
          <w:tcPr>
            <w:tcW w:w="1218" w:type="dxa"/>
          </w:tcPr>
          <w:p w14:paraId="79AFC235" w14:textId="58FB79A9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901" w:type="dxa"/>
          </w:tcPr>
          <w:p w14:paraId="66BA702D" w14:textId="42771C77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428510.98</w:t>
            </w:r>
          </w:p>
        </w:tc>
        <w:tc>
          <w:tcPr>
            <w:tcW w:w="4226" w:type="dxa"/>
          </w:tcPr>
          <w:p w14:paraId="196E5108" w14:textId="6E8BD36D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1240931.79</w:t>
            </w:r>
          </w:p>
        </w:tc>
      </w:tr>
      <w:tr w:rsidR="008117EE" w:rsidRPr="008117EE" w14:paraId="16C4CDBB" w14:textId="77777777" w:rsidTr="00F83FB4">
        <w:tc>
          <w:tcPr>
            <w:tcW w:w="1218" w:type="dxa"/>
          </w:tcPr>
          <w:p w14:paraId="1CD096C2" w14:textId="17152B5E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901" w:type="dxa"/>
          </w:tcPr>
          <w:p w14:paraId="09345437" w14:textId="222D83FA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428537.01</w:t>
            </w:r>
          </w:p>
        </w:tc>
        <w:tc>
          <w:tcPr>
            <w:tcW w:w="4226" w:type="dxa"/>
          </w:tcPr>
          <w:p w14:paraId="378F7D40" w14:textId="472CC498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1240919.04</w:t>
            </w:r>
          </w:p>
        </w:tc>
      </w:tr>
      <w:tr w:rsidR="008117EE" w:rsidRPr="008117EE" w14:paraId="38F43542" w14:textId="77777777" w:rsidTr="00F83FB4">
        <w:tc>
          <w:tcPr>
            <w:tcW w:w="1218" w:type="dxa"/>
          </w:tcPr>
          <w:p w14:paraId="50C8B5FB" w14:textId="0BABF454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901" w:type="dxa"/>
          </w:tcPr>
          <w:p w14:paraId="3EFA383F" w14:textId="5EC8FBB4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428514.99</w:t>
            </w:r>
          </w:p>
        </w:tc>
        <w:tc>
          <w:tcPr>
            <w:tcW w:w="4226" w:type="dxa"/>
          </w:tcPr>
          <w:p w14:paraId="204CAF77" w14:textId="5F6D0347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1240881.00</w:t>
            </w:r>
          </w:p>
        </w:tc>
      </w:tr>
      <w:tr w:rsidR="008117EE" w:rsidRPr="008117EE" w14:paraId="038DDD8B" w14:textId="77777777" w:rsidTr="00F83FB4">
        <w:tc>
          <w:tcPr>
            <w:tcW w:w="1218" w:type="dxa"/>
          </w:tcPr>
          <w:p w14:paraId="2DE784E7" w14:textId="7478C7AE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901" w:type="dxa"/>
          </w:tcPr>
          <w:p w14:paraId="25E26C35" w14:textId="5891422A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428491.02</w:t>
            </w:r>
          </w:p>
        </w:tc>
        <w:tc>
          <w:tcPr>
            <w:tcW w:w="4226" w:type="dxa"/>
          </w:tcPr>
          <w:p w14:paraId="7A5E025F" w14:textId="57A42AEF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1240891.04</w:t>
            </w:r>
          </w:p>
        </w:tc>
      </w:tr>
      <w:tr w:rsidR="008117EE" w:rsidRPr="008117EE" w14:paraId="112C2B4F" w14:textId="77777777" w:rsidTr="00F83FB4">
        <w:tc>
          <w:tcPr>
            <w:tcW w:w="1218" w:type="dxa"/>
          </w:tcPr>
          <w:p w14:paraId="14B9AD6A" w14:textId="66863F34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901" w:type="dxa"/>
          </w:tcPr>
          <w:p w14:paraId="323E665E" w14:textId="47338EFF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428347.96</w:t>
            </w:r>
          </w:p>
        </w:tc>
        <w:tc>
          <w:tcPr>
            <w:tcW w:w="4226" w:type="dxa"/>
          </w:tcPr>
          <w:p w14:paraId="1EE9FA18" w14:textId="2001B610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1240987.04</w:t>
            </w:r>
          </w:p>
        </w:tc>
      </w:tr>
      <w:tr w:rsidR="008117EE" w:rsidRPr="008117EE" w14:paraId="46CFD2CA" w14:textId="77777777" w:rsidTr="00F83FB4">
        <w:tc>
          <w:tcPr>
            <w:tcW w:w="1218" w:type="dxa"/>
          </w:tcPr>
          <w:p w14:paraId="4A9A2AEC" w14:textId="2DD66002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901" w:type="dxa"/>
          </w:tcPr>
          <w:p w14:paraId="176D7262" w14:textId="142DF14A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428330.83</w:t>
            </w:r>
          </w:p>
        </w:tc>
        <w:tc>
          <w:tcPr>
            <w:tcW w:w="4226" w:type="dxa"/>
          </w:tcPr>
          <w:p w14:paraId="5CC9DA7D" w14:textId="418E5F14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1240988.89</w:t>
            </w:r>
          </w:p>
        </w:tc>
      </w:tr>
      <w:tr w:rsidR="008117EE" w:rsidRPr="008117EE" w14:paraId="44E14F08" w14:textId="77777777" w:rsidTr="00F83FB4">
        <w:tc>
          <w:tcPr>
            <w:tcW w:w="1218" w:type="dxa"/>
          </w:tcPr>
          <w:p w14:paraId="4EE64BD0" w14:textId="12A1CA8A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901" w:type="dxa"/>
          </w:tcPr>
          <w:p w14:paraId="73F75089" w14:textId="63E3C16F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428288.82</w:t>
            </w:r>
          </w:p>
        </w:tc>
        <w:tc>
          <w:tcPr>
            <w:tcW w:w="4226" w:type="dxa"/>
          </w:tcPr>
          <w:p w14:paraId="71D9A023" w14:textId="3380AD18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1240994.89</w:t>
            </w:r>
          </w:p>
        </w:tc>
      </w:tr>
      <w:tr w:rsidR="008117EE" w:rsidRPr="008117EE" w14:paraId="7E53AB3B" w14:textId="77777777" w:rsidTr="00F83FB4">
        <w:tc>
          <w:tcPr>
            <w:tcW w:w="1218" w:type="dxa"/>
          </w:tcPr>
          <w:p w14:paraId="77510823" w14:textId="6ADCE806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901" w:type="dxa"/>
          </w:tcPr>
          <w:p w14:paraId="7AB21E13" w14:textId="37BE161B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428263.83</w:t>
            </w:r>
          </w:p>
        </w:tc>
        <w:tc>
          <w:tcPr>
            <w:tcW w:w="4226" w:type="dxa"/>
          </w:tcPr>
          <w:p w14:paraId="1E38A661" w14:textId="1262E141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1240963.89</w:t>
            </w:r>
          </w:p>
        </w:tc>
      </w:tr>
      <w:tr w:rsidR="008117EE" w:rsidRPr="008117EE" w14:paraId="6DFB2DB9" w14:textId="77777777" w:rsidTr="00F83FB4">
        <w:tc>
          <w:tcPr>
            <w:tcW w:w="1218" w:type="dxa"/>
          </w:tcPr>
          <w:p w14:paraId="704FE748" w14:textId="5815F317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901" w:type="dxa"/>
          </w:tcPr>
          <w:p w14:paraId="4468AA92" w14:textId="5D1B8DF3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428251.81</w:t>
            </w:r>
          </w:p>
        </w:tc>
        <w:tc>
          <w:tcPr>
            <w:tcW w:w="4226" w:type="dxa"/>
          </w:tcPr>
          <w:p w14:paraId="7E646ECA" w14:textId="05217FE5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1240888.89</w:t>
            </w:r>
          </w:p>
        </w:tc>
      </w:tr>
      <w:tr w:rsidR="008117EE" w:rsidRPr="008117EE" w14:paraId="54DC0139" w14:textId="77777777" w:rsidTr="00F83FB4">
        <w:tc>
          <w:tcPr>
            <w:tcW w:w="1218" w:type="dxa"/>
          </w:tcPr>
          <w:p w14:paraId="4201A6EB" w14:textId="1727D22F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901" w:type="dxa"/>
          </w:tcPr>
          <w:p w14:paraId="546D5D30" w14:textId="6DB723D2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428227.82</w:t>
            </w:r>
          </w:p>
        </w:tc>
        <w:tc>
          <w:tcPr>
            <w:tcW w:w="4226" w:type="dxa"/>
          </w:tcPr>
          <w:p w14:paraId="029CCFC9" w14:textId="25E62BD2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1240808.88</w:t>
            </w:r>
          </w:p>
        </w:tc>
      </w:tr>
      <w:tr w:rsidR="008117EE" w:rsidRPr="008117EE" w14:paraId="0D79DB83" w14:textId="77777777" w:rsidTr="00F83FB4">
        <w:tc>
          <w:tcPr>
            <w:tcW w:w="1218" w:type="dxa"/>
          </w:tcPr>
          <w:p w14:paraId="68538D7B" w14:textId="16E6F6A7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901" w:type="dxa"/>
          </w:tcPr>
          <w:p w14:paraId="6867A63C" w14:textId="359111C7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428205.84</w:t>
            </w:r>
          </w:p>
        </w:tc>
        <w:tc>
          <w:tcPr>
            <w:tcW w:w="4226" w:type="dxa"/>
          </w:tcPr>
          <w:p w14:paraId="6B6143FB" w14:textId="1963C01C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1240762.88</w:t>
            </w:r>
          </w:p>
        </w:tc>
      </w:tr>
      <w:tr w:rsidR="008117EE" w:rsidRPr="008117EE" w14:paraId="53AEDEF4" w14:textId="77777777" w:rsidTr="00F83FB4">
        <w:tc>
          <w:tcPr>
            <w:tcW w:w="1218" w:type="dxa"/>
          </w:tcPr>
          <w:p w14:paraId="469C4436" w14:textId="76AC1233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901" w:type="dxa"/>
          </w:tcPr>
          <w:p w14:paraId="73F1A6BA" w14:textId="42432D62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428152.01</w:t>
            </w:r>
          </w:p>
        </w:tc>
        <w:tc>
          <w:tcPr>
            <w:tcW w:w="4226" w:type="dxa"/>
          </w:tcPr>
          <w:p w14:paraId="189628FB" w14:textId="2630D003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1240682.01</w:t>
            </w:r>
          </w:p>
        </w:tc>
      </w:tr>
      <w:tr w:rsidR="008117EE" w:rsidRPr="008117EE" w14:paraId="42437498" w14:textId="77777777" w:rsidTr="00F83FB4">
        <w:tc>
          <w:tcPr>
            <w:tcW w:w="1218" w:type="dxa"/>
          </w:tcPr>
          <w:p w14:paraId="3969AF2E" w14:textId="30DCB33A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901" w:type="dxa"/>
          </w:tcPr>
          <w:p w14:paraId="267248A3" w14:textId="1DD480E7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428148.02</w:t>
            </w:r>
          </w:p>
        </w:tc>
        <w:tc>
          <w:tcPr>
            <w:tcW w:w="4226" w:type="dxa"/>
          </w:tcPr>
          <w:p w14:paraId="09594F4A" w14:textId="7C61E6AC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1240648.01</w:t>
            </w:r>
          </w:p>
        </w:tc>
      </w:tr>
      <w:tr w:rsidR="008117EE" w:rsidRPr="008117EE" w14:paraId="62785BDA" w14:textId="77777777" w:rsidTr="00F83FB4">
        <w:tc>
          <w:tcPr>
            <w:tcW w:w="1218" w:type="dxa"/>
          </w:tcPr>
          <w:p w14:paraId="38FED1F3" w14:textId="3E689B87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901" w:type="dxa"/>
          </w:tcPr>
          <w:p w14:paraId="22C934F1" w14:textId="4E236202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428106.97</w:t>
            </w:r>
          </w:p>
        </w:tc>
        <w:tc>
          <w:tcPr>
            <w:tcW w:w="4226" w:type="dxa"/>
          </w:tcPr>
          <w:p w14:paraId="1C00B6FA" w14:textId="3E73CA02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1240571.04</w:t>
            </w:r>
          </w:p>
        </w:tc>
      </w:tr>
      <w:tr w:rsidR="008117EE" w:rsidRPr="008117EE" w14:paraId="2BB3ABFB" w14:textId="77777777" w:rsidTr="00F83FB4">
        <w:tc>
          <w:tcPr>
            <w:tcW w:w="1218" w:type="dxa"/>
          </w:tcPr>
          <w:p w14:paraId="651BBC70" w14:textId="26D9950D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901" w:type="dxa"/>
          </w:tcPr>
          <w:p w14:paraId="74190F58" w14:textId="0437E30A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428080.02</w:t>
            </w:r>
          </w:p>
        </w:tc>
        <w:tc>
          <w:tcPr>
            <w:tcW w:w="4226" w:type="dxa"/>
          </w:tcPr>
          <w:p w14:paraId="006E8A13" w14:textId="6F0DA127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1240520.03</w:t>
            </w:r>
          </w:p>
        </w:tc>
      </w:tr>
      <w:tr w:rsidR="008117EE" w:rsidRPr="008117EE" w14:paraId="502D232D" w14:textId="77777777" w:rsidTr="00F83FB4">
        <w:tc>
          <w:tcPr>
            <w:tcW w:w="1218" w:type="dxa"/>
          </w:tcPr>
          <w:p w14:paraId="6C3895E3" w14:textId="6EAB67E9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901" w:type="dxa"/>
          </w:tcPr>
          <w:p w14:paraId="51DB0765" w14:textId="40BE4B6F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428042.01</w:t>
            </w:r>
          </w:p>
        </w:tc>
        <w:tc>
          <w:tcPr>
            <w:tcW w:w="4226" w:type="dxa"/>
          </w:tcPr>
          <w:p w14:paraId="5AB7971D" w14:textId="5F60A97B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1240471.03</w:t>
            </w:r>
          </w:p>
        </w:tc>
      </w:tr>
      <w:tr w:rsidR="008117EE" w:rsidRPr="008117EE" w14:paraId="11747DE5" w14:textId="77777777" w:rsidTr="00F83FB4">
        <w:tc>
          <w:tcPr>
            <w:tcW w:w="1218" w:type="dxa"/>
          </w:tcPr>
          <w:p w14:paraId="379476E8" w14:textId="3D0E61C1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901" w:type="dxa"/>
          </w:tcPr>
          <w:p w14:paraId="55A2650B" w14:textId="6BC8FF5A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428027.04</w:t>
            </w:r>
          </w:p>
        </w:tc>
        <w:tc>
          <w:tcPr>
            <w:tcW w:w="4226" w:type="dxa"/>
          </w:tcPr>
          <w:p w14:paraId="520B2AC4" w14:textId="18F92286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1240421.95</w:t>
            </w:r>
          </w:p>
        </w:tc>
      </w:tr>
      <w:tr w:rsidR="008117EE" w:rsidRPr="008117EE" w14:paraId="535C6995" w14:textId="77777777" w:rsidTr="00F83FB4">
        <w:tc>
          <w:tcPr>
            <w:tcW w:w="1218" w:type="dxa"/>
          </w:tcPr>
          <w:p w14:paraId="274A5563" w14:textId="1B4B4F00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901" w:type="dxa"/>
          </w:tcPr>
          <w:p w14:paraId="69BA8AA8" w14:textId="33226C9F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427971.97</w:t>
            </w:r>
          </w:p>
        </w:tc>
        <w:tc>
          <w:tcPr>
            <w:tcW w:w="4226" w:type="dxa"/>
          </w:tcPr>
          <w:p w14:paraId="34664B1D" w14:textId="4AADDD63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1240340.99</w:t>
            </w:r>
          </w:p>
        </w:tc>
      </w:tr>
      <w:tr w:rsidR="008117EE" w:rsidRPr="008117EE" w14:paraId="549C12D9" w14:textId="77777777" w:rsidTr="00F83FB4">
        <w:tc>
          <w:tcPr>
            <w:tcW w:w="1218" w:type="dxa"/>
          </w:tcPr>
          <w:p w14:paraId="4923DA5A" w14:textId="028C0479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901" w:type="dxa"/>
          </w:tcPr>
          <w:p w14:paraId="7F7C96B1" w14:textId="5094502D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427973.99</w:t>
            </w:r>
          </w:p>
        </w:tc>
        <w:tc>
          <w:tcPr>
            <w:tcW w:w="4226" w:type="dxa"/>
          </w:tcPr>
          <w:p w14:paraId="69AE08FF" w14:textId="64D4AD5B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1240317.98</w:t>
            </w:r>
          </w:p>
        </w:tc>
      </w:tr>
      <w:tr w:rsidR="008117EE" w:rsidRPr="008117EE" w14:paraId="4AAB3E59" w14:textId="77777777" w:rsidTr="00F83FB4">
        <w:tc>
          <w:tcPr>
            <w:tcW w:w="1218" w:type="dxa"/>
          </w:tcPr>
          <w:p w14:paraId="5D7B2898" w14:textId="2683AA56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901" w:type="dxa"/>
          </w:tcPr>
          <w:p w14:paraId="58D13858" w14:textId="242A5C17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427995.00</w:t>
            </w:r>
          </w:p>
        </w:tc>
        <w:tc>
          <w:tcPr>
            <w:tcW w:w="4226" w:type="dxa"/>
          </w:tcPr>
          <w:p w14:paraId="6D6B5BBC" w14:textId="081BB6B3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1240300.95</w:t>
            </w:r>
          </w:p>
        </w:tc>
      </w:tr>
      <w:tr w:rsidR="008117EE" w:rsidRPr="008117EE" w14:paraId="4FD4351F" w14:textId="77777777" w:rsidTr="00F83FB4">
        <w:tc>
          <w:tcPr>
            <w:tcW w:w="1218" w:type="dxa"/>
          </w:tcPr>
          <w:p w14:paraId="30C0FA24" w14:textId="1B06B7C9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901" w:type="dxa"/>
          </w:tcPr>
          <w:p w14:paraId="7648F929" w14:textId="6BC56578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428022.00</w:t>
            </w:r>
          </w:p>
        </w:tc>
        <w:tc>
          <w:tcPr>
            <w:tcW w:w="4226" w:type="dxa"/>
          </w:tcPr>
          <w:p w14:paraId="688BA209" w14:textId="0ED2A96D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1240295.02</w:t>
            </w:r>
          </w:p>
        </w:tc>
      </w:tr>
      <w:tr w:rsidR="008117EE" w:rsidRPr="008117EE" w14:paraId="74CCC878" w14:textId="77777777" w:rsidTr="00F83FB4">
        <w:tc>
          <w:tcPr>
            <w:tcW w:w="1218" w:type="dxa"/>
          </w:tcPr>
          <w:p w14:paraId="731399A3" w14:textId="6F3395B5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901" w:type="dxa"/>
          </w:tcPr>
          <w:p w14:paraId="51F9FB13" w14:textId="2903332C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428028.96</w:t>
            </w:r>
          </w:p>
        </w:tc>
        <w:tc>
          <w:tcPr>
            <w:tcW w:w="4226" w:type="dxa"/>
          </w:tcPr>
          <w:p w14:paraId="7E21E14A" w14:textId="7ACEE08B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1240259.01</w:t>
            </w:r>
          </w:p>
        </w:tc>
      </w:tr>
      <w:tr w:rsidR="008117EE" w:rsidRPr="008117EE" w14:paraId="06FDB000" w14:textId="77777777" w:rsidTr="00F83FB4">
        <w:tc>
          <w:tcPr>
            <w:tcW w:w="1218" w:type="dxa"/>
          </w:tcPr>
          <w:p w14:paraId="11BCA447" w14:textId="4D55B59C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901" w:type="dxa"/>
          </w:tcPr>
          <w:p w14:paraId="0CF7008D" w14:textId="6C24F1B1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428054.00</w:t>
            </w:r>
          </w:p>
        </w:tc>
        <w:tc>
          <w:tcPr>
            <w:tcW w:w="4226" w:type="dxa"/>
          </w:tcPr>
          <w:p w14:paraId="7ADCE302" w14:textId="60591334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1240245.02</w:t>
            </w:r>
          </w:p>
        </w:tc>
      </w:tr>
      <w:tr w:rsidR="008117EE" w:rsidRPr="008117EE" w14:paraId="7699A272" w14:textId="77777777" w:rsidTr="00F83FB4">
        <w:tc>
          <w:tcPr>
            <w:tcW w:w="1218" w:type="dxa"/>
          </w:tcPr>
          <w:p w14:paraId="514F14BE" w14:textId="7EF9F648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3901" w:type="dxa"/>
          </w:tcPr>
          <w:p w14:paraId="61DB8B2C" w14:textId="566A268F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428086.04</w:t>
            </w:r>
          </w:p>
        </w:tc>
        <w:tc>
          <w:tcPr>
            <w:tcW w:w="4226" w:type="dxa"/>
          </w:tcPr>
          <w:p w14:paraId="3E770222" w14:textId="41562646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1240253.04</w:t>
            </w:r>
          </w:p>
        </w:tc>
      </w:tr>
      <w:tr w:rsidR="008117EE" w:rsidRPr="008117EE" w14:paraId="0731E810" w14:textId="77777777" w:rsidTr="00F83FB4">
        <w:tc>
          <w:tcPr>
            <w:tcW w:w="1218" w:type="dxa"/>
          </w:tcPr>
          <w:p w14:paraId="5AD973CA" w14:textId="20A063FD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3901" w:type="dxa"/>
          </w:tcPr>
          <w:p w14:paraId="633BF86D" w14:textId="4428A0E6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428133.01</w:t>
            </w:r>
          </w:p>
        </w:tc>
        <w:tc>
          <w:tcPr>
            <w:tcW w:w="4226" w:type="dxa"/>
          </w:tcPr>
          <w:p w14:paraId="0EB66AF5" w14:textId="65B1760A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1240227.95</w:t>
            </w:r>
          </w:p>
        </w:tc>
      </w:tr>
      <w:tr w:rsidR="008117EE" w:rsidRPr="008117EE" w14:paraId="6F11D0AF" w14:textId="77777777" w:rsidTr="00F83FB4">
        <w:tc>
          <w:tcPr>
            <w:tcW w:w="1218" w:type="dxa"/>
          </w:tcPr>
          <w:p w14:paraId="7CE5AE07" w14:textId="197FAE81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3901" w:type="dxa"/>
          </w:tcPr>
          <w:p w14:paraId="12524FC9" w14:textId="5256581D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428125.96</w:t>
            </w:r>
          </w:p>
        </w:tc>
        <w:tc>
          <w:tcPr>
            <w:tcW w:w="4226" w:type="dxa"/>
          </w:tcPr>
          <w:p w14:paraId="7ACB94A1" w14:textId="557F34CA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1240189.05</w:t>
            </w:r>
          </w:p>
        </w:tc>
      </w:tr>
      <w:tr w:rsidR="008117EE" w:rsidRPr="008117EE" w14:paraId="6CF52B97" w14:textId="77777777" w:rsidTr="00F83FB4">
        <w:tc>
          <w:tcPr>
            <w:tcW w:w="1218" w:type="dxa"/>
          </w:tcPr>
          <w:p w14:paraId="2C87775D" w14:textId="149630B3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901" w:type="dxa"/>
          </w:tcPr>
          <w:p w14:paraId="63FB03DF" w14:textId="60D70BA2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428112.02</w:t>
            </w:r>
          </w:p>
        </w:tc>
        <w:tc>
          <w:tcPr>
            <w:tcW w:w="4226" w:type="dxa"/>
          </w:tcPr>
          <w:p w14:paraId="2FD08117" w14:textId="34E62011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1240155.98</w:t>
            </w:r>
          </w:p>
        </w:tc>
      </w:tr>
      <w:tr w:rsidR="008117EE" w:rsidRPr="008117EE" w14:paraId="5D69A669" w14:textId="77777777" w:rsidTr="00F83FB4">
        <w:tc>
          <w:tcPr>
            <w:tcW w:w="1218" w:type="dxa"/>
          </w:tcPr>
          <w:p w14:paraId="6EB89A0B" w14:textId="3921F19F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3901" w:type="dxa"/>
          </w:tcPr>
          <w:p w14:paraId="3AFA9667" w14:textId="663F34AE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428128.02</w:t>
            </w:r>
          </w:p>
        </w:tc>
        <w:tc>
          <w:tcPr>
            <w:tcW w:w="4226" w:type="dxa"/>
          </w:tcPr>
          <w:p w14:paraId="3A68B161" w14:textId="21D4E1D6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1240144.96</w:t>
            </w:r>
          </w:p>
        </w:tc>
      </w:tr>
      <w:tr w:rsidR="008117EE" w:rsidRPr="008117EE" w14:paraId="1CC07C9E" w14:textId="77777777" w:rsidTr="00F83FB4">
        <w:tc>
          <w:tcPr>
            <w:tcW w:w="1218" w:type="dxa"/>
          </w:tcPr>
          <w:p w14:paraId="0C0E87D7" w14:textId="1F798B39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3901" w:type="dxa"/>
          </w:tcPr>
          <w:p w14:paraId="247DFEFA" w14:textId="14DECAAC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428188.95</w:t>
            </w:r>
          </w:p>
        </w:tc>
        <w:tc>
          <w:tcPr>
            <w:tcW w:w="4226" w:type="dxa"/>
          </w:tcPr>
          <w:p w14:paraId="10AB7552" w14:textId="4211EE78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1240166.01</w:t>
            </w:r>
          </w:p>
        </w:tc>
      </w:tr>
      <w:tr w:rsidR="008117EE" w:rsidRPr="008117EE" w14:paraId="1567FA98" w14:textId="77777777" w:rsidTr="00F83FB4">
        <w:tc>
          <w:tcPr>
            <w:tcW w:w="1218" w:type="dxa"/>
          </w:tcPr>
          <w:p w14:paraId="2F58A8AD" w14:textId="51056233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3901" w:type="dxa"/>
          </w:tcPr>
          <w:p w14:paraId="774BCDA2" w14:textId="56951538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428206.03</w:t>
            </w:r>
          </w:p>
        </w:tc>
        <w:tc>
          <w:tcPr>
            <w:tcW w:w="4226" w:type="dxa"/>
          </w:tcPr>
          <w:p w14:paraId="321CC96C" w14:textId="305BE541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1240189.99</w:t>
            </w:r>
          </w:p>
        </w:tc>
      </w:tr>
      <w:tr w:rsidR="008117EE" w:rsidRPr="008117EE" w14:paraId="0D1B043D" w14:textId="77777777" w:rsidTr="00F83FB4">
        <w:tc>
          <w:tcPr>
            <w:tcW w:w="1218" w:type="dxa"/>
          </w:tcPr>
          <w:p w14:paraId="10659209" w14:textId="607E55F9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3901" w:type="dxa"/>
          </w:tcPr>
          <w:p w14:paraId="23A022D0" w14:textId="69B52C0A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428197.95</w:t>
            </w:r>
          </w:p>
        </w:tc>
        <w:tc>
          <w:tcPr>
            <w:tcW w:w="4226" w:type="dxa"/>
          </w:tcPr>
          <w:p w14:paraId="51643A3D" w14:textId="66675BC4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1240209.99</w:t>
            </w:r>
          </w:p>
        </w:tc>
      </w:tr>
      <w:tr w:rsidR="008117EE" w:rsidRPr="008117EE" w14:paraId="626F44DF" w14:textId="77777777" w:rsidTr="00F83FB4">
        <w:tc>
          <w:tcPr>
            <w:tcW w:w="1218" w:type="dxa"/>
          </w:tcPr>
          <w:p w14:paraId="3E7B707B" w14:textId="61B2048A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3901" w:type="dxa"/>
          </w:tcPr>
          <w:p w14:paraId="2096E62B" w14:textId="056500B2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428170.98</w:t>
            </w:r>
          </w:p>
        </w:tc>
        <w:tc>
          <w:tcPr>
            <w:tcW w:w="4226" w:type="dxa"/>
          </w:tcPr>
          <w:p w14:paraId="5808BE09" w14:textId="0ED868FC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1240221.01</w:t>
            </w:r>
          </w:p>
        </w:tc>
      </w:tr>
      <w:tr w:rsidR="008117EE" w:rsidRPr="008117EE" w14:paraId="4055A20C" w14:textId="77777777" w:rsidTr="00F83FB4">
        <w:tc>
          <w:tcPr>
            <w:tcW w:w="1218" w:type="dxa"/>
          </w:tcPr>
          <w:p w14:paraId="524C8DA1" w14:textId="30368991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3901" w:type="dxa"/>
          </w:tcPr>
          <w:p w14:paraId="5DE24B1E" w14:textId="37484609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428174.01</w:t>
            </w:r>
          </w:p>
        </w:tc>
        <w:tc>
          <w:tcPr>
            <w:tcW w:w="4226" w:type="dxa"/>
          </w:tcPr>
          <w:p w14:paraId="4D68962A" w14:textId="6AB3903F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1240234.99</w:t>
            </w:r>
          </w:p>
        </w:tc>
      </w:tr>
      <w:tr w:rsidR="008117EE" w:rsidRPr="008117EE" w14:paraId="1A9D1882" w14:textId="77777777" w:rsidTr="00F83FB4">
        <w:tc>
          <w:tcPr>
            <w:tcW w:w="1218" w:type="dxa"/>
          </w:tcPr>
          <w:p w14:paraId="00EFD08A" w14:textId="17C1FAB6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3901" w:type="dxa"/>
          </w:tcPr>
          <w:p w14:paraId="0B1FDDFB" w14:textId="07BBD689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428228.95</w:t>
            </w:r>
          </w:p>
        </w:tc>
        <w:tc>
          <w:tcPr>
            <w:tcW w:w="4226" w:type="dxa"/>
          </w:tcPr>
          <w:p w14:paraId="6093A13A" w14:textId="4C220502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1240251.04</w:t>
            </w:r>
          </w:p>
        </w:tc>
      </w:tr>
      <w:tr w:rsidR="008117EE" w:rsidRPr="008117EE" w14:paraId="53C11D80" w14:textId="77777777" w:rsidTr="00F83FB4">
        <w:tc>
          <w:tcPr>
            <w:tcW w:w="1218" w:type="dxa"/>
          </w:tcPr>
          <w:p w14:paraId="335D3911" w14:textId="32959B4E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3901" w:type="dxa"/>
          </w:tcPr>
          <w:p w14:paraId="1A6300A5" w14:textId="3073D714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428230.95</w:t>
            </w:r>
          </w:p>
        </w:tc>
        <w:tc>
          <w:tcPr>
            <w:tcW w:w="4226" w:type="dxa"/>
          </w:tcPr>
          <w:p w14:paraId="631C67A5" w14:textId="670EE8A3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1240263.00</w:t>
            </w:r>
          </w:p>
        </w:tc>
      </w:tr>
      <w:tr w:rsidR="008117EE" w:rsidRPr="008117EE" w14:paraId="6FA02F62" w14:textId="77777777" w:rsidTr="00F83FB4">
        <w:tc>
          <w:tcPr>
            <w:tcW w:w="1218" w:type="dxa"/>
          </w:tcPr>
          <w:p w14:paraId="6A7FBE48" w14:textId="6F46BA56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3901" w:type="dxa"/>
          </w:tcPr>
          <w:p w14:paraId="41B3C951" w14:textId="07675920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428185.96</w:t>
            </w:r>
          </w:p>
        </w:tc>
        <w:tc>
          <w:tcPr>
            <w:tcW w:w="4226" w:type="dxa"/>
          </w:tcPr>
          <w:p w14:paraId="293EF741" w14:textId="22D2D90C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1240295.96</w:t>
            </w:r>
          </w:p>
        </w:tc>
      </w:tr>
      <w:tr w:rsidR="008117EE" w:rsidRPr="008117EE" w14:paraId="55BA2E76" w14:textId="77777777" w:rsidTr="00F83FB4">
        <w:tc>
          <w:tcPr>
            <w:tcW w:w="1218" w:type="dxa"/>
          </w:tcPr>
          <w:p w14:paraId="17817448" w14:textId="6295576E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3901" w:type="dxa"/>
          </w:tcPr>
          <w:p w14:paraId="5C56A8E6" w14:textId="16480CC0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428162.98</w:t>
            </w:r>
          </w:p>
        </w:tc>
        <w:tc>
          <w:tcPr>
            <w:tcW w:w="4226" w:type="dxa"/>
          </w:tcPr>
          <w:p w14:paraId="039A68FC" w14:textId="651DE9E7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1240340.99</w:t>
            </w:r>
          </w:p>
        </w:tc>
      </w:tr>
      <w:tr w:rsidR="008117EE" w:rsidRPr="008117EE" w14:paraId="2E15FFF1" w14:textId="77777777" w:rsidTr="00F83FB4">
        <w:tc>
          <w:tcPr>
            <w:tcW w:w="1218" w:type="dxa"/>
          </w:tcPr>
          <w:p w14:paraId="0821EAE5" w14:textId="1D088E1B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3901" w:type="dxa"/>
          </w:tcPr>
          <w:p w14:paraId="183D15E1" w14:textId="6C405535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428135.94</w:t>
            </w:r>
          </w:p>
        </w:tc>
        <w:tc>
          <w:tcPr>
            <w:tcW w:w="4226" w:type="dxa"/>
          </w:tcPr>
          <w:p w14:paraId="7A7D2589" w14:textId="7B11C351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1240367.99</w:t>
            </w:r>
          </w:p>
        </w:tc>
      </w:tr>
      <w:tr w:rsidR="008117EE" w:rsidRPr="008117EE" w14:paraId="7998D3E9" w14:textId="77777777" w:rsidTr="00F83FB4">
        <w:tc>
          <w:tcPr>
            <w:tcW w:w="1218" w:type="dxa"/>
          </w:tcPr>
          <w:p w14:paraId="7D59DCA4" w14:textId="77067EAA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3901" w:type="dxa"/>
          </w:tcPr>
          <w:p w14:paraId="7B727DAE" w14:textId="4F3624B0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428163.99</w:t>
            </w:r>
          </w:p>
        </w:tc>
        <w:tc>
          <w:tcPr>
            <w:tcW w:w="4226" w:type="dxa"/>
          </w:tcPr>
          <w:p w14:paraId="724C7105" w14:textId="6B2A4130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1240392.97</w:t>
            </w:r>
          </w:p>
        </w:tc>
      </w:tr>
      <w:tr w:rsidR="008117EE" w:rsidRPr="008117EE" w14:paraId="329F7CA6" w14:textId="77777777" w:rsidTr="00F83FB4">
        <w:tc>
          <w:tcPr>
            <w:tcW w:w="1218" w:type="dxa"/>
          </w:tcPr>
          <w:p w14:paraId="0DFB892D" w14:textId="2B7DC88B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3901" w:type="dxa"/>
          </w:tcPr>
          <w:p w14:paraId="05CA31F5" w14:textId="138346FA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428222.96</w:t>
            </w:r>
          </w:p>
        </w:tc>
        <w:tc>
          <w:tcPr>
            <w:tcW w:w="4226" w:type="dxa"/>
          </w:tcPr>
          <w:p w14:paraId="38EB36BB" w14:textId="2E46AD6D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1240318.96</w:t>
            </w:r>
          </w:p>
        </w:tc>
      </w:tr>
      <w:tr w:rsidR="008117EE" w:rsidRPr="008117EE" w14:paraId="6FFE9BF4" w14:textId="77777777" w:rsidTr="00F83FB4">
        <w:tc>
          <w:tcPr>
            <w:tcW w:w="1218" w:type="dxa"/>
          </w:tcPr>
          <w:p w14:paraId="6BEA76CD" w14:textId="15B1CF36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3901" w:type="dxa"/>
          </w:tcPr>
          <w:p w14:paraId="1CDC76FC" w14:textId="61670FED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428263.94</w:t>
            </w:r>
          </w:p>
        </w:tc>
        <w:tc>
          <w:tcPr>
            <w:tcW w:w="4226" w:type="dxa"/>
          </w:tcPr>
          <w:p w14:paraId="50CD5339" w14:textId="49DAD19C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1240273.96</w:t>
            </w:r>
          </w:p>
        </w:tc>
      </w:tr>
      <w:tr w:rsidR="008117EE" w:rsidRPr="008117EE" w14:paraId="7AEA7566" w14:textId="77777777" w:rsidTr="00F83FB4">
        <w:tc>
          <w:tcPr>
            <w:tcW w:w="1218" w:type="dxa"/>
          </w:tcPr>
          <w:p w14:paraId="47B104F5" w14:textId="0FA6BF8C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3901" w:type="dxa"/>
          </w:tcPr>
          <w:p w14:paraId="6D17FD59" w14:textId="0B0F0A25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428290.01</w:t>
            </w:r>
          </w:p>
        </w:tc>
        <w:tc>
          <w:tcPr>
            <w:tcW w:w="4226" w:type="dxa"/>
          </w:tcPr>
          <w:p w14:paraId="4C5F3113" w14:textId="5B04EE54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1240288.96</w:t>
            </w:r>
          </w:p>
        </w:tc>
      </w:tr>
    </w:tbl>
    <w:p w14:paraId="2C329079" w14:textId="77777777" w:rsidR="00901026" w:rsidRPr="008117EE" w:rsidRDefault="00901026" w:rsidP="00561377">
      <w:pPr>
        <w:jc w:val="center"/>
        <w:rPr>
          <w:rFonts w:ascii="Times New Roman" w:hAnsi="Times New Roman" w:cs="Times New Roman"/>
        </w:rPr>
      </w:pPr>
    </w:p>
    <w:p w14:paraId="25BA71D5" w14:textId="77777777" w:rsidR="00554981" w:rsidRPr="008117EE" w:rsidRDefault="00554981" w:rsidP="00561377">
      <w:pPr>
        <w:jc w:val="center"/>
        <w:rPr>
          <w:rFonts w:ascii="Times New Roman" w:hAnsi="Times New Roman" w:cs="Times New Roman"/>
        </w:rPr>
      </w:pPr>
    </w:p>
    <w:p w14:paraId="512C9632" w14:textId="1777FB00" w:rsidR="00F83FB4" w:rsidRPr="008117EE" w:rsidRDefault="00F83FB4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t>Д. Кирпичный Завод</w:t>
      </w:r>
    </w:p>
    <w:p w14:paraId="368AEEBB" w14:textId="652CDF4A" w:rsidR="00F83FB4" w:rsidRPr="008117EE" w:rsidRDefault="00901026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57F16A4" wp14:editId="738449BF">
            <wp:extent cx="5218017" cy="3133725"/>
            <wp:effectExtent l="0" t="0" r="190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2"/>
                    <a:srcRect l="19101" t="19484" r="23435" b="18903"/>
                    <a:stretch/>
                  </pic:blipFill>
                  <pic:spPr bwMode="auto">
                    <a:xfrm>
                      <a:off x="0" y="0"/>
                      <a:ext cx="5223601" cy="3137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0D469489" w14:textId="77777777" w:rsidTr="00F83FB4">
        <w:trPr>
          <w:trHeight w:val="254"/>
        </w:trPr>
        <w:tc>
          <w:tcPr>
            <w:tcW w:w="1218" w:type="dxa"/>
            <w:vMerge w:val="restart"/>
          </w:tcPr>
          <w:p w14:paraId="0AF54B5C" w14:textId="77777777" w:rsidR="00F83FB4" w:rsidRPr="008117EE" w:rsidRDefault="00F83FB4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7F58D093" w14:textId="77777777" w:rsidR="00F83FB4" w:rsidRPr="008117EE" w:rsidRDefault="00F83FB4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1712F31D" w14:textId="77777777" w:rsidTr="00F83FB4">
        <w:trPr>
          <w:trHeight w:val="353"/>
        </w:trPr>
        <w:tc>
          <w:tcPr>
            <w:tcW w:w="1218" w:type="dxa"/>
            <w:vMerge/>
          </w:tcPr>
          <w:p w14:paraId="67BD0C48" w14:textId="77777777" w:rsidR="00F83FB4" w:rsidRPr="008117EE" w:rsidRDefault="00F83FB4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5A8D0F0E" w14:textId="77777777" w:rsidR="00F83FB4" w:rsidRPr="008117EE" w:rsidRDefault="00F83FB4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70877150" w14:textId="77777777" w:rsidR="00F83FB4" w:rsidRPr="008117EE" w:rsidRDefault="00F83FB4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6A5D1731" w14:textId="77777777" w:rsidTr="00F83FB4">
        <w:tc>
          <w:tcPr>
            <w:tcW w:w="1218" w:type="dxa"/>
            <w:hideMark/>
          </w:tcPr>
          <w:p w14:paraId="4D056C56" w14:textId="19A8D247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hideMark/>
          </w:tcPr>
          <w:p w14:paraId="641A000C" w14:textId="6162F69B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429547.19</w:t>
            </w:r>
          </w:p>
        </w:tc>
        <w:tc>
          <w:tcPr>
            <w:tcW w:w="4226" w:type="dxa"/>
            <w:hideMark/>
          </w:tcPr>
          <w:p w14:paraId="5480C046" w14:textId="64E3D18A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1239214.90</w:t>
            </w:r>
          </w:p>
        </w:tc>
      </w:tr>
      <w:tr w:rsidR="008117EE" w:rsidRPr="008117EE" w14:paraId="673039A9" w14:textId="77777777" w:rsidTr="00F83FB4">
        <w:tc>
          <w:tcPr>
            <w:tcW w:w="1218" w:type="dxa"/>
            <w:hideMark/>
          </w:tcPr>
          <w:p w14:paraId="104FA3DF" w14:textId="4C19D224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hideMark/>
          </w:tcPr>
          <w:p w14:paraId="5A4E5928" w14:textId="2334FDFA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429614.87</w:t>
            </w:r>
          </w:p>
        </w:tc>
        <w:tc>
          <w:tcPr>
            <w:tcW w:w="4226" w:type="dxa"/>
            <w:hideMark/>
          </w:tcPr>
          <w:p w14:paraId="0ABF47C0" w14:textId="79242BE9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1239229.87</w:t>
            </w:r>
          </w:p>
        </w:tc>
      </w:tr>
      <w:tr w:rsidR="008117EE" w:rsidRPr="008117EE" w14:paraId="37D8B906" w14:textId="77777777" w:rsidTr="00F83FB4">
        <w:tc>
          <w:tcPr>
            <w:tcW w:w="1218" w:type="dxa"/>
            <w:hideMark/>
          </w:tcPr>
          <w:p w14:paraId="4020E8FA" w14:textId="7D6227FE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hideMark/>
          </w:tcPr>
          <w:p w14:paraId="49969DD4" w14:textId="0FF0AB36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429599.03</w:t>
            </w:r>
          </w:p>
        </w:tc>
        <w:tc>
          <w:tcPr>
            <w:tcW w:w="4226" w:type="dxa"/>
            <w:hideMark/>
          </w:tcPr>
          <w:p w14:paraId="3231B425" w14:textId="52006958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1239296.35</w:t>
            </w:r>
          </w:p>
        </w:tc>
      </w:tr>
      <w:tr w:rsidR="008117EE" w:rsidRPr="008117EE" w14:paraId="5FF60B68" w14:textId="77777777" w:rsidTr="00F83FB4">
        <w:tc>
          <w:tcPr>
            <w:tcW w:w="1218" w:type="dxa"/>
            <w:hideMark/>
          </w:tcPr>
          <w:p w14:paraId="103EDCE5" w14:textId="57197504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hideMark/>
          </w:tcPr>
          <w:p w14:paraId="56ACFC21" w14:textId="6BC600BD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429576.95</w:t>
            </w:r>
          </w:p>
        </w:tc>
        <w:tc>
          <w:tcPr>
            <w:tcW w:w="4226" w:type="dxa"/>
            <w:hideMark/>
          </w:tcPr>
          <w:p w14:paraId="45516E02" w14:textId="63D927D0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1239299.01</w:t>
            </w:r>
          </w:p>
        </w:tc>
      </w:tr>
      <w:tr w:rsidR="008117EE" w:rsidRPr="008117EE" w14:paraId="027F5095" w14:textId="77777777" w:rsidTr="00F83FB4">
        <w:tc>
          <w:tcPr>
            <w:tcW w:w="1218" w:type="dxa"/>
          </w:tcPr>
          <w:p w14:paraId="7D2075F6" w14:textId="54450407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</w:tcPr>
          <w:p w14:paraId="615A4EC2" w14:textId="1A3C4A18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429571.61</w:t>
            </w:r>
          </w:p>
        </w:tc>
        <w:tc>
          <w:tcPr>
            <w:tcW w:w="4226" w:type="dxa"/>
          </w:tcPr>
          <w:p w14:paraId="608C53FF" w14:textId="2F56ADC8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1239314.14</w:t>
            </w:r>
          </w:p>
        </w:tc>
      </w:tr>
      <w:tr w:rsidR="008117EE" w:rsidRPr="008117EE" w14:paraId="25AEFC36" w14:textId="77777777" w:rsidTr="00F83FB4">
        <w:tc>
          <w:tcPr>
            <w:tcW w:w="1218" w:type="dxa"/>
          </w:tcPr>
          <w:p w14:paraId="694309AA" w14:textId="10AC784B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</w:tcPr>
          <w:p w14:paraId="4BD6BF09" w14:textId="77B30DE3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429641.19</w:t>
            </w:r>
          </w:p>
        </w:tc>
        <w:tc>
          <w:tcPr>
            <w:tcW w:w="4226" w:type="dxa"/>
          </w:tcPr>
          <w:p w14:paraId="086BABEB" w14:textId="56880947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1239354.04</w:t>
            </w:r>
          </w:p>
        </w:tc>
      </w:tr>
      <w:tr w:rsidR="008117EE" w:rsidRPr="008117EE" w14:paraId="1A788AB4" w14:textId="77777777" w:rsidTr="00F83FB4">
        <w:tc>
          <w:tcPr>
            <w:tcW w:w="1218" w:type="dxa"/>
          </w:tcPr>
          <w:p w14:paraId="450E730B" w14:textId="08E88D69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</w:tcPr>
          <w:p w14:paraId="56603527" w14:textId="0F8B82F6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429644.00</w:t>
            </w:r>
          </w:p>
        </w:tc>
        <w:tc>
          <w:tcPr>
            <w:tcW w:w="4226" w:type="dxa"/>
          </w:tcPr>
          <w:p w14:paraId="43E3EFEF" w14:textId="0AB81F22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1239331.95</w:t>
            </w:r>
          </w:p>
        </w:tc>
      </w:tr>
      <w:tr w:rsidR="008117EE" w:rsidRPr="008117EE" w14:paraId="32D4AEB1" w14:textId="77777777" w:rsidTr="00F83FB4">
        <w:tc>
          <w:tcPr>
            <w:tcW w:w="1218" w:type="dxa"/>
          </w:tcPr>
          <w:p w14:paraId="1D6DDDEE" w14:textId="105DDF80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</w:tcPr>
          <w:p w14:paraId="1AE7B254" w14:textId="39B21A6C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429756.00</w:t>
            </w:r>
          </w:p>
        </w:tc>
        <w:tc>
          <w:tcPr>
            <w:tcW w:w="4226" w:type="dxa"/>
          </w:tcPr>
          <w:p w14:paraId="45B10334" w14:textId="758707B9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1239363.01</w:t>
            </w:r>
          </w:p>
        </w:tc>
      </w:tr>
      <w:tr w:rsidR="008117EE" w:rsidRPr="008117EE" w14:paraId="13176D2A" w14:textId="77777777" w:rsidTr="00F83FB4">
        <w:tc>
          <w:tcPr>
            <w:tcW w:w="1218" w:type="dxa"/>
          </w:tcPr>
          <w:p w14:paraId="243E9D1C" w14:textId="357EC26B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</w:tcPr>
          <w:p w14:paraId="111E08BA" w14:textId="108B33F5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429802.92</w:t>
            </w:r>
          </w:p>
        </w:tc>
        <w:tc>
          <w:tcPr>
            <w:tcW w:w="4226" w:type="dxa"/>
          </w:tcPr>
          <w:p w14:paraId="48417AF9" w14:textId="232511D0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1239396.24</w:t>
            </w:r>
          </w:p>
        </w:tc>
      </w:tr>
      <w:tr w:rsidR="008117EE" w:rsidRPr="008117EE" w14:paraId="3E196C35" w14:textId="77777777" w:rsidTr="00F83FB4">
        <w:tc>
          <w:tcPr>
            <w:tcW w:w="1218" w:type="dxa"/>
          </w:tcPr>
          <w:p w14:paraId="04C39B69" w14:textId="225DC632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</w:tcPr>
          <w:p w14:paraId="5F2DB2A1" w14:textId="620582F2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429814.85</w:t>
            </w:r>
          </w:p>
        </w:tc>
        <w:tc>
          <w:tcPr>
            <w:tcW w:w="4226" w:type="dxa"/>
          </w:tcPr>
          <w:p w14:paraId="772AC01F" w14:textId="4EF7E91E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1239410.10</w:t>
            </w:r>
          </w:p>
        </w:tc>
      </w:tr>
      <w:tr w:rsidR="008117EE" w:rsidRPr="008117EE" w14:paraId="751B0D42" w14:textId="77777777" w:rsidTr="00F83FB4">
        <w:tc>
          <w:tcPr>
            <w:tcW w:w="1218" w:type="dxa"/>
          </w:tcPr>
          <w:p w14:paraId="70590C56" w14:textId="65D4636E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</w:tcPr>
          <w:p w14:paraId="233B2C57" w14:textId="6E5859FC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429848.36</w:t>
            </w:r>
          </w:p>
        </w:tc>
        <w:tc>
          <w:tcPr>
            <w:tcW w:w="4226" w:type="dxa"/>
          </w:tcPr>
          <w:p w14:paraId="3020CB11" w14:textId="48FE56BD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1239449.05</w:t>
            </w:r>
          </w:p>
        </w:tc>
      </w:tr>
      <w:tr w:rsidR="008117EE" w:rsidRPr="008117EE" w14:paraId="62FDDCE1" w14:textId="77777777" w:rsidTr="00F83FB4">
        <w:tc>
          <w:tcPr>
            <w:tcW w:w="1218" w:type="dxa"/>
          </w:tcPr>
          <w:p w14:paraId="29D8A51F" w14:textId="55DD95E3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</w:tcPr>
          <w:p w14:paraId="774371BF" w14:textId="1BCF135E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429831.03</w:t>
            </w:r>
          </w:p>
        </w:tc>
        <w:tc>
          <w:tcPr>
            <w:tcW w:w="4226" w:type="dxa"/>
          </w:tcPr>
          <w:p w14:paraId="716FA445" w14:textId="50D1619E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1239489.03</w:t>
            </w:r>
          </w:p>
        </w:tc>
      </w:tr>
      <w:tr w:rsidR="008117EE" w:rsidRPr="008117EE" w14:paraId="2914EE63" w14:textId="77777777" w:rsidTr="00F83FB4">
        <w:tc>
          <w:tcPr>
            <w:tcW w:w="1218" w:type="dxa"/>
          </w:tcPr>
          <w:p w14:paraId="400FA0A5" w14:textId="4A647579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</w:tcPr>
          <w:p w14:paraId="3292ABEA" w14:textId="6AF5868A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429767.03</w:t>
            </w:r>
          </w:p>
        </w:tc>
        <w:tc>
          <w:tcPr>
            <w:tcW w:w="4226" w:type="dxa"/>
          </w:tcPr>
          <w:p w14:paraId="3FD9FEE8" w14:textId="2E42E7F9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1239549.98</w:t>
            </w:r>
          </w:p>
        </w:tc>
      </w:tr>
      <w:tr w:rsidR="008117EE" w:rsidRPr="008117EE" w14:paraId="199E4690" w14:textId="77777777" w:rsidTr="00F83FB4">
        <w:tc>
          <w:tcPr>
            <w:tcW w:w="1218" w:type="dxa"/>
          </w:tcPr>
          <w:p w14:paraId="230A1938" w14:textId="7E74B838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</w:tcPr>
          <w:p w14:paraId="5576373C" w14:textId="59EE530B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429722.01</w:t>
            </w:r>
          </w:p>
        </w:tc>
        <w:tc>
          <w:tcPr>
            <w:tcW w:w="4226" w:type="dxa"/>
          </w:tcPr>
          <w:p w14:paraId="3331D3FC" w14:textId="12BF90C5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1239542.99</w:t>
            </w:r>
          </w:p>
        </w:tc>
      </w:tr>
      <w:tr w:rsidR="008117EE" w:rsidRPr="008117EE" w14:paraId="7E265E38" w14:textId="77777777" w:rsidTr="00F83FB4">
        <w:tc>
          <w:tcPr>
            <w:tcW w:w="1218" w:type="dxa"/>
          </w:tcPr>
          <w:p w14:paraId="6805B7E2" w14:textId="562B3ECB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</w:tcPr>
          <w:p w14:paraId="3E6C546F" w14:textId="3DD2DFA8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429703.97</w:t>
            </w:r>
          </w:p>
        </w:tc>
        <w:tc>
          <w:tcPr>
            <w:tcW w:w="4226" w:type="dxa"/>
          </w:tcPr>
          <w:p w14:paraId="5CEFFF6A" w14:textId="33CC4794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1239588.00</w:t>
            </w:r>
          </w:p>
        </w:tc>
      </w:tr>
      <w:tr w:rsidR="008117EE" w:rsidRPr="008117EE" w14:paraId="087EC0B8" w14:textId="77777777" w:rsidTr="00F83FB4">
        <w:tc>
          <w:tcPr>
            <w:tcW w:w="1218" w:type="dxa"/>
          </w:tcPr>
          <w:p w14:paraId="20F98CF2" w14:textId="1B9FD98C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1" w:type="dxa"/>
          </w:tcPr>
          <w:p w14:paraId="20A0EA78" w14:textId="13EB48DF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429683.98</w:t>
            </w:r>
          </w:p>
        </w:tc>
        <w:tc>
          <w:tcPr>
            <w:tcW w:w="4226" w:type="dxa"/>
          </w:tcPr>
          <w:p w14:paraId="584FCD2B" w14:textId="6282E33A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1239578.00</w:t>
            </w:r>
          </w:p>
        </w:tc>
      </w:tr>
      <w:tr w:rsidR="008117EE" w:rsidRPr="008117EE" w14:paraId="1F343384" w14:textId="77777777" w:rsidTr="00F83FB4">
        <w:tc>
          <w:tcPr>
            <w:tcW w:w="1218" w:type="dxa"/>
          </w:tcPr>
          <w:p w14:paraId="01B3FB02" w14:textId="00328745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1" w:type="dxa"/>
          </w:tcPr>
          <w:p w14:paraId="70B13CFD" w14:textId="0EB78BA0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429671.06</w:t>
            </w:r>
          </w:p>
        </w:tc>
        <w:tc>
          <w:tcPr>
            <w:tcW w:w="4226" w:type="dxa"/>
          </w:tcPr>
          <w:p w14:paraId="5A7D97C4" w14:textId="30A5E1AD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1239569.17</w:t>
            </w:r>
          </w:p>
        </w:tc>
      </w:tr>
      <w:tr w:rsidR="008117EE" w:rsidRPr="008117EE" w14:paraId="7CAA6FA7" w14:textId="77777777" w:rsidTr="00F83FB4">
        <w:tc>
          <w:tcPr>
            <w:tcW w:w="1218" w:type="dxa"/>
          </w:tcPr>
          <w:p w14:paraId="30A9055A" w14:textId="3ED9CCB1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1" w:type="dxa"/>
          </w:tcPr>
          <w:p w14:paraId="5F3F2296" w14:textId="2900E578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429711.15</w:t>
            </w:r>
          </w:p>
        </w:tc>
        <w:tc>
          <w:tcPr>
            <w:tcW w:w="4226" w:type="dxa"/>
          </w:tcPr>
          <w:p w14:paraId="141ECCFB" w14:textId="3A5B340C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1239482.73</w:t>
            </w:r>
          </w:p>
        </w:tc>
      </w:tr>
      <w:tr w:rsidR="008117EE" w:rsidRPr="008117EE" w14:paraId="43F0AA6E" w14:textId="77777777" w:rsidTr="00F83FB4">
        <w:tc>
          <w:tcPr>
            <w:tcW w:w="1218" w:type="dxa"/>
          </w:tcPr>
          <w:p w14:paraId="318A5BE5" w14:textId="0C83D54D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1" w:type="dxa"/>
          </w:tcPr>
          <w:p w14:paraId="23F42E32" w14:textId="1FA648FA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429704.99</w:t>
            </w:r>
          </w:p>
        </w:tc>
        <w:tc>
          <w:tcPr>
            <w:tcW w:w="4226" w:type="dxa"/>
          </w:tcPr>
          <w:p w14:paraId="699CEB02" w14:textId="44EA8C45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1239475.96</w:t>
            </w:r>
          </w:p>
        </w:tc>
      </w:tr>
      <w:tr w:rsidR="008117EE" w:rsidRPr="008117EE" w14:paraId="4D1E5BD4" w14:textId="77777777" w:rsidTr="00F83FB4">
        <w:tc>
          <w:tcPr>
            <w:tcW w:w="1218" w:type="dxa"/>
          </w:tcPr>
          <w:p w14:paraId="61811AF0" w14:textId="1E6244E5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1" w:type="dxa"/>
          </w:tcPr>
          <w:p w14:paraId="30F34CFE" w14:textId="19FD407C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429696.02</w:t>
            </w:r>
          </w:p>
        </w:tc>
        <w:tc>
          <w:tcPr>
            <w:tcW w:w="4226" w:type="dxa"/>
          </w:tcPr>
          <w:p w14:paraId="00DD8405" w14:textId="3BBAFD8A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1239460.96</w:t>
            </w:r>
          </w:p>
        </w:tc>
      </w:tr>
      <w:tr w:rsidR="008117EE" w:rsidRPr="008117EE" w14:paraId="6D84FEB9" w14:textId="77777777" w:rsidTr="00F83FB4">
        <w:tc>
          <w:tcPr>
            <w:tcW w:w="1218" w:type="dxa"/>
          </w:tcPr>
          <w:p w14:paraId="208E6F03" w14:textId="26265094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1" w:type="dxa"/>
          </w:tcPr>
          <w:p w14:paraId="13458329" w14:textId="1551BAE6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429681.97</w:t>
            </w:r>
          </w:p>
        </w:tc>
        <w:tc>
          <w:tcPr>
            <w:tcW w:w="4226" w:type="dxa"/>
          </w:tcPr>
          <w:p w14:paraId="6CC570CB" w14:textId="581D8A66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1239452.97</w:t>
            </w:r>
          </w:p>
        </w:tc>
      </w:tr>
      <w:tr w:rsidR="008117EE" w:rsidRPr="008117EE" w14:paraId="649D3E79" w14:textId="77777777" w:rsidTr="00F83FB4">
        <w:tc>
          <w:tcPr>
            <w:tcW w:w="1218" w:type="dxa"/>
          </w:tcPr>
          <w:p w14:paraId="37950877" w14:textId="19F363E9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01" w:type="dxa"/>
          </w:tcPr>
          <w:p w14:paraId="6B72981E" w14:textId="7DD2FA54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429660.95</w:t>
            </w:r>
          </w:p>
        </w:tc>
        <w:tc>
          <w:tcPr>
            <w:tcW w:w="4226" w:type="dxa"/>
          </w:tcPr>
          <w:p w14:paraId="26429D67" w14:textId="50526AA6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1239465.00</w:t>
            </w:r>
          </w:p>
        </w:tc>
      </w:tr>
      <w:tr w:rsidR="008117EE" w:rsidRPr="008117EE" w14:paraId="57EBA191" w14:textId="77777777" w:rsidTr="00F83FB4">
        <w:tc>
          <w:tcPr>
            <w:tcW w:w="1218" w:type="dxa"/>
          </w:tcPr>
          <w:p w14:paraId="7BFD1EC4" w14:textId="107407F4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01" w:type="dxa"/>
          </w:tcPr>
          <w:p w14:paraId="38922F74" w14:textId="19732226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429650.03</w:t>
            </w:r>
          </w:p>
        </w:tc>
        <w:tc>
          <w:tcPr>
            <w:tcW w:w="4226" w:type="dxa"/>
          </w:tcPr>
          <w:p w14:paraId="5B333E58" w14:textId="09E7296C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1239470.00</w:t>
            </w:r>
          </w:p>
        </w:tc>
      </w:tr>
      <w:tr w:rsidR="008117EE" w:rsidRPr="008117EE" w14:paraId="2C342A32" w14:textId="77777777" w:rsidTr="00F83FB4">
        <w:tc>
          <w:tcPr>
            <w:tcW w:w="1218" w:type="dxa"/>
          </w:tcPr>
          <w:p w14:paraId="4DA6F129" w14:textId="42CE7B9F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01" w:type="dxa"/>
          </w:tcPr>
          <w:p w14:paraId="187E9BB2" w14:textId="10D92B3A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429685.00</w:t>
            </w:r>
          </w:p>
        </w:tc>
        <w:tc>
          <w:tcPr>
            <w:tcW w:w="4226" w:type="dxa"/>
          </w:tcPr>
          <w:p w14:paraId="4C27C16C" w14:textId="447C5276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1239492.03</w:t>
            </w:r>
          </w:p>
        </w:tc>
      </w:tr>
      <w:tr w:rsidR="008117EE" w:rsidRPr="008117EE" w14:paraId="24B70A6A" w14:textId="77777777" w:rsidTr="00F83FB4">
        <w:tc>
          <w:tcPr>
            <w:tcW w:w="1218" w:type="dxa"/>
          </w:tcPr>
          <w:p w14:paraId="16FFE348" w14:textId="387C081A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901" w:type="dxa"/>
          </w:tcPr>
          <w:p w14:paraId="71BEFB4C" w14:textId="4D088D44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429685.98</w:t>
            </w:r>
          </w:p>
        </w:tc>
        <w:tc>
          <w:tcPr>
            <w:tcW w:w="4226" w:type="dxa"/>
          </w:tcPr>
          <w:p w14:paraId="46BB9103" w14:textId="5AA9D5BD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1239500.95</w:t>
            </w:r>
          </w:p>
        </w:tc>
      </w:tr>
      <w:tr w:rsidR="008117EE" w:rsidRPr="008117EE" w14:paraId="21644F15" w14:textId="77777777" w:rsidTr="00F83FB4">
        <w:tc>
          <w:tcPr>
            <w:tcW w:w="1218" w:type="dxa"/>
          </w:tcPr>
          <w:p w14:paraId="58D504C6" w14:textId="14809ECB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901" w:type="dxa"/>
          </w:tcPr>
          <w:p w14:paraId="7F24F8B7" w14:textId="5068E877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429676.95</w:t>
            </w:r>
          </w:p>
        </w:tc>
        <w:tc>
          <w:tcPr>
            <w:tcW w:w="4226" w:type="dxa"/>
          </w:tcPr>
          <w:p w14:paraId="48668E0C" w14:textId="304B456B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1239529.01</w:t>
            </w:r>
          </w:p>
        </w:tc>
      </w:tr>
      <w:tr w:rsidR="008117EE" w:rsidRPr="008117EE" w14:paraId="7DB8024C" w14:textId="77777777" w:rsidTr="00F83FB4">
        <w:tc>
          <w:tcPr>
            <w:tcW w:w="1218" w:type="dxa"/>
          </w:tcPr>
          <w:p w14:paraId="2DAB1337" w14:textId="37111538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901" w:type="dxa"/>
          </w:tcPr>
          <w:p w14:paraId="170CDD8E" w14:textId="1D235D29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429657.95</w:t>
            </w:r>
          </w:p>
        </w:tc>
        <w:tc>
          <w:tcPr>
            <w:tcW w:w="4226" w:type="dxa"/>
          </w:tcPr>
          <w:p w14:paraId="639C4961" w14:textId="21449393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1239530.03</w:t>
            </w:r>
          </w:p>
        </w:tc>
      </w:tr>
      <w:tr w:rsidR="008117EE" w:rsidRPr="008117EE" w14:paraId="2E702731" w14:textId="77777777" w:rsidTr="00F83FB4">
        <w:tc>
          <w:tcPr>
            <w:tcW w:w="1218" w:type="dxa"/>
          </w:tcPr>
          <w:p w14:paraId="4812CE22" w14:textId="0F5B51A6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901" w:type="dxa"/>
          </w:tcPr>
          <w:p w14:paraId="147AC63F" w14:textId="750E7FB8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429619.95</w:t>
            </w:r>
          </w:p>
        </w:tc>
        <w:tc>
          <w:tcPr>
            <w:tcW w:w="4226" w:type="dxa"/>
          </w:tcPr>
          <w:p w14:paraId="451414D6" w14:textId="5CCB3035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1239558.05</w:t>
            </w:r>
          </w:p>
        </w:tc>
      </w:tr>
      <w:tr w:rsidR="008117EE" w:rsidRPr="008117EE" w14:paraId="02D24D44" w14:textId="77777777" w:rsidTr="00F83FB4">
        <w:tc>
          <w:tcPr>
            <w:tcW w:w="1218" w:type="dxa"/>
          </w:tcPr>
          <w:p w14:paraId="1877683E" w14:textId="375F6661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901" w:type="dxa"/>
          </w:tcPr>
          <w:p w14:paraId="37E6DFC6" w14:textId="080F10C0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429532.02</w:t>
            </w:r>
          </w:p>
        </w:tc>
        <w:tc>
          <w:tcPr>
            <w:tcW w:w="4226" w:type="dxa"/>
          </w:tcPr>
          <w:p w14:paraId="2F23932F" w14:textId="03EE05AD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1239504.96</w:t>
            </w:r>
          </w:p>
        </w:tc>
      </w:tr>
      <w:tr w:rsidR="008117EE" w:rsidRPr="008117EE" w14:paraId="414C2D51" w14:textId="77777777" w:rsidTr="00F83FB4">
        <w:tc>
          <w:tcPr>
            <w:tcW w:w="1218" w:type="dxa"/>
          </w:tcPr>
          <w:p w14:paraId="239A0C80" w14:textId="4000FCFA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901" w:type="dxa"/>
          </w:tcPr>
          <w:p w14:paraId="67DE5739" w14:textId="74108633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429505.00</w:t>
            </w:r>
          </w:p>
        </w:tc>
        <w:tc>
          <w:tcPr>
            <w:tcW w:w="4226" w:type="dxa"/>
          </w:tcPr>
          <w:p w14:paraId="57C525E9" w14:textId="4FB3EF66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1239496.02</w:t>
            </w:r>
          </w:p>
        </w:tc>
      </w:tr>
      <w:tr w:rsidR="008117EE" w:rsidRPr="008117EE" w14:paraId="306D0907" w14:textId="77777777" w:rsidTr="00F83FB4">
        <w:tc>
          <w:tcPr>
            <w:tcW w:w="1218" w:type="dxa"/>
          </w:tcPr>
          <w:p w14:paraId="5E0533F5" w14:textId="5C8696DF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901" w:type="dxa"/>
          </w:tcPr>
          <w:p w14:paraId="08A72F73" w14:textId="49F8E344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429441.98</w:t>
            </w:r>
          </w:p>
        </w:tc>
        <w:tc>
          <w:tcPr>
            <w:tcW w:w="4226" w:type="dxa"/>
          </w:tcPr>
          <w:p w14:paraId="10D40268" w14:textId="0FB85AC4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1239439.04</w:t>
            </w:r>
          </w:p>
        </w:tc>
      </w:tr>
      <w:tr w:rsidR="008117EE" w:rsidRPr="008117EE" w14:paraId="4FE27763" w14:textId="77777777" w:rsidTr="00F83FB4">
        <w:tc>
          <w:tcPr>
            <w:tcW w:w="1218" w:type="dxa"/>
          </w:tcPr>
          <w:p w14:paraId="3D99D2E7" w14:textId="5057985D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901" w:type="dxa"/>
          </w:tcPr>
          <w:p w14:paraId="513CADC0" w14:textId="18EA43D0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429418.80</w:t>
            </w:r>
          </w:p>
        </w:tc>
        <w:tc>
          <w:tcPr>
            <w:tcW w:w="4226" w:type="dxa"/>
          </w:tcPr>
          <w:p w14:paraId="1FE283AE" w14:textId="7F04DDB6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1239405.04</w:t>
            </w:r>
          </w:p>
        </w:tc>
      </w:tr>
      <w:tr w:rsidR="008117EE" w:rsidRPr="008117EE" w14:paraId="75B60921" w14:textId="77777777" w:rsidTr="00F83FB4">
        <w:tc>
          <w:tcPr>
            <w:tcW w:w="1218" w:type="dxa"/>
          </w:tcPr>
          <w:p w14:paraId="5C6BDD77" w14:textId="2A46B573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901" w:type="dxa"/>
          </w:tcPr>
          <w:p w14:paraId="311C14C5" w14:textId="587E294C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429419.94</w:t>
            </w:r>
          </w:p>
        </w:tc>
        <w:tc>
          <w:tcPr>
            <w:tcW w:w="4226" w:type="dxa"/>
          </w:tcPr>
          <w:p w14:paraId="1D558AAE" w14:textId="467AB757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1239388.01</w:t>
            </w:r>
          </w:p>
        </w:tc>
      </w:tr>
      <w:tr w:rsidR="008117EE" w:rsidRPr="008117EE" w14:paraId="2ED53C7C" w14:textId="77777777" w:rsidTr="00F83FB4">
        <w:tc>
          <w:tcPr>
            <w:tcW w:w="1218" w:type="dxa"/>
          </w:tcPr>
          <w:p w14:paraId="6A945274" w14:textId="43D44B47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901" w:type="dxa"/>
          </w:tcPr>
          <w:p w14:paraId="572C09BA" w14:textId="5E5286AA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429424.01</w:t>
            </w:r>
          </w:p>
        </w:tc>
        <w:tc>
          <w:tcPr>
            <w:tcW w:w="4226" w:type="dxa"/>
          </w:tcPr>
          <w:p w14:paraId="4F7DF963" w14:textId="201AC53C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1239241.02</w:t>
            </w:r>
          </w:p>
        </w:tc>
      </w:tr>
      <w:tr w:rsidR="008117EE" w:rsidRPr="008117EE" w14:paraId="66FD1B78" w14:textId="77777777" w:rsidTr="00F83FB4">
        <w:tc>
          <w:tcPr>
            <w:tcW w:w="1218" w:type="dxa"/>
          </w:tcPr>
          <w:p w14:paraId="04213815" w14:textId="22B08FAF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901" w:type="dxa"/>
          </w:tcPr>
          <w:p w14:paraId="097141F8" w14:textId="08435100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429465.94</w:t>
            </w:r>
          </w:p>
        </w:tc>
        <w:tc>
          <w:tcPr>
            <w:tcW w:w="4226" w:type="dxa"/>
          </w:tcPr>
          <w:p w14:paraId="58FC6D62" w14:textId="6F3DC244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1239176.99</w:t>
            </w:r>
          </w:p>
        </w:tc>
      </w:tr>
      <w:tr w:rsidR="008117EE" w:rsidRPr="008117EE" w14:paraId="59AFF8A3" w14:textId="77777777" w:rsidTr="00F83FB4">
        <w:tc>
          <w:tcPr>
            <w:tcW w:w="1218" w:type="dxa"/>
          </w:tcPr>
          <w:p w14:paraId="7A6F5E07" w14:textId="10AA2116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901" w:type="dxa"/>
          </w:tcPr>
          <w:p w14:paraId="1D7721AA" w14:textId="1CF04DD5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429464.96</w:t>
            </w:r>
          </w:p>
        </w:tc>
        <w:tc>
          <w:tcPr>
            <w:tcW w:w="4226" w:type="dxa"/>
          </w:tcPr>
          <w:p w14:paraId="7E53389E" w14:textId="2EC119B5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1239153.99</w:t>
            </w:r>
          </w:p>
        </w:tc>
      </w:tr>
      <w:tr w:rsidR="008117EE" w:rsidRPr="008117EE" w14:paraId="26E39F04" w14:textId="77777777" w:rsidTr="00F83FB4">
        <w:tc>
          <w:tcPr>
            <w:tcW w:w="1218" w:type="dxa"/>
          </w:tcPr>
          <w:p w14:paraId="44834D58" w14:textId="4F4141F9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901" w:type="dxa"/>
          </w:tcPr>
          <w:p w14:paraId="7C3AEF40" w14:textId="5730847A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429537.01</w:t>
            </w:r>
          </w:p>
        </w:tc>
        <w:tc>
          <w:tcPr>
            <w:tcW w:w="4226" w:type="dxa"/>
          </w:tcPr>
          <w:p w14:paraId="7BF9529F" w14:textId="565BDBAE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1239146.05</w:t>
            </w:r>
          </w:p>
        </w:tc>
      </w:tr>
      <w:tr w:rsidR="008117EE" w:rsidRPr="008117EE" w14:paraId="034334B6" w14:textId="77777777" w:rsidTr="00F83FB4">
        <w:tc>
          <w:tcPr>
            <w:tcW w:w="1218" w:type="dxa"/>
          </w:tcPr>
          <w:p w14:paraId="68CB90BE" w14:textId="3DCE1120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01" w:type="dxa"/>
          </w:tcPr>
          <w:p w14:paraId="647CC2DB" w14:textId="6F73854F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26" w:type="dxa"/>
          </w:tcPr>
          <w:p w14:paraId="214C32BD" w14:textId="0FB009C5" w:rsidR="00F83FB4" w:rsidRPr="008117EE" w:rsidRDefault="00F83FB4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117EE" w:rsidRPr="008117EE" w14:paraId="371A19DE" w14:textId="77777777" w:rsidTr="00F83FB4">
        <w:tc>
          <w:tcPr>
            <w:tcW w:w="1218" w:type="dxa"/>
          </w:tcPr>
          <w:p w14:paraId="4AB2D1C2" w14:textId="3335A612" w:rsidR="006B445C" w:rsidRPr="008117EE" w:rsidRDefault="006B445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901" w:type="dxa"/>
          </w:tcPr>
          <w:p w14:paraId="4925E095" w14:textId="2C30D283" w:rsidR="006B445C" w:rsidRPr="008117EE" w:rsidRDefault="006B445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429360.02</w:t>
            </w:r>
          </w:p>
        </w:tc>
        <w:tc>
          <w:tcPr>
            <w:tcW w:w="4226" w:type="dxa"/>
          </w:tcPr>
          <w:p w14:paraId="4D259D8D" w14:textId="6808BA7D" w:rsidR="006B445C" w:rsidRPr="008117EE" w:rsidRDefault="006B445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1240226.03</w:t>
            </w:r>
          </w:p>
        </w:tc>
      </w:tr>
      <w:tr w:rsidR="008117EE" w:rsidRPr="008117EE" w14:paraId="4D492557" w14:textId="77777777" w:rsidTr="00F83FB4">
        <w:tc>
          <w:tcPr>
            <w:tcW w:w="1218" w:type="dxa"/>
          </w:tcPr>
          <w:p w14:paraId="6A638BD7" w14:textId="31E73184" w:rsidR="006B445C" w:rsidRPr="008117EE" w:rsidRDefault="006B445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901" w:type="dxa"/>
          </w:tcPr>
          <w:p w14:paraId="07F8B703" w14:textId="0D636235" w:rsidR="006B445C" w:rsidRPr="008117EE" w:rsidRDefault="006B445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429222.00</w:t>
            </w:r>
          </w:p>
        </w:tc>
        <w:tc>
          <w:tcPr>
            <w:tcW w:w="4226" w:type="dxa"/>
          </w:tcPr>
          <w:p w14:paraId="6B91A3E3" w14:textId="38BB4925" w:rsidR="006B445C" w:rsidRPr="008117EE" w:rsidRDefault="006B445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1240110.05</w:t>
            </w:r>
          </w:p>
        </w:tc>
      </w:tr>
      <w:tr w:rsidR="008117EE" w:rsidRPr="008117EE" w14:paraId="2E34AF83" w14:textId="77777777" w:rsidTr="00F83FB4">
        <w:tc>
          <w:tcPr>
            <w:tcW w:w="1218" w:type="dxa"/>
          </w:tcPr>
          <w:p w14:paraId="1DB14C81" w14:textId="03F1EBA2" w:rsidR="006B445C" w:rsidRPr="008117EE" w:rsidRDefault="006B445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901" w:type="dxa"/>
          </w:tcPr>
          <w:p w14:paraId="35D0C037" w14:textId="72E95B7F" w:rsidR="006B445C" w:rsidRPr="008117EE" w:rsidRDefault="006B445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429292.29</w:t>
            </w:r>
          </w:p>
        </w:tc>
        <w:tc>
          <w:tcPr>
            <w:tcW w:w="4226" w:type="dxa"/>
          </w:tcPr>
          <w:p w14:paraId="246ABF2C" w14:textId="7D68196F" w:rsidR="006B445C" w:rsidRPr="008117EE" w:rsidRDefault="006B445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1240051.28</w:t>
            </w:r>
          </w:p>
        </w:tc>
      </w:tr>
      <w:tr w:rsidR="008117EE" w:rsidRPr="008117EE" w14:paraId="2DDE23D9" w14:textId="77777777" w:rsidTr="00F83FB4">
        <w:tc>
          <w:tcPr>
            <w:tcW w:w="1218" w:type="dxa"/>
          </w:tcPr>
          <w:p w14:paraId="60656F72" w14:textId="1DA4B2BC" w:rsidR="006B445C" w:rsidRPr="008117EE" w:rsidRDefault="006B445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901" w:type="dxa"/>
          </w:tcPr>
          <w:p w14:paraId="2E71445A" w14:textId="52699011" w:rsidR="006B445C" w:rsidRPr="008117EE" w:rsidRDefault="006B445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429367.98</w:t>
            </w:r>
          </w:p>
        </w:tc>
        <w:tc>
          <w:tcPr>
            <w:tcW w:w="4226" w:type="dxa"/>
          </w:tcPr>
          <w:p w14:paraId="4A5805AA" w14:textId="36C8B7BD" w:rsidR="006B445C" w:rsidRPr="008117EE" w:rsidRDefault="006B445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1239987.99</w:t>
            </w:r>
          </w:p>
        </w:tc>
      </w:tr>
      <w:tr w:rsidR="008117EE" w:rsidRPr="008117EE" w14:paraId="63BA516F" w14:textId="77777777" w:rsidTr="00F83FB4">
        <w:tc>
          <w:tcPr>
            <w:tcW w:w="1218" w:type="dxa"/>
          </w:tcPr>
          <w:p w14:paraId="779E0D9D" w14:textId="4D3DA626" w:rsidR="006B445C" w:rsidRPr="008117EE" w:rsidRDefault="006B445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901" w:type="dxa"/>
          </w:tcPr>
          <w:p w14:paraId="057D36E0" w14:textId="511BED80" w:rsidR="006B445C" w:rsidRPr="008117EE" w:rsidRDefault="006B445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429388.05</w:t>
            </w:r>
          </w:p>
        </w:tc>
        <w:tc>
          <w:tcPr>
            <w:tcW w:w="4226" w:type="dxa"/>
          </w:tcPr>
          <w:p w14:paraId="2FAEE600" w14:textId="37731E58" w:rsidR="006B445C" w:rsidRPr="008117EE" w:rsidRDefault="006B445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1239981.00</w:t>
            </w:r>
          </w:p>
        </w:tc>
      </w:tr>
      <w:tr w:rsidR="008117EE" w:rsidRPr="008117EE" w14:paraId="4458022F" w14:textId="77777777" w:rsidTr="00F83FB4">
        <w:tc>
          <w:tcPr>
            <w:tcW w:w="1218" w:type="dxa"/>
          </w:tcPr>
          <w:p w14:paraId="3D771309" w14:textId="565FDD73" w:rsidR="006B445C" w:rsidRPr="008117EE" w:rsidRDefault="006B445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901" w:type="dxa"/>
          </w:tcPr>
          <w:p w14:paraId="1C221517" w14:textId="36BF698F" w:rsidR="006B445C" w:rsidRPr="008117EE" w:rsidRDefault="006B445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429453.98</w:t>
            </w:r>
          </w:p>
        </w:tc>
        <w:tc>
          <w:tcPr>
            <w:tcW w:w="4226" w:type="dxa"/>
          </w:tcPr>
          <w:p w14:paraId="628FDE82" w14:textId="68415230" w:rsidR="006B445C" w:rsidRPr="008117EE" w:rsidRDefault="006B445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1240001.03</w:t>
            </w:r>
          </w:p>
        </w:tc>
      </w:tr>
      <w:tr w:rsidR="008117EE" w:rsidRPr="008117EE" w14:paraId="1B76D949" w14:textId="77777777" w:rsidTr="00F83FB4">
        <w:tc>
          <w:tcPr>
            <w:tcW w:w="1218" w:type="dxa"/>
          </w:tcPr>
          <w:p w14:paraId="37F3307F" w14:textId="2CFAE0F8" w:rsidR="006B445C" w:rsidRPr="008117EE" w:rsidRDefault="006B445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901" w:type="dxa"/>
          </w:tcPr>
          <w:p w14:paraId="079848FD" w14:textId="2F95424B" w:rsidR="006B445C" w:rsidRPr="008117EE" w:rsidRDefault="006B445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429473.94</w:t>
            </w:r>
          </w:p>
        </w:tc>
        <w:tc>
          <w:tcPr>
            <w:tcW w:w="4226" w:type="dxa"/>
          </w:tcPr>
          <w:p w14:paraId="7834C502" w14:textId="0C1CF391" w:rsidR="006B445C" w:rsidRPr="008117EE" w:rsidRDefault="006B445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1240032.01</w:t>
            </w:r>
          </w:p>
        </w:tc>
      </w:tr>
      <w:tr w:rsidR="008117EE" w:rsidRPr="008117EE" w14:paraId="01C9798D" w14:textId="77777777" w:rsidTr="00F83FB4">
        <w:tc>
          <w:tcPr>
            <w:tcW w:w="1218" w:type="dxa"/>
          </w:tcPr>
          <w:p w14:paraId="2B75B2DA" w14:textId="4DB8BD9E" w:rsidR="006B445C" w:rsidRPr="008117EE" w:rsidRDefault="006B445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901" w:type="dxa"/>
          </w:tcPr>
          <w:p w14:paraId="5D5B2C8F" w14:textId="434F3C3A" w:rsidR="006B445C" w:rsidRPr="008117EE" w:rsidRDefault="006B445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429496.04</w:t>
            </w:r>
          </w:p>
        </w:tc>
        <w:tc>
          <w:tcPr>
            <w:tcW w:w="4226" w:type="dxa"/>
          </w:tcPr>
          <w:p w14:paraId="0DC96236" w14:textId="51C65124" w:rsidR="006B445C" w:rsidRPr="008117EE" w:rsidRDefault="006B445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1240168.03</w:t>
            </w:r>
          </w:p>
        </w:tc>
      </w:tr>
      <w:tr w:rsidR="008117EE" w:rsidRPr="008117EE" w14:paraId="4301D3C0" w14:textId="77777777" w:rsidTr="00F83FB4">
        <w:tc>
          <w:tcPr>
            <w:tcW w:w="1218" w:type="dxa"/>
          </w:tcPr>
          <w:p w14:paraId="08418EAB" w14:textId="4023A446" w:rsidR="006B445C" w:rsidRPr="008117EE" w:rsidRDefault="006B445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901" w:type="dxa"/>
          </w:tcPr>
          <w:p w14:paraId="560AE39A" w14:textId="3261F53C" w:rsidR="006B445C" w:rsidRPr="008117EE" w:rsidRDefault="006B445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429495.96</w:t>
            </w:r>
          </w:p>
        </w:tc>
        <w:tc>
          <w:tcPr>
            <w:tcW w:w="4226" w:type="dxa"/>
          </w:tcPr>
          <w:p w14:paraId="7ACA6E99" w14:textId="7309D689" w:rsidR="006B445C" w:rsidRPr="008117EE" w:rsidRDefault="006B445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1240185.02</w:t>
            </w:r>
          </w:p>
        </w:tc>
      </w:tr>
      <w:tr w:rsidR="008117EE" w:rsidRPr="008117EE" w14:paraId="70E8E870" w14:textId="77777777" w:rsidTr="00F83FB4">
        <w:tc>
          <w:tcPr>
            <w:tcW w:w="1218" w:type="dxa"/>
          </w:tcPr>
          <w:p w14:paraId="3FDD1681" w14:textId="5B783A82" w:rsidR="006B445C" w:rsidRPr="008117EE" w:rsidRDefault="006B445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901" w:type="dxa"/>
          </w:tcPr>
          <w:p w14:paraId="1FB53206" w14:textId="2E6966EB" w:rsidR="006B445C" w:rsidRPr="008117EE" w:rsidRDefault="006B445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429479.96</w:t>
            </w:r>
          </w:p>
        </w:tc>
        <w:tc>
          <w:tcPr>
            <w:tcW w:w="4226" w:type="dxa"/>
          </w:tcPr>
          <w:p w14:paraId="054CDDE2" w14:textId="1C9E091C" w:rsidR="006B445C" w:rsidRPr="008117EE" w:rsidRDefault="006B445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1240209.02</w:t>
            </w:r>
          </w:p>
        </w:tc>
      </w:tr>
      <w:tr w:rsidR="008117EE" w:rsidRPr="008117EE" w14:paraId="7C5DE874" w14:textId="77777777" w:rsidTr="00F83FB4">
        <w:tc>
          <w:tcPr>
            <w:tcW w:w="1218" w:type="dxa"/>
          </w:tcPr>
          <w:p w14:paraId="6B7E6B1E" w14:textId="75D03270" w:rsidR="006B445C" w:rsidRPr="008117EE" w:rsidRDefault="006B445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901" w:type="dxa"/>
          </w:tcPr>
          <w:p w14:paraId="6BE03C75" w14:textId="4F2BE687" w:rsidR="006B445C" w:rsidRPr="008117EE" w:rsidRDefault="006B445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429413.96</w:t>
            </w:r>
          </w:p>
        </w:tc>
        <w:tc>
          <w:tcPr>
            <w:tcW w:w="4226" w:type="dxa"/>
          </w:tcPr>
          <w:p w14:paraId="147C3730" w14:textId="62379BD6" w:rsidR="006B445C" w:rsidRPr="008117EE" w:rsidRDefault="006B445C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1240154.03</w:t>
            </w:r>
          </w:p>
        </w:tc>
      </w:tr>
    </w:tbl>
    <w:p w14:paraId="3AF01418" w14:textId="77777777" w:rsidR="00F83FB4" w:rsidRPr="008117EE" w:rsidRDefault="00F83FB4" w:rsidP="00561377">
      <w:pPr>
        <w:jc w:val="center"/>
        <w:rPr>
          <w:rFonts w:ascii="Times New Roman" w:hAnsi="Times New Roman" w:cs="Times New Roman"/>
        </w:rPr>
      </w:pPr>
    </w:p>
    <w:p w14:paraId="7CADACE6" w14:textId="77777777" w:rsidR="00554981" w:rsidRPr="008117EE" w:rsidRDefault="00554981" w:rsidP="00561377">
      <w:pPr>
        <w:jc w:val="center"/>
        <w:rPr>
          <w:rFonts w:ascii="Times New Roman" w:hAnsi="Times New Roman" w:cs="Times New Roman"/>
        </w:rPr>
      </w:pPr>
    </w:p>
    <w:p w14:paraId="4378C6BC" w14:textId="04B99653" w:rsidR="00F45D26" w:rsidRPr="008117EE" w:rsidRDefault="00F45D26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t>Д. Мурыгино</w:t>
      </w:r>
    </w:p>
    <w:p w14:paraId="0B6D0333" w14:textId="7F68758D" w:rsidR="00F45D26" w:rsidRPr="008117EE" w:rsidRDefault="00BC4AE3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E54492E" wp14:editId="1AFD4253">
            <wp:extent cx="5934075" cy="6343650"/>
            <wp:effectExtent l="0" t="0" r="9525" b="0"/>
            <wp:docPr id="41" name="Рисунок 41" descr="Z:\Дима2017\Шураев\РАБОТА\Мурыгинское ГП\денис\ГраницыМурыгинское сп\схемы\мурыгин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Дима2017\Шураев\РАБОТА\Мурыгинское ГП\денис\ГраницыМурыгинское сп\схемы\мурыгин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13" b="11692"/>
                    <a:stretch/>
                  </pic:blipFill>
                  <pic:spPr bwMode="auto">
                    <a:xfrm>
                      <a:off x="0" y="0"/>
                      <a:ext cx="5934075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9C518E" w:rsidRPr="008117EE" w14:paraId="21CD510B" w14:textId="77777777" w:rsidTr="00F45D26">
        <w:trPr>
          <w:trHeight w:val="254"/>
        </w:trPr>
        <w:tc>
          <w:tcPr>
            <w:tcW w:w="1218" w:type="dxa"/>
            <w:vMerge w:val="restart"/>
          </w:tcPr>
          <w:p w14:paraId="70207A64" w14:textId="77777777" w:rsidR="00F45D26" w:rsidRPr="008117EE" w:rsidRDefault="00F45D26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29043761" w14:textId="77777777" w:rsidR="00F45D26" w:rsidRPr="008117EE" w:rsidRDefault="00F45D26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9C518E" w:rsidRPr="008117EE" w14:paraId="0505C6D3" w14:textId="77777777" w:rsidTr="00F45D26">
        <w:trPr>
          <w:trHeight w:val="353"/>
        </w:trPr>
        <w:tc>
          <w:tcPr>
            <w:tcW w:w="1218" w:type="dxa"/>
            <w:vMerge/>
          </w:tcPr>
          <w:p w14:paraId="5CAACD70" w14:textId="77777777" w:rsidR="00F45D26" w:rsidRPr="008117EE" w:rsidRDefault="00F45D26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1F98359B" w14:textId="77777777" w:rsidR="00F45D26" w:rsidRPr="008117EE" w:rsidRDefault="00F45D26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2D4D2EB6" w14:textId="77777777" w:rsidR="00F45D26" w:rsidRPr="008117EE" w:rsidRDefault="00F45D26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9C518E" w:rsidRPr="008117EE" w14:paraId="09639E2F" w14:textId="77777777" w:rsidTr="00F45D26">
        <w:tc>
          <w:tcPr>
            <w:tcW w:w="1218" w:type="dxa"/>
            <w:hideMark/>
          </w:tcPr>
          <w:p w14:paraId="49A943CD" w14:textId="2FC43C0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hideMark/>
          </w:tcPr>
          <w:p w14:paraId="7D9ADD52" w14:textId="090069F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428860.08</w:t>
            </w:r>
          </w:p>
        </w:tc>
        <w:tc>
          <w:tcPr>
            <w:tcW w:w="4226" w:type="dxa"/>
            <w:hideMark/>
          </w:tcPr>
          <w:p w14:paraId="3929886D" w14:textId="690A53E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1238406.77</w:t>
            </w:r>
          </w:p>
        </w:tc>
      </w:tr>
      <w:tr w:rsidR="009C518E" w:rsidRPr="008117EE" w14:paraId="571CB858" w14:textId="77777777" w:rsidTr="00F45D26">
        <w:tc>
          <w:tcPr>
            <w:tcW w:w="1218" w:type="dxa"/>
            <w:hideMark/>
          </w:tcPr>
          <w:p w14:paraId="4DB829B8" w14:textId="05AC184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hideMark/>
          </w:tcPr>
          <w:p w14:paraId="2D255DF9" w14:textId="4155AAE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428900.90</w:t>
            </w:r>
          </w:p>
        </w:tc>
        <w:tc>
          <w:tcPr>
            <w:tcW w:w="4226" w:type="dxa"/>
            <w:hideMark/>
          </w:tcPr>
          <w:p w14:paraId="0D92E30A" w14:textId="7F488B1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1238391.01</w:t>
            </w:r>
          </w:p>
        </w:tc>
      </w:tr>
      <w:tr w:rsidR="009C518E" w:rsidRPr="008117EE" w14:paraId="240C4BAB" w14:textId="77777777" w:rsidTr="00F45D26">
        <w:tc>
          <w:tcPr>
            <w:tcW w:w="1218" w:type="dxa"/>
            <w:hideMark/>
          </w:tcPr>
          <w:p w14:paraId="03D8ED47" w14:textId="355413D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hideMark/>
          </w:tcPr>
          <w:p w14:paraId="34136016" w14:textId="49F2042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428986.65</w:t>
            </w:r>
          </w:p>
        </w:tc>
        <w:tc>
          <w:tcPr>
            <w:tcW w:w="4226" w:type="dxa"/>
            <w:hideMark/>
          </w:tcPr>
          <w:p w14:paraId="6659F4AC" w14:textId="6497E6F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1238345.33</w:t>
            </w:r>
          </w:p>
        </w:tc>
      </w:tr>
      <w:tr w:rsidR="009C518E" w:rsidRPr="008117EE" w14:paraId="0347EDA1" w14:textId="77777777" w:rsidTr="00F45D26">
        <w:tc>
          <w:tcPr>
            <w:tcW w:w="1218" w:type="dxa"/>
            <w:hideMark/>
          </w:tcPr>
          <w:p w14:paraId="06BFA927" w14:textId="4FDA896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hideMark/>
          </w:tcPr>
          <w:p w14:paraId="01C90255" w14:textId="7CF2D98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428985.66</w:t>
            </w:r>
          </w:p>
        </w:tc>
        <w:tc>
          <w:tcPr>
            <w:tcW w:w="4226" w:type="dxa"/>
            <w:hideMark/>
          </w:tcPr>
          <w:p w14:paraId="176B1D18" w14:textId="4CEF8E8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1238342.95</w:t>
            </w:r>
          </w:p>
        </w:tc>
      </w:tr>
      <w:tr w:rsidR="009C518E" w:rsidRPr="008117EE" w14:paraId="0CC68391" w14:textId="77777777" w:rsidTr="00F45D26">
        <w:tc>
          <w:tcPr>
            <w:tcW w:w="1218" w:type="dxa"/>
          </w:tcPr>
          <w:p w14:paraId="7973DDAD" w14:textId="2BEB4AD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</w:tcPr>
          <w:p w14:paraId="6D0C2BC9" w14:textId="27270E3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428993.97</w:t>
            </w:r>
          </w:p>
        </w:tc>
        <w:tc>
          <w:tcPr>
            <w:tcW w:w="4226" w:type="dxa"/>
          </w:tcPr>
          <w:p w14:paraId="06F8AB0B" w14:textId="3ACF54E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1238338.52</w:t>
            </w:r>
          </w:p>
        </w:tc>
      </w:tr>
      <w:tr w:rsidR="009C518E" w:rsidRPr="008117EE" w14:paraId="6171DB18" w14:textId="77777777" w:rsidTr="00F45D26">
        <w:tc>
          <w:tcPr>
            <w:tcW w:w="1218" w:type="dxa"/>
          </w:tcPr>
          <w:p w14:paraId="36B1F87D" w14:textId="675980D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</w:tcPr>
          <w:p w14:paraId="6496B0B2" w14:textId="41D60A7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429038.44</w:t>
            </w:r>
          </w:p>
        </w:tc>
        <w:tc>
          <w:tcPr>
            <w:tcW w:w="4226" w:type="dxa"/>
          </w:tcPr>
          <w:p w14:paraId="04057BFA" w14:textId="0FDDDEF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1238306.35</w:t>
            </w:r>
          </w:p>
        </w:tc>
      </w:tr>
      <w:tr w:rsidR="009C518E" w:rsidRPr="008117EE" w14:paraId="0B487A9B" w14:textId="77777777" w:rsidTr="00F45D26">
        <w:tc>
          <w:tcPr>
            <w:tcW w:w="1218" w:type="dxa"/>
          </w:tcPr>
          <w:p w14:paraId="67EF072D" w14:textId="2920E38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</w:tcPr>
          <w:p w14:paraId="57F332EC" w14:textId="4FED1F4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429090.96</w:t>
            </w:r>
          </w:p>
        </w:tc>
        <w:tc>
          <w:tcPr>
            <w:tcW w:w="4226" w:type="dxa"/>
          </w:tcPr>
          <w:p w14:paraId="27F55EF4" w14:textId="3F5D1F5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1238269.25</w:t>
            </w:r>
          </w:p>
        </w:tc>
      </w:tr>
      <w:tr w:rsidR="009C518E" w:rsidRPr="008117EE" w14:paraId="4E20F83D" w14:textId="77777777" w:rsidTr="00F45D26">
        <w:tc>
          <w:tcPr>
            <w:tcW w:w="1218" w:type="dxa"/>
          </w:tcPr>
          <w:p w14:paraId="7694361E" w14:textId="7583CA0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</w:tcPr>
          <w:p w14:paraId="2EED0460" w14:textId="23A873C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429316.55</w:t>
            </w:r>
          </w:p>
        </w:tc>
        <w:tc>
          <w:tcPr>
            <w:tcW w:w="4226" w:type="dxa"/>
          </w:tcPr>
          <w:p w14:paraId="55CDAADE" w14:textId="0E2614F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1238153.33</w:t>
            </w:r>
          </w:p>
        </w:tc>
      </w:tr>
      <w:tr w:rsidR="009C518E" w:rsidRPr="008117EE" w14:paraId="14B960DA" w14:textId="77777777" w:rsidTr="00F45D26">
        <w:tc>
          <w:tcPr>
            <w:tcW w:w="1218" w:type="dxa"/>
          </w:tcPr>
          <w:p w14:paraId="45D0E422" w14:textId="26C556B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</w:tcPr>
          <w:p w14:paraId="79CCD399" w14:textId="7B9CD4A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429420.69</w:t>
            </w:r>
          </w:p>
        </w:tc>
        <w:tc>
          <w:tcPr>
            <w:tcW w:w="4226" w:type="dxa"/>
          </w:tcPr>
          <w:p w14:paraId="41DEA053" w14:textId="4A9684D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1238097.96</w:t>
            </w:r>
          </w:p>
        </w:tc>
      </w:tr>
      <w:tr w:rsidR="009C518E" w:rsidRPr="008117EE" w14:paraId="2EA37345" w14:textId="77777777" w:rsidTr="00F45D26">
        <w:tc>
          <w:tcPr>
            <w:tcW w:w="1218" w:type="dxa"/>
          </w:tcPr>
          <w:p w14:paraId="2C62D8A0" w14:textId="4F89DE5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</w:tcPr>
          <w:p w14:paraId="671D39D4" w14:textId="77241D0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429483.11</w:t>
            </w:r>
          </w:p>
        </w:tc>
        <w:tc>
          <w:tcPr>
            <w:tcW w:w="4226" w:type="dxa"/>
          </w:tcPr>
          <w:p w14:paraId="674073B2" w14:textId="3F7B6D5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1238202.63</w:t>
            </w:r>
          </w:p>
        </w:tc>
      </w:tr>
      <w:tr w:rsidR="009C518E" w:rsidRPr="008117EE" w14:paraId="6C2B130B" w14:textId="77777777" w:rsidTr="00F45D26">
        <w:tc>
          <w:tcPr>
            <w:tcW w:w="1218" w:type="dxa"/>
          </w:tcPr>
          <w:p w14:paraId="429CC94F" w14:textId="4B86794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</w:tcPr>
          <w:p w14:paraId="13E3A488" w14:textId="00E711A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429495.47</w:t>
            </w:r>
          </w:p>
        </w:tc>
        <w:tc>
          <w:tcPr>
            <w:tcW w:w="4226" w:type="dxa"/>
          </w:tcPr>
          <w:p w14:paraId="1F2BBE2A" w14:textId="3B9DE9D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1238194.79</w:t>
            </w:r>
          </w:p>
        </w:tc>
      </w:tr>
      <w:tr w:rsidR="009C518E" w:rsidRPr="008117EE" w14:paraId="6030FA9A" w14:textId="77777777" w:rsidTr="00F45D26">
        <w:tc>
          <w:tcPr>
            <w:tcW w:w="1218" w:type="dxa"/>
          </w:tcPr>
          <w:p w14:paraId="2B1B2552" w14:textId="520AC63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</w:tcPr>
          <w:p w14:paraId="4B738139" w14:textId="0263889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429433.77</w:t>
            </w:r>
          </w:p>
        </w:tc>
        <w:tc>
          <w:tcPr>
            <w:tcW w:w="4226" w:type="dxa"/>
          </w:tcPr>
          <w:p w14:paraId="293137A8" w14:textId="3F7B194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1238091.13</w:t>
            </w:r>
          </w:p>
        </w:tc>
      </w:tr>
      <w:tr w:rsidR="009C518E" w:rsidRPr="008117EE" w14:paraId="53193EFB" w14:textId="77777777" w:rsidTr="00F45D26">
        <w:tc>
          <w:tcPr>
            <w:tcW w:w="1218" w:type="dxa"/>
          </w:tcPr>
          <w:p w14:paraId="51899C97" w14:textId="0A92153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</w:tcPr>
          <w:p w14:paraId="27493588" w14:textId="2145171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429507.52</w:t>
            </w:r>
          </w:p>
        </w:tc>
        <w:tc>
          <w:tcPr>
            <w:tcW w:w="4226" w:type="dxa"/>
          </w:tcPr>
          <w:p w14:paraId="3E9772BB" w14:textId="72933F4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1238054.37</w:t>
            </w:r>
          </w:p>
        </w:tc>
      </w:tr>
      <w:tr w:rsidR="009C518E" w:rsidRPr="008117EE" w14:paraId="061DB126" w14:textId="77777777" w:rsidTr="00F45D26">
        <w:tc>
          <w:tcPr>
            <w:tcW w:w="1218" w:type="dxa"/>
          </w:tcPr>
          <w:p w14:paraId="473C799D" w14:textId="3C21B14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</w:tcPr>
          <w:p w14:paraId="76124743" w14:textId="739BE78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429592.85</w:t>
            </w:r>
          </w:p>
        </w:tc>
        <w:tc>
          <w:tcPr>
            <w:tcW w:w="4226" w:type="dxa"/>
          </w:tcPr>
          <w:p w14:paraId="3644BD44" w14:textId="3F0D4ED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1238008.53</w:t>
            </w:r>
          </w:p>
        </w:tc>
      </w:tr>
      <w:tr w:rsidR="009C518E" w:rsidRPr="008117EE" w14:paraId="215BBFA7" w14:textId="77777777" w:rsidTr="00F45D26">
        <w:tc>
          <w:tcPr>
            <w:tcW w:w="1218" w:type="dxa"/>
          </w:tcPr>
          <w:p w14:paraId="2B522F45" w14:textId="57D43D4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</w:tcPr>
          <w:p w14:paraId="0AEC3D51" w14:textId="04400EA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429598.57</w:t>
            </w:r>
          </w:p>
        </w:tc>
        <w:tc>
          <w:tcPr>
            <w:tcW w:w="4226" w:type="dxa"/>
          </w:tcPr>
          <w:p w14:paraId="23F8F856" w14:textId="287E330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1238005.56</w:t>
            </w:r>
          </w:p>
        </w:tc>
      </w:tr>
      <w:tr w:rsidR="009C518E" w:rsidRPr="008117EE" w14:paraId="6440C9A8" w14:textId="77777777" w:rsidTr="00F45D26">
        <w:tc>
          <w:tcPr>
            <w:tcW w:w="1218" w:type="dxa"/>
          </w:tcPr>
          <w:p w14:paraId="7936F331" w14:textId="2485171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1" w:type="dxa"/>
          </w:tcPr>
          <w:p w14:paraId="4C1CA466" w14:textId="20D47F4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429630.33</w:t>
            </w:r>
          </w:p>
        </w:tc>
        <w:tc>
          <w:tcPr>
            <w:tcW w:w="4226" w:type="dxa"/>
          </w:tcPr>
          <w:p w14:paraId="01DBB1CD" w14:textId="132405D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1237989.18</w:t>
            </w:r>
          </w:p>
        </w:tc>
      </w:tr>
      <w:tr w:rsidR="009C518E" w:rsidRPr="008117EE" w14:paraId="4D27EBCF" w14:textId="77777777" w:rsidTr="00F45D26">
        <w:tc>
          <w:tcPr>
            <w:tcW w:w="1218" w:type="dxa"/>
          </w:tcPr>
          <w:p w14:paraId="261C3478" w14:textId="0F8E332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1" w:type="dxa"/>
          </w:tcPr>
          <w:p w14:paraId="2315B996" w14:textId="5D4E0A0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429882.28</w:t>
            </w:r>
          </w:p>
        </w:tc>
        <w:tc>
          <w:tcPr>
            <w:tcW w:w="4226" w:type="dxa"/>
          </w:tcPr>
          <w:p w14:paraId="137D68BE" w14:textId="15E4AA9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1237871.14</w:t>
            </w:r>
          </w:p>
        </w:tc>
      </w:tr>
      <w:tr w:rsidR="009C518E" w:rsidRPr="008117EE" w14:paraId="493D0AB2" w14:textId="77777777" w:rsidTr="00F45D26">
        <w:tc>
          <w:tcPr>
            <w:tcW w:w="1218" w:type="dxa"/>
          </w:tcPr>
          <w:p w14:paraId="3F906C54" w14:textId="45D01C4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1" w:type="dxa"/>
          </w:tcPr>
          <w:p w14:paraId="2298A490" w14:textId="5BDA239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429955.33</w:t>
            </w:r>
          </w:p>
        </w:tc>
        <w:tc>
          <w:tcPr>
            <w:tcW w:w="4226" w:type="dxa"/>
          </w:tcPr>
          <w:p w14:paraId="54EDFE2E" w14:textId="5A952AF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1238037.14</w:t>
            </w:r>
          </w:p>
        </w:tc>
      </w:tr>
      <w:tr w:rsidR="009C518E" w:rsidRPr="008117EE" w14:paraId="5F26822C" w14:textId="77777777" w:rsidTr="00F45D26">
        <w:tc>
          <w:tcPr>
            <w:tcW w:w="1218" w:type="dxa"/>
          </w:tcPr>
          <w:p w14:paraId="16DE73AB" w14:textId="635CAEB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1" w:type="dxa"/>
          </w:tcPr>
          <w:p w14:paraId="6F083485" w14:textId="75A8AA4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429960.49</w:t>
            </w:r>
          </w:p>
        </w:tc>
        <w:tc>
          <w:tcPr>
            <w:tcW w:w="4226" w:type="dxa"/>
          </w:tcPr>
          <w:p w14:paraId="28D3C482" w14:textId="62995E4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1238046.39</w:t>
            </w:r>
          </w:p>
        </w:tc>
      </w:tr>
      <w:tr w:rsidR="009C518E" w:rsidRPr="008117EE" w14:paraId="6A30A93E" w14:textId="77777777" w:rsidTr="00F45D26">
        <w:tc>
          <w:tcPr>
            <w:tcW w:w="1218" w:type="dxa"/>
          </w:tcPr>
          <w:p w14:paraId="544385E0" w14:textId="67D99C9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1" w:type="dxa"/>
          </w:tcPr>
          <w:p w14:paraId="3D73BAB7" w14:textId="225A453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429945.15</w:t>
            </w:r>
          </w:p>
        </w:tc>
        <w:tc>
          <w:tcPr>
            <w:tcW w:w="4226" w:type="dxa"/>
          </w:tcPr>
          <w:p w14:paraId="1BCEDE3E" w14:textId="7C1E5DC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1238069.85</w:t>
            </w:r>
          </w:p>
        </w:tc>
      </w:tr>
      <w:tr w:rsidR="009C518E" w:rsidRPr="008117EE" w14:paraId="64F99210" w14:textId="77777777" w:rsidTr="00F45D26">
        <w:tc>
          <w:tcPr>
            <w:tcW w:w="1218" w:type="dxa"/>
          </w:tcPr>
          <w:p w14:paraId="071953EB" w14:textId="556553E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1" w:type="dxa"/>
          </w:tcPr>
          <w:p w14:paraId="71B50E8C" w14:textId="2B512BA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429887.84</w:t>
            </w:r>
          </w:p>
        </w:tc>
        <w:tc>
          <w:tcPr>
            <w:tcW w:w="4226" w:type="dxa"/>
          </w:tcPr>
          <w:p w14:paraId="49FC0932" w14:textId="6403570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1238075.28</w:t>
            </w:r>
          </w:p>
        </w:tc>
      </w:tr>
      <w:tr w:rsidR="009C518E" w:rsidRPr="008117EE" w14:paraId="4B5BE05A" w14:textId="77777777" w:rsidTr="00F45D26">
        <w:tc>
          <w:tcPr>
            <w:tcW w:w="1218" w:type="dxa"/>
          </w:tcPr>
          <w:p w14:paraId="046CBEB8" w14:textId="1EBAA74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01" w:type="dxa"/>
          </w:tcPr>
          <w:p w14:paraId="5ADD4B92" w14:textId="79AF11D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429867.61</w:t>
            </w:r>
          </w:p>
        </w:tc>
        <w:tc>
          <w:tcPr>
            <w:tcW w:w="4226" w:type="dxa"/>
          </w:tcPr>
          <w:p w14:paraId="76A8F8C0" w14:textId="4C4BA1B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1238076.86</w:t>
            </w:r>
          </w:p>
        </w:tc>
      </w:tr>
      <w:tr w:rsidR="009C518E" w:rsidRPr="008117EE" w14:paraId="3687ECF2" w14:textId="77777777" w:rsidTr="00F45D26">
        <w:tc>
          <w:tcPr>
            <w:tcW w:w="1218" w:type="dxa"/>
          </w:tcPr>
          <w:p w14:paraId="504E5C64" w14:textId="1799CB1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01" w:type="dxa"/>
          </w:tcPr>
          <w:p w14:paraId="693B5892" w14:textId="02102C2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429685.72</w:t>
            </w:r>
          </w:p>
        </w:tc>
        <w:tc>
          <w:tcPr>
            <w:tcW w:w="4226" w:type="dxa"/>
          </w:tcPr>
          <w:p w14:paraId="24C1B6A0" w14:textId="4179EFD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1238095.08</w:t>
            </w:r>
          </w:p>
        </w:tc>
      </w:tr>
      <w:tr w:rsidR="009C518E" w:rsidRPr="008117EE" w14:paraId="10ECEF04" w14:textId="77777777" w:rsidTr="00F45D26">
        <w:tc>
          <w:tcPr>
            <w:tcW w:w="1218" w:type="dxa"/>
          </w:tcPr>
          <w:p w14:paraId="6A98FA40" w14:textId="6C9A184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01" w:type="dxa"/>
          </w:tcPr>
          <w:p w14:paraId="09C56290" w14:textId="6EA28C5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429683.05</w:t>
            </w:r>
          </w:p>
        </w:tc>
        <w:tc>
          <w:tcPr>
            <w:tcW w:w="4226" w:type="dxa"/>
          </w:tcPr>
          <w:p w14:paraId="7462E4B5" w14:textId="6CEE23E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1238331.42</w:t>
            </w:r>
          </w:p>
        </w:tc>
      </w:tr>
      <w:tr w:rsidR="009C518E" w:rsidRPr="008117EE" w14:paraId="01F6C676" w14:textId="77777777" w:rsidTr="00F45D26">
        <w:tc>
          <w:tcPr>
            <w:tcW w:w="1218" w:type="dxa"/>
          </w:tcPr>
          <w:p w14:paraId="26C5B0D4" w14:textId="732843E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901" w:type="dxa"/>
          </w:tcPr>
          <w:p w14:paraId="091D7F59" w14:textId="6AC1E71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429671.14</w:t>
            </w:r>
          </w:p>
        </w:tc>
        <w:tc>
          <w:tcPr>
            <w:tcW w:w="4226" w:type="dxa"/>
          </w:tcPr>
          <w:p w14:paraId="4BAB3400" w14:textId="2BCC070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1238359.72</w:t>
            </w:r>
          </w:p>
        </w:tc>
      </w:tr>
      <w:tr w:rsidR="009C518E" w:rsidRPr="008117EE" w14:paraId="1E7FEB33" w14:textId="77777777" w:rsidTr="00F45D26">
        <w:tc>
          <w:tcPr>
            <w:tcW w:w="1218" w:type="dxa"/>
          </w:tcPr>
          <w:p w14:paraId="268F361D" w14:textId="2C6EBE0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901" w:type="dxa"/>
          </w:tcPr>
          <w:p w14:paraId="5F1BC4C2" w14:textId="2F7DA6E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429601.45</w:t>
            </w:r>
          </w:p>
        </w:tc>
        <w:tc>
          <w:tcPr>
            <w:tcW w:w="4226" w:type="dxa"/>
          </w:tcPr>
          <w:p w14:paraId="47583898" w14:textId="0277DB6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1238400.91</w:t>
            </w:r>
          </w:p>
        </w:tc>
      </w:tr>
      <w:tr w:rsidR="009C518E" w:rsidRPr="008117EE" w14:paraId="1138A323" w14:textId="77777777" w:rsidTr="00F45D26">
        <w:tc>
          <w:tcPr>
            <w:tcW w:w="1218" w:type="dxa"/>
          </w:tcPr>
          <w:p w14:paraId="0BE9BE2A" w14:textId="44D7382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901" w:type="dxa"/>
          </w:tcPr>
          <w:p w14:paraId="2130FAB2" w14:textId="0F92F49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429579.90</w:t>
            </w:r>
          </w:p>
        </w:tc>
        <w:tc>
          <w:tcPr>
            <w:tcW w:w="4226" w:type="dxa"/>
          </w:tcPr>
          <w:p w14:paraId="6F0E434C" w14:textId="13BECB7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1238405.33</w:t>
            </w:r>
          </w:p>
        </w:tc>
      </w:tr>
      <w:tr w:rsidR="009C518E" w:rsidRPr="008117EE" w14:paraId="223548C3" w14:textId="77777777" w:rsidTr="00F45D26">
        <w:tc>
          <w:tcPr>
            <w:tcW w:w="1218" w:type="dxa"/>
          </w:tcPr>
          <w:p w14:paraId="50F8FCEC" w14:textId="71351C0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901" w:type="dxa"/>
          </w:tcPr>
          <w:p w14:paraId="7B0BC60B" w14:textId="1D814BC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429501.92</w:t>
            </w:r>
          </w:p>
        </w:tc>
        <w:tc>
          <w:tcPr>
            <w:tcW w:w="4226" w:type="dxa"/>
          </w:tcPr>
          <w:p w14:paraId="0DB98BCF" w14:textId="0444E84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1238458.44</w:t>
            </w:r>
          </w:p>
        </w:tc>
      </w:tr>
      <w:tr w:rsidR="009C518E" w:rsidRPr="008117EE" w14:paraId="56D3559E" w14:textId="77777777" w:rsidTr="00F45D26">
        <w:tc>
          <w:tcPr>
            <w:tcW w:w="1218" w:type="dxa"/>
          </w:tcPr>
          <w:p w14:paraId="0092FB70" w14:textId="048874A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901" w:type="dxa"/>
          </w:tcPr>
          <w:p w14:paraId="21C4AD0A" w14:textId="01EF787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429458.14</w:t>
            </w:r>
          </w:p>
        </w:tc>
        <w:tc>
          <w:tcPr>
            <w:tcW w:w="4226" w:type="dxa"/>
          </w:tcPr>
          <w:p w14:paraId="112F18B3" w14:textId="5AED529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1238472.95</w:t>
            </w:r>
          </w:p>
        </w:tc>
      </w:tr>
      <w:tr w:rsidR="009C518E" w:rsidRPr="008117EE" w14:paraId="6D65D251" w14:textId="77777777" w:rsidTr="00F45D26">
        <w:tc>
          <w:tcPr>
            <w:tcW w:w="1218" w:type="dxa"/>
          </w:tcPr>
          <w:p w14:paraId="2A161DA7" w14:textId="7642530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901" w:type="dxa"/>
          </w:tcPr>
          <w:p w14:paraId="2D7C6683" w14:textId="6978191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429393.92</w:t>
            </w:r>
          </w:p>
        </w:tc>
        <w:tc>
          <w:tcPr>
            <w:tcW w:w="4226" w:type="dxa"/>
          </w:tcPr>
          <w:p w14:paraId="18757713" w14:textId="3F66A62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1238478.61</w:t>
            </w:r>
          </w:p>
        </w:tc>
      </w:tr>
      <w:tr w:rsidR="009C518E" w:rsidRPr="008117EE" w14:paraId="36939471" w14:textId="77777777" w:rsidTr="00F45D26">
        <w:tc>
          <w:tcPr>
            <w:tcW w:w="1218" w:type="dxa"/>
          </w:tcPr>
          <w:p w14:paraId="4AE1ED81" w14:textId="56B28D7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901" w:type="dxa"/>
          </w:tcPr>
          <w:p w14:paraId="586151D1" w14:textId="1AEAD77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429365.82</w:t>
            </w:r>
          </w:p>
        </w:tc>
        <w:tc>
          <w:tcPr>
            <w:tcW w:w="4226" w:type="dxa"/>
          </w:tcPr>
          <w:p w14:paraId="288CA49B" w14:textId="3E58CF0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1238475.45</w:t>
            </w:r>
          </w:p>
        </w:tc>
      </w:tr>
      <w:tr w:rsidR="009C518E" w:rsidRPr="008117EE" w14:paraId="29429B0C" w14:textId="77777777" w:rsidTr="00F45D26">
        <w:tc>
          <w:tcPr>
            <w:tcW w:w="1218" w:type="dxa"/>
          </w:tcPr>
          <w:p w14:paraId="70D8EB9D" w14:textId="7B42F53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901" w:type="dxa"/>
          </w:tcPr>
          <w:p w14:paraId="4CD3E962" w14:textId="52C5773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429329.09</w:t>
            </w:r>
          </w:p>
        </w:tc>
        <w:tc>
          <w:tcPr>
            <w:tcW w:w="4226" w:type="dxa"/>
          </w:tcPr>
          <w:p w14:paraId="78AD3E79" w14:textId="7C7AB8E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1238460.43</w:t>
            </w:r>
          </w:p>
        </w:tc>
      </w:tr>
      <w:tr w:rsidR="009C518E" w:rsidRPr="008117EE" w14:paraId="69D75693" w14:textId="77777777" w:rsidTr="00F45D26">
        <w:tc>
          <w:tcPr>
            <w:tcW w:w="1218" w:type="dxa"/>
          </w:tcPr>
          <w:p w14:paraId="24156A3A" w14:textId="052145C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901" w:type="dxa"/>
          </w:tcPr>
          <w:p w14:paraId="64990796" w14:textId="687DDCB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429303.93</w:t>
            </w:r>
          </w:p>
        </w:tc>
        <w:tc>
          <w:tcPr>
            <w:tcW w:w="4226" w:type="dxa"/>
          </w:tcPr>
          <w:p w14:paraId="5DC5017F" w14:textId="3F89765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1238427.81</w:t>
            </w:r>
          </w:p>
        </w:tc>
      </w:tr>
      <w:tr w:rsidR="009C518E" w:rsidRPr="008117EE" w14:paraId="6D51F24F" w14:textId="77777777" w:rsidTr="00F45D26">
        <w:tc>
          <w:tcPr>
            <w:tcW w:w="1218" w:type="dxa"/>
          </w:tcPr>
          <w:p w14:paraId="585144B1" w14:textId="7BC9AA6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901" w:type="dxa"/>
          </w:tcPr>
          <w:p w14:paraId="40C511F8" w14:textId="029BD67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429276.33</w:t>
            </w:r>
          </w:p>
        </w:tc>
        <w:tc>
          <w:tcPr>
            <w:tcW w:w="4226" w:type="dxa"/>
          </w:tcPr>
          <w:p w14:paraId="634F1E80" w14:textId="2F7F55F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1238370.21</w:t>
            </w:r>
          </w:p>
        </w:tc>
      </w:tr>
      <w:tr w:rsidR="009C518E" w:rsidRPr="008117EE" w14:paraId="00D2DDD9" w14:textId="77777777" w:rsidTr="00F45D26">
        <w:tc>
          <w:tcPr>
            <w:tcW w:w="1218" w:type="dxa"/>
          </w:tcPr>
          <w:p w14:paraId="4C6C772D" w14:textId="3495826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901" w:type="dxa"/>
          </w:tcPr>
          <w:p w14:paraId="7824D5BB" w14:textId="66B9A36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429276.80</w:t>
            </w:r>
          </w:p>
        </w:tc>
        <w:tc>
          <w:tcPr>
            <w:tcW w:w="4226" w:type="dxa"/>
          </w:tcPr>
          <w:p w14:paraId="382865B7" w14:textId="7ABFA6C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1238358.56</w:t>
            </w:r>
          </w:p>
        </w:tc>
      </w:tr>
      <w:tr w:rsidR="009C518E" w:rsidRPr="008117EE" w14:paraId="108897F5" w14:textId="77777777" w:rsidTr="00F45D26">
        <w:tc>
          <w:tcPr>
            <w:tcW w:w="1218" w:type="dxa"/>
          </w:tcPr>
          <w:p w14:paraId="491CD069" w14:textId="633A391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901" w:type="dxa"/>
          </w:tcPr>
          <w:p w14:paraId="717425D5" w14:textId="4BAE06B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429272.85</w:t>
            </w:r>
          </w:p>
        </w:tc>
        <w:tc>
          <w:tcPr>
            <w:tcW w:w="4226" w:type="dxa"/>
          </w:tcPr>
          <w:p w14:paraId="0FDC467B" w14:textId="6E43A97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1238344.82</w:t>
            </w:r>
          </w:p>
        </w:tc>
      </w:tr>
      <w:tr w:rsidR="009C518E" w:rsidRPr="008117EE" w14:paraId="6217C232" w14:textId="77777777" w:rsidTr="00F45D26">
        <w:tc>
          <w:tcPr>
            <w:tcW w:w="1218" w:type="dxa"/>
          </w:tcPr>
          <w:p w14:paraId="6BC551A9" w14:textId="4481ED6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901" w:type="dxa"/>
          </w:tcPr>
          <w:p w14:paraId="0BDAB164" w14:textId="477E52B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429272.47</w:t>
            </w:r>
          </w:p>
        </w:tc>
        <w:tc>
          <w:tcPr>
            <w:tcW w:w="4226" w:type="dxa"/>
          </w:tcPr>
          <w:p w14:paraId="5FD3F981" w14:textId="543790A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1238328.09</w:t>
            </w:r>
          </w:p>
        </w:tc>
      </w:tr>
      <w:tr w:rsidR="009C518E" w:rsidRPr="008117EE" w14:paraId="40DCA489" w14:textId="77777777" w:rsidTr="00F45D26">
        <w:tc>
          <w:tcPr>
            <w:tcW w:w="1218" w:type="dxa"/>
          </w:tcPr>
          <w:p w14:paraId="3553F2BF" w14:textId="6BA0E36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901" w:type="dxa"/>
          </w:tcPr>
          <w:p w14:paraId="70945A3B" w14:textId="1640B2C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429275.20</w:t>
            </w:r>
          </w:p>
        </w:tc>
        <w:tc>
          <w:tcPr>
            <w:tcW w:w="4226" w:type="dxa"/>
          </w:tcPr>
          <w:p w14:paraId="06568944" w14:textId="4B170D0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1238316.00</w:t>
            </w:r>
          </w:p>
        </w:tc>
      </w:tr>
      <w:tr w:rsidR="009C518E" w:rsidRPr="008117EE" w14:paraId="0DAB7740" w14:textId="77777777" w:rsidTr="00F45D26">
        <w:tc>
          <w:tcPr>
            <w:tcW w:w="1218" w:type="dxa"/>
          </w:tcPr>
          <w:p w14:paraId="12143652" w14:textId="060A852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901" w:type="dxa"/>
          </w:tcPr>
          <w:p w14:paraId="2C7495CC" w14:textId="5CA2034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429271.21</w:t>
            </w:r>
          </w:p>
        </w:tc>
        <w:tc>
          <w:tcPr>
            <w:tcW w:w="4226" w:type="dxa"/>
          </w:tcPr>
          <w:p w14:paraId="0FA37AD2" w14:textId="4E648EC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1238307.67</w:t>
            </w:r>
          </w:p>
        </w:tc>
      </w:tr>
      <w:tr w:rsidR="009C518E" w:rsidRPr="008117EE" w14:paraId="2ACBDAF2" w14:textId="77777777" w:rsidTr="00F45D26">
        <w:tc>
          <w:tcPr>
            <w:tcW w:w="1218" w:type="dxa"/>
          </w:tcPr>
          <w:p w14:paraId="287D4D2E" w14:textId="699B305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901" w:type="dxa"/>
          </w:tcPr>
          <w:p w14:paraId="6A069C93" w14:textId="019B06F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429271.21</w:t>
            </w:r>
          </w:p>
        </w:tc>
        <w:tc>
          <w:tcPr>
            <w:tcW w:w="4226" w:type="dxa"/>
          </w:tcPr>
          <w:p w14:paraId="1AB19C74" w14:textId="3367583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1238307.66</w:t>
            </w:r>
          </w:p>
        </w:tc>
      </w:tr>
      <w:tr w:rsidR="009C518E" w:rsidRPr="008117EE" w14:paraId="244528C2" w14:textId="77777777" w:rsidTr="00F45D26">
        <w:tc>
          <w:tcPr>
            <w:tcW w:w="1218" w:type="dxa"/>
          </w:tcPr>
          <w:p w14:paraId="14519F8F" w14:textId="0C39527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901" w:type="dxa"/>
          </w:tcPr>
          <w:p w14:paraId="1A62E7A6" w14:textId="0E1CD38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429270.36</w:t>
            </w:r>
          </w:p>
        </w:tc>
        <w:tc>
          <w:tcPr>
            <w:tcW w:w="4226" w:type="dxa"/>
          </w:tcPr>
          <w:p w14:paraId="5F5D95B5" w14:textId="02ECB6E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1238305.89</w:t>
            </w:r>
          </w:p>
        </w:tc>
      </w:tr>
      <w:tr w:rsidR="009C518E" w:rsidRPr="008117EE" w14:paraId="2B4477A0" w14:textId="77777777" w:rsidTr="00F45D26">
        <w:tc>
          <w:tcPr>
            <w:tcW w:w="1218" w:type="dxa"/>
          </w:tcPr>
          <w:p w14:paraId="38D566A4" w14:textId="7CADF88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901" w:type="dxa"/>
          </w:tcPr>
          <w:p w14:paraId="6DCF623D" w14:textId="3925721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429251.99</w:t>
            </w:r>
          </w:p>
        </w:tc>
        <w:tc>
          <w:tcPr>
            <w:tcW w:w="4226" w:type="dxa"/>
          </w:tcPr>
          <w:p w14:paraId="47F8B4FF" w14:textId="6C95FA9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1238302.18</w:t>
            </w:r>
          </w:p>
        </w:tc>
      </w:tr>
      <w:tr w:rsidR="009C518E" w:rsidRPr="008117EE" w14:paraId="1C798FF3" w14:textId="77777777" w:rsidTr="00F45D26">
        <w:tc>
          <w:tcPr>
            <w:tcW w:w="1218" w:type="dxa"/>
          </w:tcPr>
          <w:p w14:paraId="24B2978E" w14:textId="7E94244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901" w:type="dxa"/>
          </w:tcPr>
          <w:p w14:paraId="726CEBA3" w14:textId="1441CC0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429027.20</w:t>
            </w:r>
          </w:p>
        </w:tc>
        <w:tc>
          <w:tcPr>
            <w:tcW w:w="4226" w:type="dxa"/>
          </w:tcPr>
          <w:p w14:paraId="5798D03D" w14:textId="3B3D26F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1238459.82</w:t>
            </w:r>
          </w:p>
        </w:tc>
      </w:tr>
      <w:tr w:rsidR="009C518E" w:rsidRPr="008117EE" w14:paraId="04470C23" w14:textId="77777777" w:rsidTr="00F45D26">
        <w:tc>
          <w:tcPr>
            <w:tcW w:w="1218" w:type="dxa"/>
          </w:tcPr>
          <w:p w14:paraId="58F33AC6" w14:textId="34A94AB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901" w:type="dxa"/>
          </w:tcPr>
          <w:p w14:paraId="0622AC14" w14:textId="5DA5456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428938.46</w:t>
            </w:r>
          </w:p>
        </w:tc>
        <w:tc>
          <w:tcPr>
            <w:tcW w:w="4226" w:type="dxa"/>
          </w:tcPr>
          <w:p w14:paraId="7B303AA7" w14:textId="2865176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1238505.66</w:t>
            </w:r>
          </w:p>
        </w:tc>
      </w:tr>
      <w:tr w:rsidR="009C518E" w:rsidRPr="008117EE" w14:paraId="143CD7DA" w14:textId="77777777" w:rsidTr="00F45D26">
        <w:tc>
          <w:tcPr>
            <w:tcW w:w="1218" w:type="dxa"/>
          </w:tcPr>
          <w:p w14:paraId="6D9DF3ED" w14:textId="7D31880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901" w:type="dxa"/>
          </w:tcPr>
          <w:p w14:paraId="5FA3BAF4" w14:textId="703D745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428920.07</w:t>
            </w:r>
          </w:p>
        </w:tc>
        <w:tc>
          <w:tcPr>
            <w:tcW w:w="4226" w:type="dxa"/>
          </w:tcPr>
          <w:p w14:paraId="27481AE7" w14:textId="00A47BE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1238517.64</w:t>
            </w:r>
          </w:p>
        </w:tc>
      </w:tr>
      <w:tr w:rsidR="009C518E" w:rsidRPr="008117EE" w14:paraId="4CF7B08D" w14:textId="77777777" w:rsidTr="00F45D26">
        <w:tc>
          <w:tcPr>
            <w:tcW w:w="1218" w:type="dxa"/>
          </w:tcPr>
          <w:p w14:paraId="3373E41D" w14:textId="553CEF0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901" w:type="dxa"/>
          </w:tcPr>
          <w:p w14:paraId="00030E65" w14:textId="1DAA37A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428852.91</w:t>
            </w:r>
          </w:p>
        </w:tc>
        <w:tc>
          <w:tcPr>
            <w:tcW w:w="4226" w:type="dxa"/>
          </w:tcPr>
          <w:p w14:paraId="104BF4B6" w14:textId="2626F62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1238549.46</w:t>
            </w:r>
          </w:p>
        </w:tc>
      </w:tr>
      <w:tr w:rsidR="009C518E" w:rsidRPr="008117EE" w14:paraId="37C03717" w14:textId="77777777" w:rsidTr="00F45D26">
        <w:tc>
          <w:tcPr>
            <w:tcW w:w="1218" w:type="dxa"/>
          </w:tcPr>
          <w:p w14:paraId="0BB325B0" w14:textId="640E4E7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901" w:type="dxa"/>
          </w:tcPr>
          <w:p w14:paraId="72B97773" w14:textId="13E4EE4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428779.73</w:t>
            </w:r>
          </w:p>
        </w:tc>
        <w:tc>
          <w:tcPr>
            <w:tcW w:w="4226" w:type="dxa"/>
          </w:tcPr>
          <w:p w14:paraId="50285E8D" w14:textId="50967C8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1238609.01</w:t>
            </w:r>
          </w:p>
        </w:tc>
      </w:tr>
      <w:tr w:rsidR="009C518E" w:rsidRPr="008117EE" w14:paraId="304B5934" w14:textId="77777777" w:rsidTr="00F45D26">
        <w:tc>
          <w:tcPr>
            <w:tcW w:w="1218" w:type="dxa"/>
          </w:tcPr>
          <w:p w14:paraId="02E76B1D" w14:textId="55A9F83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901" w:type="dxa"/>
          </w:tcPr>
          <w:p w14:paraId="0304F80D" w14:textId="74A4CF3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428737.03</w:t>
            </w:r>
          </w:p>
        </w:tc>
        <w:tc>
          <w:tcPr>
            <w:tcW w:w="4226" w:type="dxa"/>
          </w:tcPr>
          <w:p w14:paraId="70ACCD42" w14:textId="71AD69E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1238625.47</w:t>
            </w:r>
          </w:p>
        </w:tc>
      </w:tr>
      <w:tr w:rsidR="009C518E" w:rsidRPr="008117EE" w14:paraId="7D42C06D" w14:textId="77777777" w:rsidTr="00F45D26">
        <w:tc>
          <w:tcPr>
            <w:tcW w:w="1218" w:type="dxa"/>
          </w:tcPr>
          <w:p w14:paraId="3A6F1283" w14:textId="04DD02B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901" w:type="dxa"/>
          </w:tcPr>
          <w:p w14:paraId="522603EE" w14:textId="2DBD2C2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428696.01</w:t>
            </w:r>
          </w:p>
        </w:tc>
        <w:tc>
          <w:tcPr>
            <w:tcW w:w="4226" w:type="dxa"/>
          </w:tcPr>
          <w:p w14:paraId="1771A139" w14:textId="4D5289B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1238571.96</w:t>
            </w:r>
          </w:p>
        </w:tc>
      </w:tr>
      <w:tr w:rsidR="009C518E" w:rsidRPr="008117EE" w14:paraId="09A2048C" w14:textId="77777777" w:rsidTr="00F45D26">
        <w:tc>
          <w:tcPr>
            <w:tcW w:w="1218" w:type="dxa"/>
          </w:tcPr>
          <w:p w14:paraId="5CF651E1" w14:textId="27952A5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901" w:type="dxa"/>
          </w:tcPr>
          <w:p w14:paraId="70AFFAD4" w14:textId="2086A11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428686.01</w:t>
            </w:r>
          </w:p>
        </w:tc>
        <w:tc>
          <w:tcPr>
            <w:tcW w:w="4226" w:type="dxa"/>
          </w:tcPr>
          <w:p w14:paraId="2A368BE8" w14:textId="67DE42B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1238604.97</w:t>
            </w:r>
          </w:p>
        </w:tc>
      </w:tr>
      <w:tr w:rsidR="009C518E" w:rsidRPr="008117EE" w14:paraId="6B639F89" w14:textId="77777777" w:rsidTr="00F45D26">
        <w:tc>
          <w:tcPr>
            <w:tcW w:w="1218" w:type="dxa"/>
          </w:tcPr>
          <w:p w14:paraId="05A3932D" w14:textId="67EC35C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901" w:type="dxa"/>
          </w:tcPr>
          <w:p w14:paraId="6F51CF3B" w14:textId="6BD788B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428691.99</w:t>
            </w:r>
          </w:p>
        </w:tc>
        <w:tc>
          <w:tcPr>
            <w:tcW w:w="4226" w:type="dxa"/>
          </w:tcPr>
          <w:p w14:paraId="3087F8E1" w14:textId="46A5305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1238635.95</w:t>
            </w:r>
          </w:p>
        </w:tc>
      </w:tr>
      <w:tr w:rsidR="009C518E" w:rsidRPr="008117EE" w14:paraId="797ABDB7" w14:textId="77777777" w:rsidTr="00F45D26">
        <w:tc>
          <w:tcPr>
            <w:tcW w:w="1218" w:type="dxa"/>
          </w:tcPr>
          <w:p w14:paraId="1E3D3EDA" w14:textId="74CD014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901" w:type="dxa"/>
          </w:tcPr>
          <w:p w14:paraId="2EA10198" w14:textId="77B7CF7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428667.97</w:t>
            </w:r>
          </w:p>
        </w:tc>
        <w:tc>
          <w:tcPr>
            <w:tcW w:w="4226" w:type="dxa"/>
          </w:tcPr>
          <w:p w14:paraId="71C6FA3C" w14:textId="61A023F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1238702.02</w:t>
            </w:r>
          </w:p>
        </w:tc>
      </w:tr>
      <w:tr w:rsidR="009C518E" w:rsidRPr="008117EE" w14:paraId="68E1C48F" w14:textId="77777777" w:rsidTr="00F45D26">
        <w:tc>
          <w:tcPr>
            <w:tcW w:w="1218" w:type="dxa"/>
          </w:tcPr>
          <w:p w14:paraId="79AA96CC" w14:textId="383E840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901" w:type="dxa"/>
          </w:tcPr>
          <w:p w14:paraId="2068151C" w14:textId="515BF7D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428650.02</w:t>
            </w:r>
          </w:p>
        </w:tc>
        <w:tc>
          <w:tcPr>
            <w:tcW w:w="4226" w:type="dxa"/>
          </w:tcPr>
          <w:p w14:paraId="53FE9688" w14:textId="503F607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1238733.04</w:t>
            </w:r>
          </w:p>
        </w:tc>
      </w:tr>
      <w:tr w:rsidR="009C518E" w:rsidRPr="008117EE" w14:paraId="49C0929A" w14:textId="77777777" w:rsidTr="00F45D26">
        <w:tc>
          <w:tcPr>
            <w:tcW w:w="1218" w:type="dxa"/>
          </w:tcPr>
          <w:p w14:paraId="195DCFF7" w14:textId="7BC50D5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901" w:type="dxa"/>
          </w:tcPr>
          <w:p w14:paraId="3EFFF885" w14:textId="519E867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428639.99</w:t>
            </w:r>
          </w:p>
        </w:tc>
        <w:tc>
          <w:tcPr>
            <w:tcW w:w="4226" w:type="dxa"/>
          </w:tcPr>
          <w:p w14:paraId="7CEDCC39" w14:textId="49989F3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1238748.98</w:t>
            </w:r>
          </w:p>
        </w:tc>
      </w:tr>
      <w:tr w:rsidR="009C518E" w:rsidRPr="008117EE" w14:paraId="2BB48A1C" w14:textId="77777777" w:rsidTr="00F45D26">
        <w:tc>
          <w:tcPr>
            <w:tcW w:w="1218" w:type="dxa"/>
          </w:tcPr>
          <w:p w14:paraId="2A2A973B" w14:textId="48231BF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901" w:type="dxa"/>
          </w:tcPr>
          <w:p w14:paraId="3EF87BA4" w14:textId="05F439E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428598.95</w:t>
            </w:r>
          </w:p>
        </w:tc>
        <w:tc>
          <w:tcPr>
            <w:tcW w:w="4226" w:type="dxa"/>
          </w:tcPr>
          <w:p w14:paraId="5DAC07CF" w14:textId="055F349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1238786.97</w:t>
            </w:r>
          </w:p>
        </w:tc>
      </w:tr>
      <w:tr w:rsidR="009C518E" w:rsidRPr="008117EE" w14:paraId="335F65D8" w14:textId="77777777" w:rsidTr="00F45D26">
        <w:tc>
          <w:tcPr>
            <w:tcW w:w="1218" w:type="dxa"/>
          </w:tcPr>
          <w:p w14:paraId="39AB1164" w14:textId="6DD2EFD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901" w:type="dxa"/>
          </w:tcPr>
          <w:p w14:paraId="72C6F60D" w14:textId="5047621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428544.96</w:t>
            </w:r>
          </w:p>
        </w:tc>
        <w:tc>
          <w:tcPr>
            <w:tcW w:w="4226" w:type="dxa"/>
          </w:tcPr>
          <w:p w14:paraId="55DA50ED" w14:textId="5D8C0B7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1238816.01</w:t>
            </w:r>
          </w:p>
        </w:tc>
      </w:tr>
      <w:tr w:rsidR="009C518E" w:rsidRPr="008117EE" w14:paraId="1C085289" w14:textId="77777777" w:rsidTr="00F45D26">
        <w:tc>
          <w:tcPr>
            <w:tcW w:w="1218" w:type="dxa"/>
          </w:tcPr>
          <w:p w14:paraId="47B525C4" w14:textId="06531E9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3901" w:type="dxa"/>
          </w:tcPr>
          <w:p w14:paraId="0B76B91B" w14:textId="3DC8A7D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428533.95</w:t>
            </w:r>
          </w:p>
        </w:tc>
        <w:tc>
          <w:tcPr>
            <w:tcW w:w="4226" w:type="dxa"/>
          </w:tcPr>
          <w:p w14:paraId="64A7FFAC" w14:textId="55DBFD6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1238835.01</w:t>
            </w:r>
          </w:p>
        </w:tc>
      </w:tr>
      <w:tr w:rsidR="009C518E" w:rsidRPr="008117EE" w14:paraId="1E8F1C7F" w14:textId="77777777" w:rsidTr="00F45D26">
        <w:tc>
          <w:tcPr>
            <w:tcW w:w="1218" w:type="dxa"/>
          </w:tcPr>
          <w:p w14:paraId="2D554F7A" w14:textId="734505A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3901" w:type="dxa"/>
          </w:tcPr>
          <w:p w14:paraId="3CD6C679" w14:textId="39F6EFD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428558.99</w:t>
            </w:r>
          </w:p>
        </w:tc>
        <w:tc>
          <w:tcPr>
            <w:tcW w:w="4226" w:type="dxa"/>
          </w:tcPr>
          <w:p w14:paraId="1688F0EB" w14:textId="515C2E6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1238834.99</w:t>
            </w:r>
          </w:p>
        </w:tc>
      </w:tr>
      <w:tr w:rsidR="009C518E" w:rsidRPr="008117EE" w14:paraId="75229BE5" w14:textId="77777777" w:rsidTr="00F45D26">
        <w:tc>
          <w:tcPr>
            <w:tcW w:w="1218" w:type="dxa"/>
          </w:tcPr>
          <w:p w14:paraId="2C700BE3" w14:textId="4BC3A27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3901" w:type="dxa"/>
          </w:tcPr>
          <w:p w14:paraId="6184C15B" w14:textId="2B3D90D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428589.00</w:t>
            </w:r>
          </w:p>
        </w:tc>
        <w:tc>
          <w:tcPr>
            <w:tcW w:w="4226" w:type="dxa"/>
          </w:tcPr>
          <w:p w14:paraId="3CFA9B3F" w14:textId="73E981F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1238812.98</w:t>
            </w:r>
          </w:p>
        </w:tc>
      </w:tr>
      <w:tr w:rsidR="009C518E" w:rsidRPr="008117EE" w14:paraId="4DC43B01" w14:textId="77777777" w:rsidTr="00F45D26">
        <w:tc>
          <w:tcPr>
            <w:tcW w:w="1218" w:type="dxa"/>
          </w:tcPr>
          <w:p w14:paraId="01AA733C" w14:textId="7C18865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901" w:type="dxa"/>
          </w:tcPr>
          <w:p w14:paraId="03137AE6" w14:textId="53E7279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428613.02</w:t>
            </w:r>
          </w:p>
        </w:tc>
        <w:tc>
          <w:tcPr>
            <w:tcW w:w="4226" w:type="dxa"/>
          </w:tcPr>
          <w:p w14:paraId="1D5E8294" w14:textId="65E710F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1238797.95</w:t>
            </w:r>
          </w:p>
        </w:tc>
      </w:tr>
      <w:tr w:rsidR="009C518E" w:rsidRPr="008117EE" w14:paraId="2450B422" w14:textId="77777777" w:rsidTr="00F45D26">
        <w:tc>
          <w:tcPr>
            <w:tcW w:w="1218" w:type="dxa"/>
          </w:tcPr>
          <w:p w14:paraId="7143CB4A" w14:textId="471B44A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3901" w:type="dxa"/>
          </w:tcPr>
          <w:p w14:paraId="50DABEB5" w14:textId="7C25C5B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428639.04</w:t>
            </w:r>
          </w:p>
        </w:tc>
        <w:tc>
          <w:tcPr>
            <w:tcW w:w="4226" w:type="dxa"/>
          </w:tcPr>
          <w:p w14:paraId="72D30416" w14:textId="501F9BE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1238793.98</w:t>
            </w:r>
          </w:p>
        </w:tc>
      </w:tr>
      <w:tr w:rsidR="009C518E" w:rsidRPr="008117EE" w14:paraId="17AB5B83" w14:textId="77777777" w:rsidTr="00F45D26">
        <w:tc>
          <w:tcPr>
            <w:tcW w:w="1218" w:type="dxa"/>
          </w:tcPr>
          <w:p w14:paraId="294FEF18" w14:textId="23E2796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3901" w:type="dxa"/>
          </w:tcPr>
          <w:p w14:paraId="7A9425C9" w14:textId="4258ECF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428654.00</w:t>
            </w:r>
          </w:p>
        </w:tc>
        <w:tc>
          <w:tcPr>
            <w:tcW w:w="4226" w:type="dxa"/>
          </w:tcPr>
          <w:p w14:paraId="207A8775" w14:textId="68888E0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1238816.99</w:t>
            </w:r>
          </w:p>
        </w:tc>
      </w:tr>
      <w:tr w:rsidR="009C518E" w:rsidRPr="008117EE" w14:paraId="2D40EC78" w14:textId="77777777" w:rsidTr="00F45D26">
        <w:tc>
          <w:tcPr>
            <w:tcW w:w="1218" w:type="dxa"/>
          </w:tcPr>
          <w:p w14:paraId="2D2B89ED" w14:textId="2EBC8FA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3901" w:type="dxa"/>
          </w:tcPr>
          <w:p w14:paraId="7A5724E2" w14:textId="12DF241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428633.00</w:t>
            </w:r>
          </w:p>
        </w:tc>
        <w:tc>
          <w:tcPr>
            <w:tcW w:w="4226" w:type="dxa"/>
          </w:tcPr>
          <w:p w14:paraId="7C2EDF7E" w14:textId="1578C2A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1238844.02</w:t>
            </w:r>
          </w:p>
        </w:tc>
      </w:tr>
      <w:tr w:rsidR="009C518E" w:rsidRPr="008117EE" w14:paraId="23F51478" w14:textId="77777777" w:rsidTr="00F45D26">
        <w:tc>
          <w:tcPr>
            <w:tcW w:w="1218" w:type="dxa"/>
          </w:tcPr>
          <w:p w14:paraId="6B206860" w14:textId="0C1EF63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3901" w:type="dxa"/>
          </w:tcPr>
          <w:p w14:paraId="5551265B" w14:textId="1AD885C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428598.98</w:t>
            </w:r>
          </w:p>
        </w:tc>
        <w:tc>
          <w:tcPr>
            <w:tcW w:w="4226" w:type="dxa"/>
          </w:tcPr>
          <w:p w14:paraId="25395816" w14:textId="7F910F6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1238854.00</w:t>
            </w:r>
          </w:p>
        </w:tc>
      </w:tr>
      <w:tr w:rsidR="009C518E" w:rsidRPr="008117EE" w14:paraId="238417CE" w14:textId="77777777" w:rsidTr="00F45D26">
        <w:tc>
          <w:tcPr>
            <w:tcW w:w="1218" w:type="dxa"/>
          </w:tcPr>
          <w:p w14:paraId="521BCB5C" w14:textId="1D91F06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3901" w:type="dxa"/>
          </w:tcPr>
          <w:p w14:paraId="0F55748C" w14:textId="02BFC27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428555.97</w:t>
            </w:r>
          </w:p>
        </w:tc>
        <w:tc>
          <w:tcPr>
            <w:tcW w:w="4226" w:type="dxa"/>
          </w:tcPr>
          <w:p w14:paraId="5C64D674" w14:textId="1192E63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1238886.02</w:t>
            </w:r>
          </w:p>
        </w:tc>
      </w:tr>
      <w:tr w:rsidR="009C518E" w:rsidRPr="008117EE" w14:paraId="528CB082" w14:textId="77777777" w:rsidTr="00F45D26">
        <w:tc>
          <w:tcPr>
            <w:tcW w:w="1218" w:type="dxa"/>
          </w:tcPr>
          <w:p w14:paraId="1F37F7D4" w14:textId="7A5C415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3901" w:type="dxa"/>
          </w:tcPr>
          <w:p w14:paraId="412B3511" w14:textId="4042B55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428546.94</w:t>
            </w:r>
          </w:p>
        </w:tc>
        <w:tc>
          <w:tcPr>
            <w:tcW w:w="4226" w:type="dxa"/>
          </w:tcPr>
          <w:p w14:paraId="319F97BB" w14:textId="5A32A5B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1238900.99</w:t>
            </w:r>
          </w:p>
        </w:tc>
      </w:tr>
      <w:tr w:rsidR="009C518E" w:rsidRPr="008117EE" w14:paraId="42BB3648" w14:textId="77777777" w:rsidTr="00F45D26">
        <w:tc>
          <w:tcPr>
            <w:tcW w:w="1218" w:type="dxa"/>
          </w:tcPr>
          <w:p w14:paraId="7ABB0F2E" w14:textId="231E3F6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3901" w:type="dxa"/>
          </w:tcPr>
          <w:p w14:paraId="754250A4" w14:textId="5A7209D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428470.97</w:t>
            </w:r>
          </w:p>
        </w:tc>
        <w:tc>
          <w:tcPr>
            <w:tcW w:w="4226" w:type="dxa"/>
          </w:tcPr>
          <w:p w14:paraId="0C1CAA3A" w14:textId="63F026E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1238935.05</w:t>
            </w:r>
          </w:p>
        </w:tc>
      </w:tr>
      <w:tr w:rsidR="009C518E" w:rsidRPr="008117EE" w14:paraId="003C018D" w14:textId="77777777" w:rsidTr="00F45D26">
        <w:tc>
          <w:tcPr>
            <w:tcW w:w="1218" w:type="dxa"/>
          </w:tcPr>
          <w:p w14:paraId="590B64BE" w14:textId="19143E3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3901" w:type="dxa"/>
          </w:tcPr>
          <w:p w14:paraId="2524A404" w14:textId="38A37C1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428501.96</w:t>
            </w:r>
          </w:p>
        </w:tc>
        <w:tc>
          <w:tcPr>
            <w:tcW w:w="4226" w:type="dxa"/>
          </w:tcPr>
          <w:p w14:paraId="09B502E0" w14:textId="72DCDB8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1239011.96</w:t>
            </w:r>
          </w:p>
        </w:tc>
      </w:tr>
      <w:tr w:rsidR="009C518E" w:rsidRPr="008117EE" w14:paraId="0A933A85" w14:textId="77777777" w:rsidTr="00F45D26">
        <w:tc>
          <w:tcPr>
            <w:tcW w:w="1218" w:type="dxa"/>
          </w:tcPr>
          <w:p w14:paraId="1F821194" w14:textId="4D38B13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3901" w:type="dxa"/>
          </w:tcPr>
          <w:p w14:paraId="5BE91F66" w14:textId="12F488D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428554.02</w:t>
            </w:r>
          </w:p>
        </w:tc>
        <w:tc>
          <w:tcPr>
            <w:tcW w:w="4226" w:type="dxa"/>
          </w:tcPr>
          <w:p w14:paraId="19667495" w14:textId="4A3185F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1239134.97</w:t>
            </w:r>
          </w:p>
        </w:tc>
      </w:tr>
      <w:tr w:rsidR="009C518E" w:rsidRPr="008117EE" w14:paraId="2E8EFCDA" w14:textId="77777777" w:rsidTr="00F45D26">
        <w:tc>
          <w:tcPr>
            <w:tcW w:w="1218" w:type="dxa"/>
          </w:tcPr>
          <w:p w14:paraId="1C2701D2" w14:textId="3E86FF0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3901" w:type="dxa"/>
          </w:tcPr>
          <w:p w14:paraId="1F7DA62D" w14:textId="5BF2070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428535.00</w:t>
            </w:r>
          </w:p>
        </w:tc>
        <w:tc>
          <w:tcPr>
            <w:tcW w:w="4226" w:type="dxa"/>
          </w:tcPr>
          <w:p w14:paraId="325CD61E" w14:textId="6F05174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1239196.03</w:t>
            </w:r>
          </w:p>
        </w:tc>
      </w:tr>
      <w:tr w:rsidR="009C518E" w:rsidRPr="008117EE" w14:paraId="60DC3C45" w14:textId="77777777" w:rsidTr="00F45D26">
        <w:tc>
          <w:tcPr>
            <w:tcW w:w="1218" w:type="dxa"/>
          </w:tcPr>
          <w:p w14:paraId="6CD9E8A9" w14:textId="7C01075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3901" w:type="dxa"/>
          </w:tcPr>
          <w:p w14:paraId="7EBF8796" w14:textId="4E82AFF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428540.03</w:t>
            </w:r>
          </w:p>
        </w:tc>
        <w:tc>
          <w:tcPr>
            <w:tcW w:w="4226" w:type="dxa"/>
          </w:tcPr>
          <w:p w14:paraId="14C190C9" w14:textId="06A5E5E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1239220.97</w:t>
            </w:r>
          </w:p>
        </w:tc>
      </w:tr>
      <w:tr w:rsidR="009C518E" w:rsidRPr="008117EE" w14:paraId="48234509" w14:textId="77777777" w:rsidTr="00F45D26">
        <w:tc>
          <w:tcPr>
            <w:tcW w:w="1218" w:type="dxa"/>
          </w:tcPr>
          <w:p w14:paraId="34D567BE" w14:textId="0C1C579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3901" w:type="dxa"/>
          </w:tcPr>
          <w:p w14:paraId="79F9ABA7" w14:textId="3659163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428562.02</w:t>
            </w:r>
          </w:p>
        </w:tc>
        <w:tc>
          <w:tcPr>
            <w:tcW w:w="4226" w:type="dxa"/>
          </w:tcPr>
          <w:p w14:paraId="7A3B1861" w14:textId="12B63E6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1239254.02</w:t>
            </w:r>
          </w:p>
        </w:tc>
      </w:tr>
      <w:tr w:rsidR="009C518E" w:rsidRPr="008117EE" w14:paraId="106CB954" w14:textId="77777777" w:rsidTr="00F45D26">
        <w:tc>
          <w:tcPr>
            <w:tcW w:w="1218" w:type="dxa"/>
          </w:tcPr>
          <w:p w14:paraId="058E7703" w14:textId="360E76D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3901" w:type="dxa"/>
          </w:tcPr>
          <w:p w14:paraId="4578719A" w14:textId="63F1560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428540.02</w:t>
            </w:r>
          </w:p>
        </w:tc>
        <w:tc>
          <w:tcPr>
            <w:tcW w:w="4226" w:type="dxa"/>
          </w:tcPr>
          <w:p w14:paraId="38AAEDAC" w14:textId="3C7EB23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1239346.03</w:t>
            </w:r>
          </w:p>
        </w:tc>
      </w:tr>
      <w:tr w:rsidR="009C518E" w:rsidRPr="008117EE" w14:paraId="2EB96729" w14:textId="77777777" w:rsidTr="00F45D26">
        <w:tc>
          <w:tcPr>
            <w:tcW w:w="1218" w:type="dxa"/>
          </w:tcPr>
          <w:p w14:paraId="348BFE4A" w14:textId="19B74C9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3901" w:type="dxa"/>
          </w:tcPr>
          <w:p w14:paraId="79A7397E" w14:textId="2801F54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428494.00</w:t>
            </w:r>
          </w:p>
        </w:tc>
        <w:tc>
          <w:tcPr>
            <w:tcW w:w="4226" w:type="dxa"/>
          </w:tcPr>
          <w:p w14:paraId="1F558419" w14:textId="6E2B760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1239376.96</w:t>
            </w:r>
          </w:p>
        </w:tc>
      </w:tr>
      <w:tr w:rsidR="009C518E" w:rsidRPr="008117EE" w14:paraId="11378D57" w14:textId="77777777" w:rsidTr="00F45D26">
        <w:tc>
          <w:tcPr>
            <w:tcW w:w="1218" w:type="dxa"/>
          </w:tcPr>
          <w:p w14:paraId="5B0F8969" w14:textId="1B35EDE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3901" w:type="dxa"/>
          </w:tcPr>
          <w:p w14:paraId="7E176B04" w14:textId="7EF5036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428432.98</w:t>
            </w:r>
          </w:p>
        </w:tc>
        <w:tc>
          <w:tcPr>
            <w:tcW w:w="4226" w:type="dxa"/>
          </w:tcPr>
          <w:p w14:paraId="63716B8B" w14:textId="18902E4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1239380.99</w:t>
            </w:r>
          </w:p>
        </w:tc>
      </w:tr>
      <w:tr w:rsidR="009C518E" w:rsidRPr="008117EE" w14:paraId="72B42D35" w14:textId="77777777" w:rsidTr="00F45D26">
        <w:tc>
          <w:tcPr>
            <w:tcW w:w="1218" w:type="dxa"/>
          </w:tcPr>
          <w:p w14:paraId="591C4F76" w14:textId="053747B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3901" w:type="dxa"/>
          </w:tcPr>
          <w:p w14:paraId="2E214526" w14:textId="34C5E0F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428381.05</w:t>
            </w:r>
          </w:p>
        </w:tc>
        <w:tc>
          <w:tcPr>
            <w:tcW w:w="4226" w:type="dxa"/>
          </w:tcPr>
          <w:p w14:paraId="4D669021" w14:textId="265415C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1239364.95</w:t>
            </w:r>
          </w:p>
        </w:tc>
      </w:tr>
      <w:tr w:rsidR="009C518E" w:rsidRPr="008117EE" w14:paraId="6BD9C889" w14:textId="77777777" w:rsidTr="00F45D26">
        <w:tc>
          <w:tcPr>
            <w:tcW w:w="1218" w:type="dxa"/>
          </w:tcPr>
          <w:p w14:paraId="3B81AEF6" w14:textId="1CEF2CC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3901" w:type="dxa"/>
          </w:tcPr>
          <w:p w14:paraId="7921DE24" w14:textId="1E949AB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428367.01</w:t>
            </w:r>
          </w:p>
        </w:tc>
        <w:tc>
          <w:tcPr>
            <w:tcW w:w="4226" w:type="dxa"/>
          </w:tcPr>
          <w:p w14:paraId="235415EC" w14:textId="45FF431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1239358.96</w:t>
            </w:r>
          </w:p>
        </w:tc>
      </w:tr>
      <w:tr w:rsidR="009C518E" w:rsidRPr="008117EE" w14:paraId="48EC57D1" w14:textId="77777777" w:rsidTr="00F45D26">
        <w:tc>
          <w:tcPr>
            <w:tcW w:w="1218" w:type="dxa"/>
          </w:tcPr>
          <w:p w14:paraId="0209C0ED" w14:textId="2DF1D80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3901" w:type="dxa"/>
          </w:tcPr>
          <w:p w14:paraId="4B3AE823" w14:textId="31F8412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428341.05</w:t>
            </w:r>
          </w:p>
        </w:tc>
        <w:tc>
          <w:tcPr>
            <w:tcW w:w="4226" w:type="dxa"/>
          </w:tcPr>
          <w:p w14:paraId="2DE86EB8" w14:textId="1BE7739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1239369.02</w:t>
            </w:r>
          </w:p>
        </w:tc>
      </w:tr>
      <w:tr w:rsidR="009C518E" w:rsidRPr="008117EE" w14:paraId="241677CD" w14:textId="77777777" w:rsidTr="00F45D26">
        <w:tc>
          <w:tcPr>
            <w:tcW w:w="1218" w:type="dxa"/>
          </w:tcPr>
          <w:p w14:paraId="226754EA" w14:textId="0CFEB48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3901" w:type="dxa"/>
          </w:tcPr>
          <w:p w14:paraId="713153CC" w14:textId="225FD28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428293.00</w:t>
            </w:r>
          </w:p>
        </w:tc>
        <w:tc>
          <w:tcPr>
            <w:tcW w:w="4226" w:type="dxa"/>
          </w:tcPr>
          <w:p w14:paraId="0C689B32" w14:textId="511CE6E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1239398.99</w:t>
            </w:r>
          </w:p>
        </w:tc>
      </w:tr>
      <w:tr w:rsidR="009C518E" w:rsidRPr="008117EE" w14:paraId="79C3FCB8" w14:textId="77777777" w:rsidTr="00F45D26">
        <w:tc>
          <w:tcPr>
            <w:tcW w:w="1218" w:type="dxa"/>
          </w:tcPr>
          <w:p w14:paraId="3E41A1EF" w14:textId="6EC32A8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3901" w:type="dxa"/>
          </w:tcPr>
          <w:p w14:paraId="76EE2AE2" w14:textId="5042AD3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428275.98</w:t>
            </w:r>
          </w:p>
        </w:tc>
        <w:tc>
          <w:tcPr>
            <w:tcW w:w="4226" w:type="dxa"/>
          </w:tcPr>
          <w:p w14:paraId="29F010DF" w14:textId="28FD12A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1239447.02</w:t>
            </w:r>
          </w:p>
        </w:tc>
      </w:tr>
      <w:tr w:rsidR="009C518E" w:rsidRPr="008117EE" w14:paraId="21C47F33" w14:textId="77777777" w:rsidTr="00F45D26">
        <w:tc>
          <w:tcPr>
            <w:tcW w:w="1218" w:type="dxa"/>
          </w:tcPr>
          <w:p w14:paraId="4D5E7F6B" w14:textId="0A50828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3901" w:type="dxa"/>
          </w:tcPr>
          <w:p w14:paraId="3D4B0988" w14:textId="4DAB311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428279.01</w:t>
            </w:r>
          </w:p>
        </w:tc>
        <w:tc>
          <w:tcPr>
            <w:tcW w:w="4226" w:type="dxa"/>
          </w:tcPr>
          <w:p w14:paraId="02B98233" w14:textId="3B87B30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1239486.98</w:t>
            </w:r>
          </w:p>
        </w:tc>
      </w:tr>
      <w:tr w:rsidR="009C518E" w:rsidRPr="008117EE" w14:paraId="7FCDBFD6" w14:textId="77777777" w:rsidTr="00F45D26">
        <w:tc>
          <w:tcPr>
            <w:tcW w:w="1218" w:type="dxa"/>
          </w:tcPr>
          <w:p w14:paraId="2BE22725" w14:textId="1345832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3901" w:type="dxa"/>
          </w:tcPr>
          <w:p w14:paraId="1E046F17" w14:textId="6CC6611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428298.00</w:t>
            </w:r>
          </w:p>
        </w:tc>
        <w:tc>
          <w:tcPr>
            <w:tcW w:w="4226" w:type="dxa"/>
          </w:tcPr>
          <w:p w14:paraId="2B26851F" w14:textId="11877FF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1239571.96</w:t>
            </w:r>
          </w:p>
        </w:tc>
      </w:tr>
      <w:tr w:rsidR="009C518E" w:rsidRPr="008117EE" w14:paraId="27DCC6F8" w14:textId="77777777" w:rsidTr="00F45D26">
        <w:tc>
          <w:tcPr>
            <w:tcW w:w="1218" w:type="dxa"/>
          </w:tcPr>
          <w:p w14:paraId="3826F422" w14:textId="5BC9D3C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3901" w:type="dxa"/>
          </w:tcPr>
          <w:p w14:paraId="49708ACD" w14:textId="68CFA37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428325.97</w:t>
            </w:r>
          </w:p>
        </w:tc>
        <w:tc>
          <w:tcPr>
            <w:tcW w:w="4226" w:type="dxa"/>
          </w:tcPr>
          <w:p w14:paraId="7D89BB20" w14:textId="00BFAC7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1239586.05</w:t>
            </w:r>
          </w:p>
        </w:tc>
      </w:tr>
      <w:tr w:rsidR="009C518E" w:rsidRPr="008117EE" w14:paraId="1DDDFEB8" w14:textId="77777777" w:rsidTr="00F45D26">
        <w:tc>
          <w:tcPr>
            <w:tcW w:w="1218" w:type="dxa"/>
          </w:tcPr>
          <w:p w14:paraId="176AE6B6" w14:textId="68819B1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3901" w:type="dxa"/>
          </w:tcPr>
          <w:p w14:paraId="7B218531" w14:textId="4F273DF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428328.01</w:t>
            </w:r>
          </w:p>
        </w:tc>
        <w:tc>
          <w:tcPr>
            <w:tcW w:w="4226" w:type="dxa"/>
          </w:tcPr>
          <w:p w14:paraId="4FFFA807" w14:textId="2F81BFB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1239615.98</w:t>
            </w:r>
          </w:p>
        </w:tc>
      </w:tr>
      <w:tr w:rsidR="009C518E" w:rsidRPr="008117EE" w14:paraId="3FDAE25F" w14:textId="77777777" w:rsidTr="00F45D26">
        <w:tc>
          <w:tcPr>
            <w:tcW w:w="1218" w:type="dxa"/>
          </w:tcPr>
          <w:p w14:paraId="180E3AAF" w14:textId="4B2B2CC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3901" w:type="dxa"/>
          </w:tcPr>
          <w:p w14:paraId="74EE0FFB" w14:textId="5260C49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428309.01</w:t>
            </w:r>
          </w:p>
        </w:tc>
        <w:tc>
          <w:tcPr>
            <w:tcW w:w="4226" w:type="dxa"/>
          </w:tcPr>
          <w:p w14:paraId="6BE80A2A" w14:textId="65621AC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1239616.00</w:t>
            </w:r>
          </w:p>
        </w:tc>
      </w:tr>
      <w:tr w:rsidR="009C518E" w:rsidRPr="008117EE" w14:paraId="35B2E12C" w14:textId="77777777" w:rsidTr="00F45D26">
        <w:tc>
          <w:tcPr>
            <w:tcW w:w="1218" w:type="dxa"/>
          </w:tcPr>
          <w:p w14:paraId="5D34B97D" w14:textId="2A75205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3901" w:type="dxa"/>
          </w:tcPr>
          <w:p w14:paraId="4ABCE85F" w14:textId="6A675F4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428258.96</w:t>
            </w:r>
          </w:p>
        </w:tc>
        <w:tc>
          <w:tcPr>
            <w:tcW w:w="4226" w:type="dxa"/>
          </w:tcPr>
          <w:p w14:paraId="4C2B56EF" w14:textId="1ABF42A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1239597.05</w:t>
            </w:r>
          </w:p>
        </w:tc>
      </w:tr>
      <w:tr w:rsidR="009C518E" w:rsidRPr="008117EE" w14:paraId="140BA228" w14:textId="77777777" w:rsidTr="00F45D26">
        <w:tc>
          <w:tcPr>
            <w:tcW w:w="1218" w:type="dxa"/>
          </w:tcPr>
          <w:p w14:paraId="344A2D1E" w14:textId="1D58859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3901" w:type="dxa"/>
          </w:tcPr>
          <w:p w14:paraId="1CB1A36E" w14:textId="6808C58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428280.96</w:t>
            </w:r>
          </w:p>
        </w:tc>
        <w:tc>
          <w:tcPr>
            <w:tcW w:w="4226" w:type="dxa"/>
          </w:tcPr>
          <w:p w14:paraId="65D76A08" w14:textId="338E61D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1239668.95</w:t>
            </w:r>
          </w:p>
        </w:tc>
      </w:tr>
      <w:tr w:rsidR="009C518E" w:rsidRPr="008117EE" w14:paraId="07DEE803" w14:textId="77777777" w:rsidTr="00F45D26">
        <w:tc>
          <w:tcPr>
            <w:tcW w:w="1218" w:type="dxa"/>
          </w:tcPr>
          <w:p w14:paraId="774EA706" w14:textId="0D7763E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3901" w:type="dxa"/>
          </w:tcPr>
          <w:p w14:paraId="1F6A9A13" w14:textId="384154B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428280.00</w:t>
            </w:r>
          </w:p>
        </w:tc>
        <w:tc>
          <w:tcPr>
            <w:tcW w:w="4226" w:type="dxa"/>
          </w:tcPr>
          <w:p w14:paraId="57A59F58" w14:textId="3D5BAD3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1239699.97</w:t>
            </w:r>
          </w:p>
        </w:tc>
      </w:tr>
      <w:tr w:rsidR="009C518E" w:rsidRPr="008117EE" w14:paraId="2E8A4A0A" w14:textId="77777777" w:rsidTr="00F45D26">
        <w:tc>
          <w:tcPr>
            <w:tcW w:w="1218" w:type="dxa"/>
          </w:tcPr>
          <w:p w14:paraId="3E2519FA" w14:textId="0A4733A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3901" w:type="dxa"/>
          </w:tcPr>
          <w:p w14:paraId="30624F68" w14:textId="6896701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428246.00</w:t>
            </w:r>
          </w:p>
        </w:tc>
        <w:tc>
          <w:tcPr>
            <w:tcW w:w="4226" w:type="dxa"/>
          </w:tcPr>
          <w:p w14:paraId="468D1C7A" w14:textId="6E568F3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1239686.98</w:t>
            </w:r>
          </w:p>
        </w:tc>
      </w:tr>
      <w:tr w:rsidR="009C518E" w:rsidRPr="008117EE" w14:paraId="75248F34" w14:textId="77777777" w:rsidTr="00F45D26">
        <w:tc>
          <w:tcPr>
            <w:tcW w:w="1218" w:type="dxa"/>
          </w:tcPr>
          <w:p w14:paraId="5E8916FF" w14:textId="1696B21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3901" w:type="dxa"/>
          </w:tcPr>
          <w:p w14:paraId="4C442567" w14:textId="2E3B852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428169.95</w:t>
            </w:r>
          </w:p>
        </w:tc>
        <w:tc>
          <w:tcPr>
            <w:tcW w:w="4226" w:type="dxa"/>
          </w:tcPr>
          <w:p w14:paraId="6D5BC86A" w14:textId="3C70371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1239622.05</w:t>
            </w:r>
          </w:p>
        </w:tc>
      </w:tr>
      <w:tr w:rsidR="009C518E" w:rsidRPr="008117EE" w14:paraId="7A9C8020" w14:textId="77777777" w:rsidTr="00F45D26">
        <w:tc>
          <w:tcPr>
            <w:tcW w:w="1218" w:type="dxa"/>
          </w:tcPr>
          <w:p w14:paraId="18E542C9" w14:textId="60EC362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3901" w:type="dxa"/>
          </w:tcPr>
          <w:p w14:paraId="2E3FD9D5" w14:textId="60E71B1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428133.98</w:t>
            </w:r>
          </w:p>
        </w:tc>
        <w:tc>
          <w:tcPr>
            <w:tcW w:w="4226" w:type="dxa"/>
          </w:tcPr>
          <w:p w14:paraId="62949EC9" w14:textId="1D060FE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1239577.02</w:t>
            </w:r>
          </w:p>
        </w:tc>
      </w:tr>
      <w:tr w:rsidR="009C518E" w:rsidRPr="008117EE" w14:paraId="287F7CCD" w14:textId="77777777" w:rsidTr="00F45D26">
        <w:tc>
          <w:tcPr>
            <w:tcW w:w="1218" w:type="dxa"/>
          </w:tcPr>
          <w:p w14:paraId="0339C351" w14:textId="3DE39E5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3901" w:type="dxa"/>
          </w:tcPr>
          <w:p w14:paraId="5A069B05" w14:textId="603D34B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428178.05</w:t>
            </w:r>
          </w:p>
        </w:tc>
        <w:tc>
          <w:tcPr>
            <w:tcW w:w="4226" w:type="dxa"/>
          </w:tcPr>
          <w:p w14:paraId="4A75E92F" w14:textId="271CE9B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1239704.04</w:t>
            </w:r>
          </w:p>
        </w:tc>
      </w:tr>
      <w:tr w:rsidR="009C518E" w:rsidRPr="008117EE" w14:paraId="65B221BD" w14:textId="77777777" w:rsidTr="00F45D26">
        <w:tc>
          <w:tcPr>
            <w:tcW w:w="1218" w:type="dxa"/>
          </w:tcPr>
          <w:p w14:paraId="273E7E0F" w14:textId="7DC529A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3901" w:type="dxa"/>
          </w:tcPr>
          <w:p w14:paraId="2376D9F8" w14:textId="0FDBA4E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428149.97</w:t>
            </w:r>
          </w:p>
        </w:tc>
        <w:tc>
          <w:tcPr>
            <w:tcW w:w="4226" w:type="dxa"/>
          </w:tcPr>
          <w:p w14:paraId="2194D4BD" w14:textId="7852762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1239715.04</w:t>
            </w:r>
          </w:p>
        </w:tc>
      </w:tr>
      <w:tr w:rsidR="009C518E" w:rsidRPr="008117EE" w14:paraId="583F3120" w14:textId="77777777" w:rsidTr="00F45D26">
        <w:tc>
          <w:tcPr>
            <w:tcW w:w="1218" w:type="dxa"/>
          </w:tcPr>
          <w:p w14:paraId="2B75960E" w14:textId="0B4C825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3901" w:type="dxa"/>
          </w:tcPr>
          <w:p w14:paraId="590A6EC0" w14:textId="113183E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428145.00</w:t>
            </w:r>
          </w:p>
        </w:tc>
        <w:tc>
          <w:tcPr>
            <w:tcW w:w="4226" w:type="dxa"/>
          </w:tcPr>
          <w:p w14:paraId="0047A986" w14:textId="339CDF4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1239748.01</w:t>
            </w:r>
          </w:p>
        </w:tc>
      </w:tr>
      <w:tr w:rsidR="009C518E" w:rsidRPr="008117EE" w14:paraId="51778EC0" w14:textId="77777777" w:rsidTr="00F45D26">
        <w:tc>
          <w:tcPr>
            <w:tcW w:w="1218" w:type="dxa"/>
          </w:tcPr>
          <w:p w14:paraId="68FF34A5" w14:textId="72AC433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3901" w:type="dxa"/>
          </w:tcPr>
          <w:p w14:paraId="21939B86" w14:textId="559BDBF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428163.02</w:t>
            </w:r>
          </w:p>
        </w:tc>
        <w:tc>
          <w:tcPr>
            <w:tcW w:w="4226" w:type="dxa"/>
          </w:tcPr>
          <w:p w14:paraId="36C227A4" w14:textId="5753638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1239802.99</w:t>
            </w:r>
          </w:p>
        </w:tc>
      </w:tr>
      <w:tr w:rsidR="009C518E" w:rsidRPr="008117EE" w14:paraId="080685EF" w14:textId="77777777" w:rsidTr="00F45D26">
        <w:tc>
          <w:tcPr>
            <w:tcW w:w="1218" w:type="dxa"/>
          </w:tcPr>
          <w:p w14:paraId="7662901A" w14:textId="7D4CE1E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3901" w:type="dxa"/>
          </w:tcPr>
          <w:p w14:paraId="3E3F1BCC" w14:textId="0982A6E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428129.03</w:t>
            </w:r>
          </w:p>
        </w:tc>
        <w:tc>
          <w:tcPr>
            <w:tcW w:w="4226" w:type="dxa"/>
          </w:tcPr>
          <w:p w14:paraId="161A3F99" w14:textId="744A5CF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1239814.97</w:t>
            </w:r>
          </w:p>
        </w:tc>
      </w:tr>
      <w:tr w:rsidR="009C518E" w:rsidRPr="008117EE" w14:paraId="4C956324" w14:textId="77777777" w:rsidTr="00F45D26">
        <w:tc>
          <w:tcPr>
            <w:tcW w:w="1218" w:type="dxa"/>
          </w:tcPr>
          <w:p w14:paraId="484186B7" w14:textId="1A09477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3901" w:type="dxa"/>
          </w:tcPr>
          <w:p w14:paraId="14D9EACE" w14:textId="7106EBC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428119.95</w:t>
            </w:r>
          </w:p>
        </w:tc>
        <w:tc>
          <w:tcPr>
            <w:tcW w:w="4226" w:type="dxa"/>
          </w:tcPr>
          <w:p w14:paraId="0711AFE4" w14:textId="31902BC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1239837.03</w:t>
            </w:r>
          </w:p>
        </w:tc>
      </w:tr>
      <w:tr w:rsidR="009C518E" w:rsidRPr="008117EE" w14:paraId="277C0613" w14:textId="77777777" w:rsidTr="00F45D26">
        <w:tc>
          <w:tcPr>
            <w:tcW w:w="1218" w:type="dxa"/>
          </w:tcPr>
          <w:p w14:paraId="7DE3478A" w14:textId="5C01C7D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3901" w:type="dxa"/>
          </w:tcPr>
          <w:p w14:paraId="133C7E5C" w14:textId="4B5D55A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428022.03</w:t>
            </w:r>
          </w:p>
        </w:tc>
        <w:tc>
          <w:tcPr>
            <w:tcW w:w="4226" w:type="dxa"/>
          </w:tcPr>
          <w:p w14:paraId="12C84141" w14:textId="56AAF45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1239613.99</w:t>
            </w:r>
          </w:p>
        </w:tc>
      </w:tr>
      <w:tr w:rsidR="009C518E" w:rsidRPr="008117EE" w14:paraId="42B78AFB" w14:textId="77777777" w:rsidTr="00F45D26">
        <w:tc>
          <w:tcPr>
            <w:tcW w:w="1218" w:type="dxa"/>
          </w:tcPr>
          <w:p w14:paraId="3A6C0764" w14:textId="165BA7B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3901" w:type="dxa"/>
          </w:tcPr>
          <w:p w14:paraId="5D646669" w14:textId="553DB38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428007.99</w:t>
            </w:r>
          </w:p>
        </w:tc>
        <w:tc>
          <w:tcPr>
            <w:tcW w:w="4226" w:type="dxa"/>
          </w:tcPr>
          <w:p w14:paraId="6FB9B73D" w14:textId="3B1C332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1239619.99</w:t>
            </w:r>
          </w:p>
        </w:tc>
      </w:tr>
      <w:tr w:rsidR="009C518E" w:rsidRPr="008117EE" w14:paraId="5C2F2638" w14:textId="77777777" w:rsidTr="00F45D26">
        <w:tc>
          <w:tcPr>
            <w:tcW w:w="1218" w:type="dxa"/>
          </w:tcPr>
          <w:p w14:paraId="4B1AF81B" w14:textId="17DA13C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901" w:type="dxa"/>
          </w:tcPr>
          <w:p w14:paraId="64AD10D4" w14:textId="24348BB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427982.95</w:t>
            </w:r>
          </w:p>
        </w:tc>
        <w:tc>
          <w:tcPr>
            <w:tcW w:w="4226" w:type="dxa"/>
          </w:tcPr>
          <w:p w14:paraId="5E6B79DE" w14:textId="0EDF97B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1239631.98</w:t>
            </w:r>
          </w:p>
        </w:tc>
      </w:tr>
      <w:tr w:rsidR="009C518E" w:rsidRPr="008117EE" w14:paraId="141B3750" w14:textId="77777777" w:rsidTr="00F45D26">
        <w:tc>
          <w:tcPr>
            <w:tcW w:w="1218" w:type="dxa"/>
          </w:tcPr>
          <w:p w14:paraId="019F3884" w14:textId="7325A85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3901" w:type="dxa"/>
          </w:tcPr>
          <w:p w14:paraId="5447C75D" w14:textId="06B7045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427932.98</w:t>
            </w:r>
          </w:p>
        </w:tc>
        <w:tc>
          <w:tcPr>
            <w:tcW w:w="4226" w:type="dxa"/>
          </w:tcPr>
          <w:p w14:paraId="60B82974" w14:textId="362F550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1239646.99</w:t>
            </w:r>
          </w:p>
        </w:tc>
      </w:tr>
      <w:tr w:rsidR="009C518E" w:rsidRPr="008117EE" w14:paraId="4AEF5B9D" w14:textId="77777777" w:rsidTr="00F45D26">
        <w:tc>
          <w:tcPr>
            <w:tcW w:w="1218" w:type="dxa"/>
          </w:tcPr>
          <w:p w14:paraId="76B77972" w14:textId="5B9A76D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3901" w:type="dxa"/>
          </w:tcPr>
          <w:p w14:paraId="77BB0CF0" w14:textId="4FCE0A0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427900.99</w:t>
            </w:r>
          </w:p>
        </w:tc>
        <w:tc>
          <w:tcPr>
            <w:tcW w:w="4226" w:type="dxa"/>
          </w:tcPr>
          <w:p w14:paraId="5DEC3D0F" w14:textId="2E633B9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1239646.95</w:t>
            </w:r>
          </w:p>
        </w:tc>
      </w:tr>
      <w:tr w:rsidR="009C518E" w:rsidRPr="008117EE" w14:paraId="38701D23" w14:textId="77777777" w:rsidTr="00F45D26">
        <w:tc>
          <w:tcPr>
            <w:tcW w:w="1218" w:type="dxa"/>
          </w:tcPr>
          <w:p w14:paraId="6EB7C37C" w14:textId="401A8D2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3901" w:type="dxa"/>
          </w:tcPr>
          <w:p w14:paraId="1AD34CA2" w14:textId="55A6B96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427859.99</w:t>
            </w:r>
          </w:p>
        </w:tc>
        <w:tc>
          <w:tcPr>
            <w:tcW w:w="4226" w:type="dxa"/>
          </w:tcPr>
          <w:p w14:paraId="372F9B93" w14:textId="7824B91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1239691.04</w:t>
            </w:r>
          </w:p>
        </w:tc>
      </w:tr>
      <w:tr w:rsidR="009C518E" w:rsidRPr="008117EE" w14:paraId="6B1C45B3" w14:textId="77777777" w:rsidTr="00F45D26">
        <w:tc>
          <w:tcPr>
            <w:tcW w:w="1218" w:type="dxa"/>
          </w:tcPr>
          <w:p w14:paraId="626A0519" w14:textId="36AAC66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3901" w:type="dxa"/>
          </w:tcPr>
          <w:p w14:paraId="185284F9" w14:textId="508A70A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427826.99</w:t>
            </w:r>
          </w:p>
        </w:tc>
        <w:tc>
          <w:tcPr>
            <w:tcW w:w="4226" w:type="dxa"/>
          </w:tcPr>
          <w:p w14:paraId="30C405B9" w14:textId="6A108D9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1239726.02</w:t>
            </w:r>
          </w:p>
        </w:tc>
      </w:tr>
      <w:tr w:rsidR="009C518E" w:rsidRPr="008117EE" w14:paraId="4D80CE12" w14:textId="77777777" w:rsidTr="00F45D26">
        <w:tc>
          <w:tcPr>
            <w:tcW w:w="1218" w:type="dxa"/>
          </w:tcPr>
          <w:p w14:paraId="60BDC770" w14:textId="616E541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3901" w:type="dxa"/>
          </w:tcPr>
          <w:p w14:paraId="6B990401" w14:textId="609BED9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427781.04</w:t>
            </w:r>
          </w:p>
        </w:tc>
        <w:tc>
          <w:tcPr>
            <w:tcW w:w="4226" w:type="dxa"/>
          </w:tcPr>
          <w:p w14:paraId="683B7EEA" w14:textId="58F766E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1239740.97</w:t>
            </w:r>
          </w:p>
        </w:tc>
      </w:tr>
      <w:tr w:rsidR="009C518E" w:rsidRPr="008117EE" w14:paraId="265E471C" w14:textId="77777777" w:rsidTr="00F45D26">
        <w:tc>
          <w:tcPr>
            <w:tcW w:w="1218" w:type="dxa"/>
          </w:tcPr>
          <w:p w14:paraId="73731637" w14:textId="09DAB95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3901" w:type="dxa"/>
          </w:tcPr>
          <w:p w14:paraId="21282A0D" w14:textId="270512F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427741.00</w:t>
            </w:r>
          </w:p>
        </w:tc>
        <w:tc>
          <w:tcPr>
            <w:tcW w:w="4226" w:type="dxa"/>
          </w:tcPr>
          <w:p w14:paraId="1CE2081F" w14:textId="08B5C88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1239754.03</w:t>
            </w:r>
          </w:p>
        </w:tc>
      </w:tr>
      <w:tr w:rsidR="009C518E" w:rsidRPr="008117EE" w14:paraId="2003CCE1" w14:textId="77777777" w:rsidTr="00F45D26">
        <w:tc>
          <w:tcPr>
            <w:tcW w:w="1218" w:type="dxa"/>
          </w:tcPr>
          <w:p w14:paraId="255A3A60" w14:textId="4CD7A5A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3901" w:type="dxa"/>
          </w:tcPr>
          <w:p w14:paraId="117E401B" w14:textId="07FA262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427710.01</w:t>
            </w:r>
          </w:p>
        </w:tc>
        <w:tc>
          <w:tcPr>
            <w:tcW w:w="4226" w:type="dxa"/>
          </w:tcPr>
          <w:p w14:paraId="336E0D5F" w14:textId="229641A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1239765.01</w:t>
            </w:r>
          </w:p>
        </w:tc>
      </w:tr>
      <w:tr w:rsidR="009C518E" w:rsidRPr="008117EE" w14:paraId="087822EC" w14:textId="77777777" w:rsidTr="00F45D26">
        <w:tc>
          <w:tcPr>
            <w:tcW w:w="1218" w:type="dxa"/>
          </w:tcPr>
          <w:p w14:paraId="113A8B33" w14:textId="03E060E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3901" w:type="dxa"/>
          </w:tcPr>
          <w:p w14:paraId="0DFAE697" w14:textId="51F11A2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427599.54</w:t>
            </w:r>
          </w:p>
        </w:tc>
        <w:tc>
          <w:tcPr>
            <w:tcW w:w="4226" w:type="dxa"/>
          </w:tcPr>
          <w:p w14:paraId="6D6CF822" w14:textId="2984835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1239814.21</w:t>
            </w:r>
          </w:p>
        </w:tc>
      </w:tr>
      <w:tr w:rsidR="009C518E" w:rsidRPr="008117EE" w14:paraId="07B08471" w14:textId="77777777" w:rsidTr="00F45D26">
        <w:tc>
          <w:tcPr>
            <w:tcW w:w="1218" w:type="dxa"/>
          </w:tcPr>
          <w:p w14:paraId="45B7CB34" w14:textId="19D58B2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3901" w:type="dxa"/>
          </w:tcPr>
          <w:p w14:paraId="36FB6B73" w14:textId="30479E6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427554.73</w:t>
            </w:r>
          </w:p>
        </w:tc>
        <w:tc>
          <w:tcPr>
            <w:tcW w:w="4226" w:type="dxa"/>
          </w:tcPr>
          <w:p w14:paraId="6655E148" w14:textId="4693887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1239834.17</w:t>
            </w:r>
          </w:p>
        </w:tc>
      </w:tr>
      <w:tr w:rsidR="009C518E" w:rsidRPr="008117EE" w14:paraId="3E549455" w14:textId="77777777" w:rsidTr="00F45D26">
        <w:tc>
          <w:tcPr>
            <w:tcW w:w="1218" w:type="dxa"/>
          </w:tcPr>
          <w:p w14:paraId="6FCD53F3" w14:textId="4DCB544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3901" w:type="dxa"/>
          </w:tcPr>
          <w:p w14:paraId="331A832B" w14:textId="0C6CE1A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427471.97</w:t>
            </w:r>
          </w:p>
        </w:tc>
        <w:tc>
          <w:tcPr>
            <w:tcW w:w="4226" w:type="dxa"/>
          </w:tcPr>
          <w:p w14:paraId="1B26E60F" w14:textId="48190CB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1239871.03</w:t>
            </w:r>
          </w:p>
        </w:tc>
      </w:tr>
      <w:tr w:rsidR="009C518E" w:rsidRPr="008117EE" w14:paraId="44582FA2" w14:textId="77777777" w:rsidTr="00F45D26">
        <w:tc>
          <w:tcPr>
            <w:tcW w:w="1218" w:type="dxa"/>
          </w:tcPr>
          <w:p w14:paraId="6703D6EE" w14:textId="062841C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3901" w:type="dxa"/>
          </w:tcPr>
          <w:p w14:paraId="19594F1E" w14:textId="517046A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427236.96</w:t>
            </w:r>
          </w:p>
        </w:tc>
        <w:tc>
          <w:tcPr>
            <w:tcW w:w="4226" w:type="dxa"/>
          </w:tcPr>
          <w:p w14:paraId="123CDF88" w14:textId="5B53934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1239991.02</w:t>
            </w:r>
          </w:p>
        </w:tc>
      </w:tr>
      <w:tr w:rsidR="009C518E" w:rsidRPr="008117EE" w14:paraId="4A35D37A" w14:textId="77777777" w:rsidTr="00F45D26">
        <w:tc>
          <w:tcPr>
            <w:tcW w:w="1218" w:type="dxa"/>
          </w:tcPr>
          <w:p w14:paraId="39F20192" w14:textId="0DFEDE9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3901" w:type="dxa"/>
          </w:tcPr>
          <w:p w14:paraId="14330779" w14:textId="05AE169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427220.01</w:t>
            </w:r>
          </w:p>
        </w:tc>
        <w:tc>
          <w:tcPr>
            <w:tcW w:w="4226" w:type="dxa"/>
          </w:tcPr>
          <w:p w14:paraId="04B260BD" w14:textId="02A50FC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1239933.98</w:t>
            </w:r>
          </w:p>
        </w:tc>
      </w:tr>
      <w:tr w:rsidR="009C518E" w:rsidRPr="008117EE" w14:paraId="71EA9BF1" w14:textId="77777777" w:rsidTr="00F45D26">
        <w:tc>
          <w:tcPr>
            <w:tcW w:w="1218" w:type="dxa"/>
          </w:tcPr>
          <w:p w14:paraId="401421B9" w14:textId="506D63B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3901" w:type="dxa"/>
          </w:tcPr>
          <w:p w14:paraId="5F5E8135" w14:textId="0F96297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427163.98</w:t>
            </w:r>
          </w:p>
        </w:tc>
        <w:tc>
          <w:tcPr>
            <w:tcW w:w="4226" w:type="dxa"/>
          </w:tcPr>
          <w:p w14:paraId="478FC7A3" w14:textId="0EC060A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1239958.96</w:t>
            </w:r>
          </w:p>
        </w:tc>
      </w:tr>
      <w:tr w:rsidR="009C518E" w:rsidRPr="008117EE" w14:paraId="2F466164" w14:textId="77777777" w:rsidTr="00F45D26">
        <w:tc>
          <w:tcPr>
            <w:tcW w:w="1218" w:type="dxa"/>
          </w:tcPr>
          <w:p w14:paraId="0E55A468" w14:textId="3A13074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3901" w:type="dxa"/>
          </w:tcPr>
          <w:p w14:paraId="0690EC8C" w14:textId="070A2A5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427148.94</w:t>
            </w:r>
          </w:p>
        </w:tc>
        <w:tc>
          <w:tcPr>
            <w:tcW w:w="4226" w:type="dxa"/>
          </w:tcPr>
          <w:p w14:paraId="00CF6445" w14:textId="2C07D03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1239978.01</w:t>
            </w:r>
          </w:p>
        </w:tc>
      </w:tr>
      <w:tr w:rsidR="009C518E" w:rsidRPr="008117EE" w14:paraId="5EA0D982" w14:textId="77777777" w:rsidTr="00F45D26">
        <w:tc>
          <w:tcPr>
            <w:tcW w:w="1218" w:type="dxa"/>
          </w:tcPr>
          <w:p w14:paraId="0B5808B6" w14:textId="5BC53E5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3901" w:type="dxa"/>
          </w:tcPr>
          <w:p w14:paraId="4B52F752" w14:textId="38F69CC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427137.99</w:t>
            </w:r>
          </w:p>
        </w:tc>
        <w:tc>
          <w:tcPr>
            <w:tcW w:w="4226" w:type="dxa"/>
          </w:tcPr>
          <w:p w14:paraId="48E6F063" w14:textId="67EA399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1239993.00</w:t>
            </w:r>
          </w:p>
        </w:tc>
      </w:tr>
      <w:tr w:rsidR="009C518E" w:rsidRPr="008117EE" w14:paraId="28866BD1" w14:textId="77777777" w:rsidTr="00F45D26">
        <w:tc>
          <w:tcPr>
            <w:tcW w:w="1218" w:type="dxa"/>
          </w:tcPr>
          <w:p w14:paraId="060E5DC4" w14:textId="47E2E78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3901" w:type="dxa"/>
          </w:tcPr>
          <w:p w14:paraId="702FEDF5" w14:textId="66D9CFA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427099.02</w:t>
            </w:r>
          </w:p>
        </w:tc>
        <w:tc>
          <w:tcPr>
            <w:tcW w:w="4226" w:type="dxa"/>
          </w:tcPr>
          <w:p w14:paraId="79C8D453" w14:textId="4D004C2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1239987.01</w:t>
            </w:r>
          </w:p>
        </w:tc>
      </w:tr>
      <w:tr w:rsidR="009C518E" w:rsidRPr="008117EE" w14:paraId="6E418EEF" w14:textId="77777777" w:rsidTr="00F45D26">
        <w:tc>
          <w:tcPr>
            <w:tcW w:w="1218" w:type="dxa"/>
          </w:tcPr>
          <w:p w14:paraId="79798CCA" w14:textId="6415585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3901" w:type="dxa"/>
          </w:tcPr>
          <w:p w14:paraId="471B11A0" w14:textId="21EAE2A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426876.72</w:t>
            </w:r>
          </w:p>
        </w:tc>
        <w:tc>
          <w:tcPr>
            <w:tcW w:w="4226" w:type="dxa"/>
          </w:tcPr>
          <w:p w14:paraId="748004B5" w14:textId="4B0569A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1240084.92</w:t>
            </w:r>
          </w:p>
        </w:tc>
      </w:tr>
      <w:tr w:rsidR="009C518E" w:rsidRPr="008117EE" w14:paraId="2AAB73EA" w14:textId="77777777" w:rsidTr="00F45D26">
        <w:tc>
          <w:tcPr>
            <w:tcW w:w="1218" w:type="dxa"/>
          </w:tcPr>
          <w:p w14:paraId="7CC5ECA2" w14:textId="0E8AB05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3901" w:type="dxa"/>
          </w:tcPr>
          <w:p w14:paraId="50140514" w14:textId="799C261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426722.89</w:t>
            </w:r>
          </w:p>
        </w:tc>
        <w:tc>
          <w:tcPr>
            <w:tcW w:w="4226" w:type="dxa"/>
          </w:tcPr>
          <w:p w14:paraId="2B139E45" w14:textId="766E1F7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1240003.90</w:t>
            </w:r>
          </w:p>
        </w:tc>
      </w:tr>
      <w:tr w:rsidR="009C518E" w:rsidRPr="008117EE" w14:paraId="7675C46C" w14:textId="77777777" w:rsidTr="00F45D26">
        <w:tc>
          <w:tcPr>
            <w:tcW w:w="1218" w:type="dxa"/>
          </w:tcPr>
          <w:p w14:paraId="6D924D4F" w14:textId="1EFD5D9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3901" w:type="dxa"/>
          </w:tcPr>
          <w:p w14:paraId="20ACCA36" w14:textId="78FC5B8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426688.52</w:t>
            </w:r>
          </w:p>
        </w:tc>
        <w:tc>
          <w:tcPr>
            <w:tcW w:w="4226" w:type="dxa"/>
          </w:tcPr>
          <w:p w14:paraId="1FD62C7F" w14:textId="044FEC3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1239990.25</w:t>
            </w:r>
          </w:p>
        </w:tc>
      </w:tr>
      <w:tr w:rsidR="009C518E" w:rsidRPr="008117EE" w14:paraId="3816FB14" w14:textId="77777777" w:rsidTr="00F45D26">
        <w:tc>
          <w:tcPr>
            <w:tcW w:w="1218" w:type="dxa"/>
          </w:tcPr>
          <w:p w14:paraId="44A0750B" w14:textId="64AB11C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3901" w:type="dxa"/>
          </w:tcPr>
          <w:p w14:paraId="5AB6F5BF" w14:textId="11D594C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426710.62</w:t>
            </w:r>
          </w:p>
        </w:tc>
        <w:tc>
          <w:tcPr>
            <w:tcW w:w="4226" w:type="dxa"/>
          </w:tcPr>
          <w:p w14:paraId="37FE768E" w14:textId="49BA34F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1239830.27</w:t>
            </w:r>
          </w:p>
        </w:tc>
      </w:tr>
      <w:tr w:rsidR="009C518E" w:rsidRPr="008117EE" w14:paraId="680ED37B" w14:textId="77777777" w:rsidTr="00F45D26">
        <w:tc>
          <w:tcPr>
            <w:tcW w:w="1218" w:type="dxa"/>
          </w:tcPr>
          <w:p w14:paraId="369896CF" w14:textId="1BD4152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3901" w:type="dxa"/>
          </w:tcPr>
          <w:p w14:paraId="16DE4FB5" w14:textId="323BB86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426668.18</w:t>
            </w:r>
          </w:p>
        </w:tc>
        <w:tc>
          <w:tcPr>
            <w:tcW w:w="4226" w:type="dxa"/>
          </w:tcPr>
          <w:p w14:paraId="69A48853" w14:textId="381F303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1239852.26</w:t>
            </w:r>
          </w:p>
        </w:tc>
      </w:tr>
      <w:tr w:rsidR="009C518E" w:rsidRPr="008117EE" w14:paraId="3116CFD6" w14:textId="77777777" w:rsidTr="00F45D26">
        <w:tc>
          <w:tcPr>
            <w:tcW w:w="1218" w:type="dxa"/>
          </w:tcPr>
          <w:p w14:paraId="297119DF" w14:textId="533023C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3901" w:type="dxa"/>
          </w:tcPr>
          <w:p w14:paraId="72FA44CB" w14:textId="78D862E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426642.72</w:t>
            </w:r>
          </w:p>
        </w:tc>
        <w:tc>
          <w:tcPr>
            <w:tcW w:w="4226" w:type="dxa"/>
          </w:tcPr>
          <w:p w14:paraId="062E1636" w14:textId="20561B5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1239785.91</w:t>
            </w:r>
          </w:p>
        </w:tc>
      </w:tr>
      <w:tr w:rsidR="009C518E" w:rsidRPr="008117EE" w14:paraId="762AD83B" w14:textId="77777777" w:rsidTr="00F45D26">
        <w:tc>
          <w:tcPr>
            <w:tcW w:w="1218" w:type="dxa"/>
          </w:tcPr>
          <w:p w14:paraId="305FDF75" w14:textId="64B6425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3901" w:type="dxa"/>
          </w:tcPr>
          <w:p w14:paraId="690C4652" w14:textId="3F1D28C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426675.74</w:t>
            </w:r>
          </w:p>
        </w:tc>
        <w:tc>
          <w:tcPr>
            <w:tcW w:w="4226" w:type="dxa"/>
          </w:tcPr>
          <w:p w14:paraId="16F2A82F" w14:textId="5CB2343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1239772.41</w:t>
            </w:r>
          </w:p>
        </w:tc>
      </w:tr>
      <w:tr w:rsidR="009C518E" w:rsidRPr="008117EE" w14:paraId="40B49F1E" w14:textId="77777777" w:rsidTr="00F45D26">
        <w:tc>
          <w:tcPr>
            <w:tcW w:w="1218" w:type="dxa"/>
          </w:tcPr>
          <w:p w14:paraId="4CAB63D3" w14:textId="6C49239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3901" w:type="dxa"/>
          </w:tcPr>
          <w:p w14:paraId="66217363" w14:textId="4CE7C5C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426677.35</w:t>
            </w:r>
          </w:p>
        </w:tc>
        <w:tc>
          <w:tcPr>
            <w:tcW w:w="4226" w:type="dxa"/>
          </w:tcPr>
          <w:p w14:paraId="2C547FB9" w14:textId="729A4BD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1239742.29</w:t>
            </w:r>
          </w:p>
        </w:tc>
      </w:tr>
      <w:tr w:rsidR="009C518E" w:rsidRPr="008117EE" w14:paraId="0A5EA2CF" w14:textId="77777777" w:rsidTr="00F45D26">
        <w:tc>
          <w:tcPr>
            <w:tcW w:w="1218" w:type="dxa"/>
          </w:tcPr>
          <w:p w14:paraId="2CD4F54B" w14:textId="6B98854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3901" w:type="dxa"/>
          </w:tcPr>
          <w:p w14:paraId="00D2F6BF" w14:textId="553D3FA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426698.75</w:t>
            </w:r>
          </w:p>
        </w:tc>
        <w:tc>
          <w:tcPr>
            <w:tcW w:w="4226" w:type="dxa"/>
          </w:tcPr>
          <w:p w14:paraId="3850AF37" w14:textId="29C0655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1239689.70</w:t>
            </w:r>
          </w:p>
        </w:tc>
      </w:tr>
      <w:tr w:rsidR="009C518E" w:rsidRPr="008117EE" w14:paraId="5B435EF9" w14:textId="77777777" w:rsidTr="00F45D26">
        <w:tc>
          <w:tcPr>
            <w:tcW w:w="1218" w:type="dxa"/>
          </w:tcPr>
          <w:p w14:paraId="2BE566DD" w14:textId="429F547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3901" w:type="dxa"/>
          </w:tcPr>
          <w:p w14:paraId="1AA7F245" w14:textId="75793E0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426655.20</w:t>
            </w:r>
          </w:p>
        </w:tc>
        <w:tc>
          <w:tcPr>
            <w:tcW w:w="4226" w:type="dxa"/>
          </w:tcPr>
          <w:p w14:paraId="38060D92" w14:textId="474DDE6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1239592.05</w:t>
            </w:r>
          </w:p>
        </w:tc>
      </w:tr>
      <w:tr w:rsidR="009C518E" w:rsidRPr="008117EE" w14:paraId="39032490" w14:textId="77777777" w:rsidTr="00F45D26">
        <w:tc>
          <w:tcPr>
            <w:tcW w:w="1218" w:type="dxa"/>
          </w:tcPr>
          <w:p w14:paraId="55F1F885" w14:textId="489E835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3901" w:type="dxa"/>
          </w:tcPr>
          <w:p w14:paraId="3ED7E2B4" w14:textId="0421E1C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426626.24</w:t>
            </w:r>
          </w:p>
        </w:tc>
        <w:tc>
          <w:tcPr>
            <w:tcW w:w="4226" w:type="dxa"/>
          </w:tcPr>
          <w:p w14:paraId="7B20EBCD" w14:textId="22DF26B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1239556.70</w:t>
            </w:r>
          </w:p>
        </w:tc>
      </w:tr>
      <w:tr w:rsidR="009C518E" w:rsidRPr="008117EE" w14:paraId="6274D153" w14:textId="77777777" w:rsidTr="00F45D26">
        <w:tc>
          <w:tcPr>
            <w:tcW w:w="1218" w:type="dxa"/>
          </w:tcPr>
          <w:p w14:paraId="709C7086" w14:textId="368F41E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3901" w:type="dxa"/>
          </w:tcPr>
          <w:p w14:paraId="3C95B260" w14:textId="30E12D1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426588.94</w:t>
            </w:r>
          </w:p>
        </w:tc>
        <w:tc>
          <w:tcPr>
            <w:tcW w:w="4226" w:type="dxa"/>
          </w:tcPr>
          <w:p w14:paraId="55E8E3B7" w14:textId="498AA45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1239577.32</w:t>
            </w:r>
          </w:p>
        </w:tc>
      </w:tr>
      <w:tr w:rsidR="009C518E" w:rsidRPr="008117EE" w14:paraId="77779C1B" w14:textId="77777777" w:rsidTr="00F45D26">
        <w:tc>
          <w:tcPr>
            <w:tcW w:w="1218" w:type="dxa"/>
          </w:tcPr>
          <w:p w14:paraId="08495D9B" w14:textId="42ACC16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3901" w:type="dxa"/>
          </w:tcPr>
          <w:p w14:paraId="0198B105" w14:textId="78836C9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426577.98</w:t>
            </w:r>
          </w:p>
        </w:tc>
        <w:tc>
          <w:tcPr>
            <w:tcW w:w="4226" w:type="dxa"/>
          </w:tcPr>
          <w:p w14:paraId="59CBB8A6" w14:textId="64E9F28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1239582.30</w:t>
            </w:r>
          </w:p>
        </w:tc>
      </w:tr>
      <w:tr w:rsidR="009C518E" w:rsidRPr="008117EE" w14:paraId="6169CD91" w14:textId="77777777" w:rsidTr="00F45D26">
        <w:tc>
          <w:tcPr>
            <w:tcW w:w="1218" w:type="dxa"/>
          </w:tcPr>
          <w:p w14:paraId="1AE443D9" w14:textId="330012D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3901" w:type="dxa"/>
          </w:tcPr>
          <w:p w14:paraId="420BA20A" w14:textId="24DF697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426569.28</w:t>
            </w:r>
          </w:p>
        </w:tc>
        <w:tc>
          <w:tcPr>
            <w:tcW w:w="4226" w:type="dxa"/>
          </w:tcPr>
          <w:p w14:paraId="53543B0A" w14:textId="29DCFBC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1239563.19</w:t>
            </w:r>
          </w:p>
        </w:tc>
      </w:tr>
      <w:tr w:rsidR="009C518E" w:rsidRPr="008117EE" w14:paraId="2E195416" w14:textId="77777777" w:rsidTr="00F45D26">
        <w:tc>
          <w:tcPr>
            <w:tcW w:w="1218" w:type="dxa"/>
          </w:tcPr>
          <w:p w14:paraId="0A24E52E" w14:textId="1CBBA8C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3901" w:type="dxa"/>
          </w:tcPr>
          <w:p w14:paraId="4478DAA5" w14:textId="6646E3D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426557.48</w:t>
            </w:r>
          </w:p>
        </w:tc>
        <w:tc>
          <w:tcPr>
            <w:tcW w:w="4226" w:type="dxa"/>
          </w:tcPr>
          <w:p w14:paraId="6B68C9F9" w14:textId="48A05BA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1239568.55</w:t>
            </w:r>
          </w:p>
        </w:tc>
      </w:tr>
      <w:tr w:rsidR="009C518E" w:rsidRPr="008117EE" w14:paraId="45788B06" w14:textId="77777777" w:rsidTr="00F45D26">
        <w:tc>
          <w:tcPr>
            <w:tcW w:w="1218" w:type="dxa"/>
          </w:tcPr>
          <w:p w14:paraId="30AA2BE3" w14:textId="3C7A441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3901" w:type="dxa"/>
          </w:tcPr>
          <w:p w14:paraId="0B6261F5" w14:textId="3993EBB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426551.00</w:t>
            </w:r>
          </w:p>
        </w:tc>
        <w:tc>
          <w:tcPr>
            <w:tcW w:w="4226" w:type="dxa"/>
          </w:tcPr>
          <w:p w14:paraId="5854BA36" w14:textId="7AC5D95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1239556.21</w:t>
            </w:r>
          </w:p>
        </w:tc>
      </w:tr>
      <w:tr w:rsidR="009C518E" w:rsidRPr="008117EE" w14:paraId="55D9CC56" w14:textId="77777777" w:rsidTr="00F45D26">
        <w:tc>
          <w:tcPr>
            <w:tcW w:w="1218" w:type="dxa"/>
          </w:tcPr>
          <w:p w14:paraId="52134A3C" w14:textId="1F80D78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3901" w:type="dxa"/>
          </w:tcPr>
          <w:p w14:paraId="4913D2A9" w14:textId="2CD86F0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426536.04</w:t>
            </w:r>
          </w:p>
        </w:tc>
        <w:tc>
          <w:tcPr>
            <w:tcW w:w="4226" w:type="dxa"/>
          </w:tcPr>
          <w:p w14:paraId="188588B2" w14:textId="0627CFA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1239527.76</w:t>
            </w:r>
          </w:p>
        </w:tc>
      </w:tr>
      <w:tr w:rsidR="009C518E" w:rsidRPr="008117EE" w14:paraId="708C05F2" w14:textId="77777777" w:rsidTr="00F45D26">
        <w:tc>
          <w:tcPr>
            <w:tcW w:w="1218" w:type="dxa"/>
          </w:tcPr>
          <w:p w14:paraId="5AFE880D" w14:textId="46CCF66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3901" w:type="dxa"/>
          </w:tcPr>
          <w:p w14:paraId="71B647BE" w14:textId="401566A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426530.67</w:t>
            </w:r>
          </w:p>
        </w:tc>
        <w:tc>
          <w:tcPr>
            <w:tcW w:w="4226" w:type="dxa"/>
          </w:tcPr>
          <w:p w14:paraId="78EB28E0" w14:textId="1010902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1239518.02</w:t>
            </w:r>
          </w:p>
        </w:tc>
      </w:tr>
      <w:tr w:rsidR="009C518E" w:rsidRPr="008117EE" w14:paraId="1BECDF35" w14:textId="77777777" w:rsidTr="00F45D26">
        <w:tc>
          <w:tcPr>
            <w:tcW w:w="1218" w:type="dxa"/>
          </w:tcPr>
          <w:p w14:paraId="40C2FBC1" w14:textId="693BAE1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3901" w:type="dxa"/>
          </w:tcPr>
          <w:p w14:paraId="1340F88D" w14:textId="3192D79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426527.05</w:t>
            </w:r>
          </w:p>
        </w:tc>
        <w:tc>
          <w:tcPr>
            <w:tcW w:w="4226" w:type="dxa"/>
          </w:tcPr>
          <w:p w14:paraId="3E8C001B" w14:textId="6966766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1239487.94</w:t>
            </w:r>
          </w:p>
        </w:tc>
      </w:tr>
      <w:tr w:rsidR="009C518E" w:rsidRPr="008117EE" w14:paraId="081D0745" w14:textId="77777777" w:rsidTr="00F45D26">
        <w:tc>
          <w:tcPr>
            <w:tcW w:w="1218" w:type="dxa"/>
          </w:tcPr>
          <w:p w14:paraId="70F926A2" w14:textId="5CAC8EF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3901" w:type="dxa"/>
          </w:tcPr>
          <w:p w14:paraId="214C0F36" w14:textId="62F4D28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426194.84</w:t>
            </w:r>
          </w:p>
        </w:tc>
        <w:tc>
          <w:tcPr>
            <w:tcW w:w="4226" w:type="dxa"/>
          </w:tcPr>
          <w:p w14:paraId="7DF055EB" w14:textId="653E2FA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1239646.91</w:t>
            </w:r>
          </w:p>
        </w:tc>
      </w:tr>
      <w:tr w:rsidR="009C518E" w:rsidRPr="008117EE" w14:paraId="0A1F019B" w14:textId="77777777" w:rsidTr="00F45D26">
        <w:tc>
          <w:tcPr>
            <w:tcW w:w="1218" w:type="dxa"/>
          </w:tcPr>
          <w:p w14:paraId="1843853B" w14:textId="628D498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3901" w:type="dxa"/>
          </w:tcPr>
          <w:p w14:paraId="715AE5A6" w14:textId="6149F4E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425823.18</w:t>
            </w:r>
          </w:p>
        </w:tc>
        <w:tc>
          <w:tcPr>
            <w:tcW w:w="4226" w:type="dxa"/>
          </w:tcPr>
          <w:p w14:paraId="4728FA81" w14:textId="6D44A18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1239820.19</w:t>
            </w:r>
          </w:p>
        </w:tc>
      </w:tr>
      <w:tr w:rsidR="009C518E" w:rsidRPr="008117EE" w14:paraId="2D54B704" w14:textId="77777777" w:rsidTr="00F45D26">
        <w:tc>
          <w:tcPr>
            <w:tcW w:w="1218" w:type="dxa"/>
          </w:tcPr>
          <w:p w14:paraId="60B82D02" w14:textId="25FDDC3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3901" w:type="dxa"/>
          </w:tcPr>
          <w:p w14:paraId="14A3954C" w14:textId="16F6C41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425638.85</w:t>
            </w:r>
          </w:p>
        </w:tc>
        <w:tc>
          <w:tcPr>
            <w:tcW w:w="4226" w:type="dxa"/>
          </w:tcPr>
          <w:p w14:paraId="62A349D7" w14:textId="13CD551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1239331.50</w:t>
            </w:r>
          </w:p>
        </w:tc>
      </w:tr>
      <w:tr w:rsidR="009C518E" w:rsidRPr="008117EE" w14:paraId="6725B8B9" w14:textId="77777777" w:rsidTr="00F45D26">
        <w:tc>
          <w:tcPr>
            <w:tcW w:w="1218" w:type="dxa"/>
          </w:tcPr>
          <w:p w14:paraId="65AA5858" w14:textId="2D2C6E1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3901" w:type="dxa"/>
          </w:tcPr>
          <w:p w14:paraId="530C1417" w14:textId="1C8957B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425603.71</w:t>
            </w:r>
          </w:p>
        </w:tc>
        <w:tc>
          <w:tcPr>
            <w:tcW w:w="4226" w:type="dxa"/>
          </w:tcPr>
          <w:p w14:paraId="116B9452" w14:textId="5BF76AD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1238973.39</w:t>
            </w:r>
          </w:p>
        </w:tc>
      </w:tr>
      <w:tr w:rsidR="009C518E" w:rsidRPr="008117EE" w14:paraId="6C61C93A" w14:textId="77777777" w:rsidTr="00F45D26">
        <w:tc>
          <w:tcPr>
            <w:tcW w:w="1218" w:type="dxa"/>
          </w:tcPr>
          <w:p w14:paraId="0FB202D4" w14:textId="7E71AF6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3901" w:type="dxa"/>
          </w:tcPr>
          <w:p w14:paraId="3B233B1C" w14:textId="6A61F91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425649.18</w:t>
            </w:r>
          </w:p>
        </w:tc>
        <w:tc>
          <w:tcPr>
            <w:tcW w:w="4226" w:type="dxa"/>
          </w:tcPr>
          <w:p w14:paraId="519F6E92" w14:textId="4B9D29D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1239012.18</w:t>
            </w:r>
          </w:p>
        </w:tc>
      </w:tr>
      <w:tr w:rsidR="009C518E" w:rsidRPr="008117EE" w14:paraId="0FCEFBEB" w14:textId="77777777" w:rsidTr="00F45D26">
        <w:tc>
          <w:tcPr>
            <w:tcW w:w="1218" w:type="dxa"/>
          </w:tcPr>
          <w:p w14:paraId="76F6C125" w14:textId="12A3152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3901" w:type="dxa"/>
          </w:tcPr>
          <w:p w14:paraId="735C9948" w14:textId="156E53A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425730.14</w:t>
            </w:r>
          </w:p>
        </w:tc>
        <w:tc>
          <w:tcPr>
            <w:tcW w:w="4226" w:type="dxa"/>
          </w:tcPr>
          <w:p w14:paraId="42714E20" w14:textId="448BFE2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1239012.26</w:t>
            </w:r>
          </w:p>
        </w:tc>
      </w:tr>
      <w:tr w:rsidR="009C518E" w:rsidRPr="008117EE" w14:paraId="1C1679AF" w14:textId="77777777" w:rsidTr="00F45D26">
        <w:tc>
          <w:tcPr>
            <w:tcW w:w="1218" w:type="dxa"/>
          </w:tcPr>
          <w:p w14:paraId="126294B6" w14:textId="2546F87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3901" w:type="dxa"/>
          </w:tcPr>
          <w:p w14:paraId="6AEFB50C" w14:textId="2EB657B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425744.69</w:t>
            </w:r>
          </w:p>
        </w:tc>
        <w:tc>
          <w:tcPr>
            <w:tcW w:w="4226" w:type="dxa"/>
          </w:tcPr>
          <w:p w14:paraId="090190A3" w14:textId="24504F6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1238972.36</w:t>
            </w:r>
          </w:p>
        </w:tc>
      </w:tr>
      <w:tr w:rsidR="009C518E" w:rsidRPr="008117EE" w14:paraId="7EFC1F0A" w14:textId="77777777" w:rsidTr="00F45D26">
        <w:tc>
          <w:tcPr>
            <w:tcW w:w="1218" w:type="dxa"/>
          </w:tcPr>
          <w:p w14:paraId="756719B2" w14:textId="293FB7E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3901" w:type="dxa"/>
          </w:tcPr>
          <w:p w14:paraId="0F51B37C" w14:textId="0C7EB06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425794.56</w:t>
            </w:r>
          </w:p>
        </w:tc>
        <w:tc>
          <w:tcPr>
            <w:tcW w:w="4226" w:type="dxa"/>
          </w:tcPr>
          <w:p w14:paraId="4C5F4C3A" w14:textId="734100B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1238965.92</w:t>
            </w:r>
          </w:p>
        </w:tc>
      </w:tr>
      <w:tr w:rsidR="009C518E" w:rsidRPr="008117EE" w14:paraId="410A1276" w14:textId="77777777" w:rsidTr="00F45D26">
        <w:tc>
          <w:tcPr>
            <w:tcW w:w="1218" w:type="dxa"/>
          </w:tcPr>
          <w:p w14:paraId="47600564" w14:textId="3A73205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3901" w:type="dxa"/>
          </w:tcPr>
          <w:p w14:paraId="49BBA48B" w14:textId="6DACA3E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425796.77</w:t>
            </w:r>
          </w:p>
        </w:tc>
        <w:tc>
          <w:tcPr>
            <w:tcW w:w="4226" w:type="dxa"/>
          </w:tcPr>
          <w:p w14:paraId="3EA452D2" w14:textId="1318261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1238901.14</w:t>
            </w:r>
          </w:p>
        </w:tc>
      </w:tr>
      <w:tr w:rsidR="009C518E" w:rsidRPr="008117EE" w14:paraId="27490DBC" w14:textId="77777777" w:rsidTr="00F45D26">
        <w:tc>
          <w:tcPr>
            <w:tcW w:w="1218" w:type="dxa"/>
          </w:tcPr>
          <w:p w14:paraId="5858D83C" w14:textId="38A0BA1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3901" w:type="dxa"/>
          </w:tcPr>
          <w:p w14:paraId="636C58A0" w14:textId="0910DC0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425921.42</w:t>
            </w:r>
          </w:p>
        </w:tc>
        <w:tc>
          <w:tcPr>
            <w:tcW w:w="4226" w:type="dxa"/>
          </w:tcPr>
          <w:p w14:paraId="4E90E25E" w14:textId="66D6BFA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1238788.92</w:t>
            </w:r>
          </w:p>
        </w:tc>
      </w:tr>
      <w:tr w:rsidR="009C518E" w:rsidRPr="008117EE" w14:paraId="3F52ECEA" w14:textId="77777777" w:rsidTr="00F45D26">
        <w:tc>
          <w:tcPr>
            <w:tcW w:w="1218" w:type="dxa"/>
          </w:tcPr>
          <w:p w14:paraId="4992D851" w14:textId="6B579DD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3901" w:type="dxa"/>
          </w:tcPr>
          <w:p w14:paraId="2181666E" w14:textId="1B4FB40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425995.57</w:t>
            </w:r>
          </w:p>
        </w:tc>
        <w:tc>
          <w:tcPr>
            <w:tcW w:w="4226" w:type="dxa"/>
          </w:tcPr>
          <w:p w14:paraId="7C435CFA" w14:textId="5BBA1F5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1238782.98</w:t>
            </w:r>
          </w:p>
        </w:tc>
      </w:tr>
      <w:tr w:rsidR="009C518E" w:rsidRPr="008117EE" w14:paraId="7306CB95" w14:textId="77777777" w:rsidTr="00F45D26">
        <w:tc>
          <w:tcPr>
            <w:tcW w:w="1218" w:type="dxa"/>
          </w:tcPr>
          <w:p w14:paraId="47F590E7" w14:textId="66BCFC1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3901" w:type="dxa"/>
          </w:tcPr>
          <w:p w14:paraId="32C4C56F" w14:textId="7B205DB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426015.10</w:t>
            </w:r>
          </w:p>
        </w:tc>
        <w:tc>
          <w:tcPr>
            <w:tcW w:w="4226" w:type="dxa"/>
          </w:tcPr>
          <w:p w14:paraId="41D71328" w14:textId="23B8216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1238776.77</w:t>
            </w:r>
          </w:p>
        </w:tc>
      </w:tr>
      <w:tr w:rsidR="009C518E" w:rsidRPr="008117EE" w14:paraId="0985879B" w14:textId="77777777" w:rsidTr="00F45D26">
        <w:tc>
          <w:tcPr>
            <w:tcW w:w="1218" w:type="dxa"/>
          </w:tcPr>
          <w:p w14:paraId="586D8E92" w14:textId="62AFEC4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3901" w:type="dxa"/>
          </w:tcPr>
          <w:p w14:paraId="7E03585E" w14:textId="1207FE4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426025.06</w:t>
            </w:r>
          </w:p>
        </w:tc>
        <w:tc>
          <w:tcPr>
            <w:tcW w:w="4226" w:type="dxa"/>
          </w:tcPr>
          <w:p w14:paraId="61620C7A" w14:textId="57B333F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1238756.46</w:t>
            </w:r>
          </w:p>
        </w:tc>
      </w:tr>
      <w:tr w:rsidR="009C518E" w:rsidRPr="008117EE" w14:paraId="3C33BFDC" w14:textId="77777777" w:rsidTr="00F45D26">
        <w:tc>
          <w:tcPr>
            <w:tcW w:w="1218" w:type="dxa"/>
          </w:tcPr>
          <w:p w14:paraId="6B094A15" w14:textId="28543E8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3901" w:type="dxa"/>
          </w:tcPr>
          <w:p w14:paraId="5E6BE5BD" w14:textId="42EE9DB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426090.26</w:t>
            </w:r>
          </w:p>
        </w:tc>
        <w:tc>
          <w:tcPr>
            <w:tcW w:w="4226" w:type="dxa"/>
          </w:tcPr>
          <w:p w14:paraId="6C5962E4" w14:textId="5724B6C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1238724.95</w:t>
            </w:r>
          </w:p>
        </w:tc>
      </w:tr>
      <w:tr w:rsidR="009C518E" w:rsidRPr="008117EE" w14:paraId="55CEB5B1" w14:textId="77777777" w:rsidTr="00F45D26">
        <w:tc>
          <w:tcPr>
            <w:tcW w:w="1218" w:type="dxa"/>
          </w:tcPr>
          <w:p w14:paraId="54C3335E" w14:textId="761D3A9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3901" w:type="dxa"/>
          </w:tcPr>
          <w:p w14:paraId="5F967E67" w14:textId="5A5E87C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426125.67</w:t>
            </w:r>
          </w:p>
        </w:tc>
        <w:tc>
          <w:tcPr>
            <w:tcW w:w="4226" w:type="dxa"/>
          </w:tcPr>
          <w:p w14:paraId="2B7C2CC8" w14:textId="778BC8F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1238678.14</w:t>
            </w:r>
          </w:p>
        </w:tc>
      </w:tr>
      <w:tr w:rsidR="009C518E" w:rsidRPr="008117EE" w14:paraId="7FC2DEC8" w14:textId="77777777" w:rsidTr="00F45D26">
        <w:tc>
          <w:tcPr>
            <w:tcW w:w="1218" w:type="dxa"/>
          </w:tcPr>
          <w:p w14:paraId="3EDBB947" w14:textId="71E994E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3901" w:type="dxa"/>
          </w:tcPr>
          <w:p w14:paraId="0E5FAB4B" w14:textId="2901E0C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426129.96</w:t>
            </w:r>
          </w:p>
        </w:tc>
        <w:tc>
          <w:tcPr>
            <w:tcW w:w="4226" w:type="dxa"/>
          </w:tcPr>
          <w:p w14:paraId="073B0F33" w14:textId="4819B03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1238630.49</w:t>
            </w:r>
          </w:p>
        </w:tc>
      </w:tr>
      <w:tr w:rsidR="009C518E" w:rsidRPr="008117EE" w14:paraId="21D5F7CB" w14:textId="77777777" w:rsidTr="00F45D26">
        <w:tc>
          <w:tcPr>
            <w:tcW w:w="1218" w:type="dxa"/>
          </w:tcPr>
          <w:p w14:paraId="09DB4E8F" w14:textId="288FEF0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3901" w:type="dxa"/>
          </w:tcPr>
          <w:p w14:paraId="3D618596" w14:textId="34D2AA6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426120.18</w:t>
            </w:r>
          </w:p>
        </w:tc>
        <w:tc>
          <w:tcPr>
            <w:tcW w:w="4226" w:type="dxa"/>
          </w:tcPr>
          <w:p w14:paraId="614EA9D3" w14:textId="10E0F63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1238566.03</w:t>
            </w:r>
          </w:p>
        </w:tc>
      </w:tr>
      <w:tr w:rsidR="009C518E" w:rsidRPr="008117EE" w14:paraId="011A1070" w14:textId="77777777" w:rsidTr="00F45D26">
        <w:tc>
          <w:tcPr>
            <w:tcW w:w="1218" w:type="dxa"/>
          </w:tcPr>
          <w:p w14:paraId="775352BF" w14:textId="5FF5490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3901" w:type="dxa"/>
          </w:tcPr>
          <w:p w14:paraId="529A73C7" w14:textId="5FFEFE5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426117.23</w:t>
            </w:r>
          </w:p>
        </w:tc>
        <w:tc>
          <w:tcPr>
            <w:tcW w:w="4226" w:type="dxa"/>
          </w:tcPr>
          <w:p w14:paraId="0A588604" w14:textId="547107E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1238517.74</w:t>
            </w:r>
          </w:p>
        </w:tc>
      </w:tr>
      <w:tr w:rsidR="009C518E" w:rsidRPr="008117EE" w14:paraId="67BA4273" w14:textId="77777777" w:rsidTr="00F45D26">
        <w:tc>
          <w:tcPr>
            <w:tcW w:w="1218" w:type="dxa"/>
          </w:tcPr>
          <w:p w14:paraId="2734C951" w14:textId="6F9422D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3901" w:type="dxa"/>
          </w:tcPr>
          <w:p w14:paraId="2F1C00C5" w14:textId="210AB0D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426125.34</w:t>
            </w:r>
          </w:p>
        </w:tc>
        <w:tc>
          <w:tcPr>
            <w:tcW w:w="4226" w:type="dxa"/>
          </w:tcPr>
          <w:p w14:paraId="60563EF6" w14:textId="322EC3E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1238483.54</w:t>
            </w:r>
          </w:p>
        </w:tc>
      </w:tr>
      <w:tr w:rsidR="009C518E" w:rsidRPr="008117EE" w14:paraId="6DB1B800" w14:textId="77777777" w:rsidTr="00F45D26">
        <w:tc>
          <w:tcPr>
            <w:tcW w:w="1218" w:type="dxa"/>
          </w:tcPr>
          <w:p w14:paraId="7984ADBD" w14:textId="55ECCCE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3901" w:type="dxa"/>
          </w:tcPr>
          <w:p w14:paraId="720A1382" w14:textId="787D081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426146.47</w:t>
            </w:r>
          </w:p>
        </w:tc>
        <w:tc>
          <w:tcPr>
            <w:tcW w:w="4226" w:type="dxa"/>
          </w:tcPr>
          <w:p w14:paraId="079B58FE" w14:textId="6FAC3C3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1238476.39</w:t>
            </w:r>
          </w:p>
        </w:tc>
      </w:tr>
      <w:tr w:rsidR="009C518E" w:rsidRPr="008117EE" w14:paraId="6A1F6D2F" w14:textId="77777777" w:rsidTr="00F45D26">
        <w:tc>
          <w:tcPr>
            <w:tcW w:w="1218" w:type="dxa"/>
          </w:tcPr>
          <w:p w14:paraId="17AB77E5" w14:textId="52AC946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3901" w:type="dxa"/>
          </w:tcPr>
          <w:p w14:paraId="2823467D" w14:textId="41C5A4E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426208.78</w:t>
            </w:r>
          </w:p>
        </w:tc>
        <w:tc>
          <w:tcPr>
            <w:tcW w:w="4226" w:type="dxa"/>
          </w:tcPr>
          <w:p w14:paraId="6C53E906" w14:textId="565342C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1238472.23</w:t>
            </w:r>
          </w:p>
        </w:tc>
      </w:tr>
      <w:tr w:rsidR="009C518E" w:rsidRPr="008117EE" w14:paraId="6F3C5E8E" w14:textId="77777777" w:rsidTr="00F45D26">
        <w:tc>
          <w:tcPr>
            <w:tcW w:w="1218" w:type="dxa"/>
          </w:tcPr>
          <w:p w14:paraId="03DCA270" w14:textId="7A045BA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3901" w:type="dxa"/>
          </w:tcPr>
          <w:p w14:paraId="42505C88" w14:textId="143D0F6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426229.71</w:t>
            </w:r>
          </w:p>
        </w:tc>
        <w:tc>
          <w:tcPr>
            <w:tcW w:w="4226" w:type="dxa"/>
          </w:tcPr>
          <w:p w14:paraId="1FFAAFF0" w14:textId="0585A8E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1238468.22</w:t>
            </w:r>
          </w:p>
        </w:tc>
      </w:tr>
      <w:tr w:rsidR="009C518E" w:rsidRPr="008117EE" w14:paraId="70EBFF59" w14:textId="77777777" w:rsidTr="00F45D26">
        <w:tc>
          <w:tcPr>
            <w:tcW w:w="1218" w:type="dxa"/>
          </w:tcPr>
          <w:p w14:paraId="26D435BE" w14:textId="28AFE26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3901" w:type="dxa"/>
          </w:tcPr>
          <w:p w14:paraId="361E7A8A" w14:textId="7E8C966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426241.65</w:t>
            </w:r>
          </w:p>
        </w:tc>
        <w:tc>
          <w:tcPr>
            <w:tcW w:w="4226" w:type="dxa"/>
          </w:tcPr>
          <w:p w14:paraId="4A4FC2AB" w14:textId="7272CE3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1238435.31</w:t>
            </w:r>
          </w:p>
        </w:tc>
      </w:tr>
      <w:tr w:rsidR="009C518E" w:rsidRPr="008117EE" w14:paraId="68EFF893" w14:textId="77777777" w:rsidTr="00F45D26">
        <w:tc>
          <w:tcPr>
            <w:tcW w:w="1218" w:type="dxa"/>
          </w:tcPr>
          <w:p w14:paraId="4E2930CA" w14:textId="5920004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3901" w:type="dxa"/>
          </w:tcPr>
          <w:p w14:paraId="1D41839C" w14:textId="3BB7C50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426239.64</w:t>
            </w:r>
          </w:p>
        </w:tc>
        <w:tc>
          <w:tcPr>
            <w:tcW w:w="4226" w:type="dxa"/>
          </w:tcPr>
          <w:p w14:paraId="7562C36C" w14:textId="140EE64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1238409.23</w:t>
            </w:r>
          </w:p>
        </w:tc>
      </w:tr>
      <w:tr w:rsidR="009C518E" w:rsidRPr="008117EE" w14:paraId="4B96ECA3" w14:textId="77777777" w:rsidTr="00F45D26">
        <w:tc>
          <w:tcPr>
            <w:tcW w:w="1218" w:type="dxa"/>
          </w:tcPr>
          <w:p w14:paraId="71494DD1" w14:textId="78010DD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3901" w:type="dxa"/>
          </w:tcPr>
          <w:p w14:paraId="243B4044" w14:textId="5B7CEF2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426224.54</w:t>
            </w:r>
          </w:p>
        </w:tc>
        <w:tc>
          <w:tcPr>
            <w:tcW w:w="4226" w:type="dxa"/>
          </w:tcPr>
          <w:p w14:paraId="101D356A" w14:textId="62EED91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1238377.01</w:t>
            </w:r>
          </w:p>
        </w:tc>
      </w:tr>
      <w:tr w:rsidR="009C518E" w:rsidRPr="008117EE" w14:paraId="6E6B2BE0" w14:textId="77777777" w:rsidTr="00F45D26">
        <w:tc>
          <w:tcPr>
            <w:tcW w:w="1218" w:type="dxa"/>
          </w:tcPr>
          <w:p w14:paraId="3059D87E" w14:textId="207F1AA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3901" w:type="dxa"/>
          </w:tcPr>
          <w:p w14:paraId="01D32CF3" w14:textId="472D355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426226.52</w:t>
            </w:r>
          </w:p>
        </w:tc>
        <w:tc>
          <w:tcPr>
            <w:tcW w:w="4226" w:type="dxa"/>
          </w:tcPr>
          <w:p w14:paraId="1D700B38" w14:textId="2C63C31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1238358.85</w:t>
            </w:r>
          </w:p>
        </w:tc>
      </w:tr>
      <w:tr w:rsidR="009C518E" w:rsidRPr="008117EE" w14:paraId="032835DA" w14:textId="77777777" w:rsidTr="00F45D26">
        <w:tc>
          <w:tcPr>
            <w:tcW w:w="1218" w:type="dxa"/>
          </w:tcPr>
          <w:p w14:paraId="7DDB1984" w14:textId="38A6AC1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3901" w:type="dxa"/>
          </w:tcPr>
          <w:p w14:paraId="596ECAF2" w14:textId="6D2585B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426230.63</w:t>
            </w:r>
          </w:p>
        </w:tc>
        <w:tc>
          <w:tcPr>
            <w:tcW w:w="4226" w:type="dxa"/>
          </w:tcPr>
          <w:p w14:paraId="0A6C98A2" w14:textId="5386A7C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1238342.62</w:t>
            </w:r>
          </w:p>
        </w:tc>
      </w:tr>
      <w:tr w:rsidR="009C518E" w:rsidRPr="008117EE" w14:paraId="73FF61F8" w14:textId="77777777" w:rsidTr="00F45D26">
        <w:tc>
          <w:tcPr>
            <w:tcW w:w="1218" w:type="dxa"/>
          </w:tcPr>
          <w:p w14:paraId="5C873FF6" w14:textId="275E575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3901" w:type="dxa"/>
          </w:tcPr>
          <w:p w14:paraId="4BADB807" w14:textId="69495BD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426241.89</w:t>
            </w:r>
          </w:p>
        </w:tc>
        <w:tc>
          <w:tcPr>
            <w:tcW w:w="4226" w:type="dxa"/>
          </w:tcPr>
          <w:p w14:paraId="6279C174" w14:textId="3E54A8D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1238337.41</w:t>
            </w:r>
          </w:p>
        </w:tc>
      </w:tr>
      <w:tr w:rsidR="009C518E" w:rsidRPr="008117EE" w14:paraId="773B13B9" w14:textId="77777777" w:rsidTr="00F45D26">
        <w:tc>
          <w:tcPr>
            <w:tcW w:w="1218" w:type="dxa"/>
          </w:tcPr>
          <w:p w14:paraId="0A30FDD9" w14:textId="3070961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3901" w:type="dxa"/>
          </w:tcPr>
          <w:p w14:paraId="148719E5" w14:textId="6A39FFB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426264.20</w:t>
            </w:r>
          </w:p>
        </w:tc>
        <w:tc>
          <w:tcPr>
            <w:tcW w:w="4226" w:type="dxa"/>
          </w:tcPr>
          <w:p w14:paraId="1DF9122D" w14:textId="4E14CF4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1238342.68</w:t>
            </w:r>
          </w:p>
        </w:tc>
      </w:tr>
      <w:tr w:rsidR="009C518E" w:rsidRPr="008117EE" w14:paraId="0C7EAC24" w14:textId="77777777" w:rsidTr="00F45D26">
        <w:tc>
          <w:tcPr>
            <w:tcW w:w="1218" w:type="dxa"/>
          </w:tcPr>
          <w:p w14:paraId="5AEBB017" w14:textId="729E928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3901" w:type="dxa"/>
          </w:tcPr>
          <w:p w14:paraId="1ECF45CA" w14:textId="486840C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426293.99</w:t>
            </w:r>
          </w:p>
        </w:tc>
        <w:tc>
          <w:tcPr>
            <w:tcW w:w="4226" w:type="dxa"/>
          </w:tcPr>
          <w:p w14:paraId="10B50B49" w14:textId="6288DB6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1238359.10</w:t>
            </w:r>
          </w:p>
        </w:tc>
      </w:tr>
      <w:tr w:rsidR="009C518E" w:rsidRPr="008117EE" w14:paraId="3B3C4A19" w14:textId="77777777" w:rsidTr="00F45D26">
        <w:tc>
          <w:tcPr>
            <w:tcW w:w="1218" w:type="dxa"/>
          </w:tcPr>
          <w:p w14:paraId="17397D50" w14:textId="12F385B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3901" w:type="dxa"/>
          </w:tcPr>
          <w:p w14:paraId="1389350A" w14:textId="235D6EC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426320.04</w:t>
            </w:r>
          </w:p>
        </w:tc>
        <w:tc>
          <w:tcPr>
            <w:tcW w:w="4226" w:type="dxa"/>
          </w:tcPr>
          <w:p w14:paraId="11C48558" w14:textId="526FDC6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1238392.01</w:t>
            </w:r>
          </w:p>
        </w:tc>
      </w:tr>
      <w:tr w:rsidR="009C518E" w:rsidRPr="008117EE" w14:paraId="30C4955E" w14:textId="77777777" w:rsidTr="00F45D26">
        <w:tc>
          <w:tcPr>
            <w:tcW w:w="1218" w:type="dxa"/>
          </w:tcPr>
          <w:p w14:paraId="01C1DF8A" w14:textId="00A314D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3901" w:type="dxa"/>
          </w:tcPr>
          <w:p w14:paraId="05A95BB2" w14:textId="0B6224F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426390.91</w:t>
            </w:r>
          </w:p>
        </w:tc>
        <w:tc>
          <w:tcPr>
            <w:tcW w:w="4226" w:type="dxa"/>
          </w:tcPr>
          <w:p w14:paraId="4D2F75BC" w14:textId="4F31C4F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1238511.66</w:t>
            </w:r>
          </w:p>
        </w:tc>
      </w:tr>
      <w:tr w:rsidR="009C518E" w:rsidRPr="008117EE" w14:paraId="36AD3DE6" w14:textId="77777777" w:rsidTr="00F45D26">
        <w:tc>
          <w:tcPr>
            <w:tcW w:w="1218" w:type="dxa"/>
          </w:tcPr>
          <w:p w14:paraId="1F85D4FA" w14:textId="2F2C6BE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3901" w:type="dxa"/>
          </w:tcPr>
          <w:p w14:paraId="6C484359" w14:textId="56357F5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426385.58</w:t>
            </w:r>
          </w:p>
        </w:tc>
        <w:tc>
          <w:tcPr>
            <w:tcW w:w="4226" w:type="dxa"/>
          </w:tcPr>
          <w:p w14:paraId="2B4CA6F1" w14:textId="5D62624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1238536.31</w:t>
            </w:r>
          </w:p>
        </w:tc>
      </w:tr>
      <w:tr w:rsidR="009C518E" w:rsidRPr="008117EE" w14:paraId="783F9B66" w14:textId="77777777" w:rsidTr="00F45D26">
        <w:tc>
          <w:tcPr>
            <w:tcW w:w="1218" w:type="dxa"/>
          </w:tcPr>
          <w:p w14:paraId="32712E4D" w14:textId="3B39824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3901" w:type="dxa"/>
          </w:tcPr>
          <w:p w14:paraId="3B0A1012" w14:textId="2848B38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426372.96</w:t>
            </w:r>
          </w:p>
        </w:tc>
        <w:tc>
          <w:tcPr>
            <w:tcW w:w="4226" w:type="dxa"/>
          </w:tcPr>
          <w:p w14:paraId="0C17630D" w14:textId="081CA0B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1238559.20</w:t>
            </w:r>
          </w:p>
        </w:tc>
      </w:tr>
      <w:tr w:rsidR="009C518E" w:rsidRPr="008117EE" w14:paraId="2F69D59C" w14:textId="77777777" w:rsidTr="00F45D26">
        <w:tc>
          <w:tcPr>
            <w:tcW w:w="1218" w:type="dxa"/>
          </w:tcPr>
          <w:p w14:paraId="13B29970" w14:textId="0A34851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3901" w:type="dxa"/>
          </w:tcPr>
          <w:p w14:paraId="45B51E5A" w14:textId="1BE348E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426353.80</w:t>
            </w:r>
          </w:p>
        </w:tc>
        <w:tc>
          <w:tcPr>
            <w:tcW w:w="4226" w:type="dxa"/>
          </w:tcPr>
          <w:p w14:paraId="505A332B" w14:textId="7971B06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1238560.20</w:t>
            </w:r>
          </w:p>
        </w:tc>
      </w:tr>
      <w:tr w:rsidR="009C518E" w:rsidRPr="008117EE" w14:paraId="48B37C66" w14:textId="77777777" w:rsidTr="00F45D26">
        <w:tc>
          <w:tcPr>
            <w:tcW w:w="1218" w:type="dxa"/>
          </w:tcPr>
          <w:p w14:paraId="4569A3BF" w14:textId="28B8435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3901" w:type="dxa"/>
          </w:tcPr>
          <w:p w14:paraId="00BBB45A" w14:textId="3FFC958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426345.60</w:t>
            </w:r>
          </w:p>
        </w:tc>
        <w:tc>
          <w:tcPr>
            <w:tcW w:w="4226" w:type="dxa"/>
          </w:tcPr>
          <w:p w14:paraId="3C028BA1" w14:textId="58025BD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1238566.43</w:t>
            </w:r>
          </w:p>
        </w:tc>
      </w:tr>
      <w:tr w:rsidR="009C518E" w:rsidRPr="008117EE" w14:paraId="55E14047" w14:textId="77777777" w:rsidTr="00F45D26">
        <w:tc>
          <w:tcPr>
            <w:tcW w:w="1218" w:type="dxa"/>
          </w:tcPr>
          <w:p w14:paraId="660396C6" w14:textId="3D6BD08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3901" w:type="dxa"/>
          </w:tcPr>
          <w:p w14:paraId="32BC1933" w14:textId="6C2B20E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426340.51</w:t>
            </w:r>
          </w:p>
        </w:tc>
        <w:tc>
          <w:tcPr>
            <w:tcW w:w="4226" w:type="dxa"/>
          </w:tcPr>
          <w:p w14:paraId="751F8940" w14:textId="4D9B478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1238578.73</w:t>
            </w:r>
          </w:p>
        </w:tc>
      </w:tr>
      <w:tr w:rsidR="009C518E" w:rsidRPr="008117EE" w14:paraId="5D3D049B" w14:textId="77777777" w:rsidTr="00F45D26">
        <w:tc>
          <w:tcPr>
            <w:tcW w:w="1218" w:type="dxa"/>
          </w:tcPr>
          <w:p w14:paraId="7E4FA430" w14:textId="08E68CA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173</w:t>
            </w:r>
          </w:p>
        </w:tc>
        <w:tc>
          <w:tcPr>
            <w:tcW w:w="3901" w:type="dxa"/>
          </w:tcPr>
          <w:p w14:paraId="505AC9AF" w14:textId="0FAE63B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426340.29</w:t>
            </w:r>
          </w:p>
        </w:tc>
        <w:tc>
          <w:tcPr>
            <w:tcW w:w="4226" w:type="dxa"/>
          </w:tcPr>
          <w:p w14:paraId="45F82F57" w14:textId="3034522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1238592.21</w:t>
            </w:r>
          </w:p>
        </w:tc>
      </w:tr>
      <w:tr w:rsidR="009C518E" w:rsidRPr="008117EE" w14:paraId="3B2B4BD5" w14:textId="77777777" w:rsidTr="00F45D26">
        <w:tc>
          <w:tcPr>
            <w:tcW w:w="1218" w:type="dxa"/>
          </w:tcPr>
          <w:p w14:paraId="35903D3A" w14:textId="0708F0A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3901" w:type="dxa"/>
          </w:tcPr>
          <w:p w14:paraId="798999E8" w14:textId="7D056BC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426347.47</w:t>
            </w:r>
          </w:p>
        </w:tc>
        <w:tc>
          <w:tcPr>
            <w:tcW w:w="4226" w:type="dxa"/>
          </w:tcPr>
          <w:p w14:paraId="2EE25032" w14:textId="54043F6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1238602.48</w:t>
            </w:r>
          </w:p>
        </w:tc>
      </w:tr>
      <w:tr w:rsidR="009C518E" w:rsidRPr="008117EE" w14:paraId="39572BF0" w14:textId="77777777" w:rsidTr="00F45D26">
        <w:tc>
          <w:tcPr>
            <w:tcW w:w="1218" w:type="dxa"/>
          </w:tcPr>
          <w:p w14:paraId="04120968" w14:textId="603D6F3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3901" w:type="dxa"/>
          </w:tcPr>
          <w:p w14:paraId="42FF8112" w14:textId="2FDFEFA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426353.21</w:t>
            </w:r>
          </w:p>
        </w:tc>
        <w:tc>
          <w:tcPr>
            <w:tcW w:w="4226" w:type="dxa"/>
          </w:tcPr>
          <w:p w14:paraId="5F076268" w14:textId="3CF9209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1238605.59</w:t>
            </w:r>
          </w:p>
        </w:tc>
      </w:tr>
      <w:tr w:rsidR="009C518E" w:rsidRPr="008117EE" w14:paraId="00C046BD" w14:textId="77777777" w:rsidTr="00F45D26">
        <w:tc>
          <w:tcPr>
            <w:tcW w:w="1218" w:type="dxa"/>
          </w:tcPr>
          <w:p w14:paraId="7A97673A" w14:textId="6B66798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3901" w:type="dxa"/>
          </w:tcPr>
          <w:p w14:paraId="1D6018D4" w14:textId="55512B1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426362.69</w:t>
            </w:r>
          </w:p>
        </w:tc>
        <w:tc>
          <w:tcPr>
            <w:tcW w:w="4226" w:type="dxa"/>
          </w:tcPr>
          <w:p w14:paraId="0AA54121" w14:textId="25EE670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1238605.15</w:t>
            </w:r>
          </w:p>
        </w:tc>
      </w:tr>
      <w:tr w:rsidR="009C518E" w:rsidRPr="008117EE" w14:paraId="141A5A28" w14:textId="77777777" w:rsidTr="00F45D26">
        <w:tc>
          <w:tcPr>
            <w:tcW w:w="1218" w:type="dxa"/>
          </w:tcPr>
          <w:p w14:paraId="3BF7699C" w14:textId="52016B8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177</w:t>
            </w:r>
          </w:p>
        </w:tc>
        <w:tc>
          <w:tcPr>
            <w:tcW w:w="3901" w:type="dxa"/>
          </w:tcPr>
          <w:p w14:paraId="1D9B6356" w14:textId="1B85E57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426382.09</w:t>
            </w:r>
          </w:p>
        </w:tc>
        <w:tc>
          <w:tcPr>
            <w:tcW w:w="4226" w:type="dxa"/>
          </w:tcPr>
          <w:p w14:paraId="6D3E8FAA" w14:textId="7AC0E98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1238582.47</w:t>
            </w:r>
          </w:p>
        </w:tc>
      </w:tr>
      <w:tr w:rsidR="009C518E" w:rsidRPr="008117EE" w14:paraId="4D9F3931" w14:textId="77777777" w:rsidTr="00F45D26">
        <w:tc>
          <w:tcPr>
            <w:tcW w:w="1218" w:type="dxa"/>
          </w:tcPr>
          <w:p w14:paraId="705C7BE2" w14:textId="7061FA4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178</w:t>
            </w:r>
          </w:p>
        </w:tc>
        <w:tc>
          <w:tcPr>
            <w:tcW w:w="3901" w:type="dxa"/>
          </w:tcPr>
          <w:p w14:paraId="27098BE2" w14:textId="79CB115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426401.14</w:t>
            </w:r>
          </w:p>
        </w:tc>
        <w:tc>
          <w:tcPr>
            <w:tcW w:w="4226" w:type="dxa"/>
          </w:tcPr>
          <w:p w14:paraId="34481D77" w14:textId="7E6616F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1238574.33</w:t>
            </w:r>
          </w:p>
        </w:tc>
      </w:tr>
      <w:tr w:rsidR="009C518E" w:rsidRPr="008117EE" w14:paraId="0D579A60" w14:textId="77777777" w:rsidTr="00F45D26">
        <w:tc>
          <w:tcPr>
            <w:tcW w:w="1218" w:type="dxa"/>
          </w:tcPr>
          <w:p w14:paraId="1CCB30D3" w14:textId="74CA14C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179</w:t>
            </w:r>
          </w:p>
        </w:tc>
        <w:tc>
          <w:tcPr>
            <w:tcW w:w="3901" w:type="dxa"/>
          </w:tcPr>
          <w:p w14:paraId="3A1CD649" w14:textId="078C60E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426423.17</w:t>
            </w:r>
          </w:p>
        </w:tc>
        <w:tc>
          <w:tcPr>
            <w:tcW w:w="4226" w:type="dxa"/>
          </w:tcPr>
          <w:p w14:paraId="7F557ADE" w14:textId="2F6E376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1238571.37</w:t>
            </w:r>
          </w:p>
        </w:tc>
      </w:tr>
      <w:tr w:rsidR="009C518E" w:rsidRPr="008117EE" w14:paraId="139E6F8B" w14:textId="77777777" w:rsidTr="00F45D26">
        <w:tc>
          <w:tcPr>
            <w:tcW w:w="1218" w:type="dxa"/>
          </w:tcPr>
          <w:p w14:paraId="188D92AD" w14:textId="4029DCC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3901" w:type="dxa"/>
          </w:tcPr>
          <w:p w14:paraId="0A40C407" w14:textId="2107510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426447.27</w:t>
            </w:r>
          </w:p>
        </w:tc>
        <w:tc>
          <w:tcPr>
            <w:tcW w:w="4226" w:type="dxa"/>
          </w:tcPr>
          <w:p w14:paraId="71ACF776" w14:textId="30BC3CC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1238590.86</w:t>
            </w:r>
          </w:p>
        </w:tc>
      </w:tr>
      <w:tr w:rsidR="009C518E" w:rsidRPr="008117EE" w14:paraId="4DA043BE" w14:textId="77777777" w:rsidTr="00F45D26">
        <w:tc>
          <w:tcPr>
            <w:tcW w:w="1218" w:type="dxa"/>
          </w:tcPr>
          <w:p w14:paraId="2B22BE45" w14:textId="1853ADF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181</w:t>
            </w:r>
          </w:p>
        </w:tc>
        <w:tc>
          <w:tcPr>
            <w:tcW w:w="3901" w:type="dxa"/>
          </w:tcPr>
          <w:p w14:paraId="6EEA30FC" w14:textId="5D466DD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426458.08</w:t>
            </w:r>
          </w:p>
        </w:tc>
        <w:tc>
          <w:tcPr>
            <w:tcW w:w="4226" w:type="dxa"/>
          </w:tcPr>
          <w:p w14:paraId="29661E2C" w14:textId="71F0D46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1238616.26</w:t>
            </w:r>
          </w:p>
        </w:tc>
      </w:tr>
      <w:tr w:rsidR="009C518E" w:rsidRPr="008117EE" w14:paraId="0DF81889" w14:textId="77777777" w:rsidTr="00F45D26">
        <w:tc>
          <w:tcPr>
            <w:tcW w:w="1218" w:type="dxa"/>
          </w:tcPr>
          <w:p w14:paraId="418EE137" w14:textId="01D1ED2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3901" w:type="dxa"/>
          </w:tcPr>
          <w:p w14:paraId="2162C696" w14:textId="6D84B40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426468.19</w:t>
            </w:r>
          </w:p>
        </w:tc>
        <w:tc>
          <w:tcPr>
            <w:tcW w:w="4226" w:type="dxa"/>
          </w:tcPr>
          <w:p w14:paraId="65692688" w14:textId="16FB8B3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1238654.47</w:t>
            </w:r>
          </w:p>
        </w:tc>
      </w:tr>
      <w:tr w:rsidR="009C518E" w:rsidRPr="008117EE" w14:paraId="5BD9504A" w14:textId="77777777" w:rsidTr="00F45D26">
        <w:tc>
          <w:tcPr>
            <w:tcW w:w="1218" w:type="dxa"/>
          </w:tcPr>
          <w:p w14:paraId="02590B03" w14:textId="3AEA058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183</w:t>
            </w:r>
          </w:p>
        </w:tc>
        <w:tc>
          <w:tcPr>
            <w:tcW w:w="3901" w:type="dxa"/>
          </w:tcPr>
          <w:p w14:paraId="2D082AAA" w14:textId="3EE2829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426488.91</w:t>
            </w:r>
          </w:p>
        </w:tc>
        <w:tc>
          <w:tcPr>
            <w:tcW w:w="4226" w:type="dxa"/>
          </w:tcPr>
          <w:p w14:paraId="2D59748F" w14:textId="12B92C2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1238667.20</w:t>
            </w:r>
          </w:p>
        </w:tc>
      </w:tr>
      <w:tr w:rsidR="009C518E" w:rsidRPr="008117EE" w14:paraId="1D74A570" w14:textId="77777777" w:rsidTr="00F45D26">
        <w:tc>
          <w:tcPr>
            <w:tcW w:w="1218" w:type="dxa"/>
          </w:tcPr>
          <w:p w14:paraId="1E907433" w14:textId="1EFB721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184</w:t>
            </w:r>
          </w:p>
        </w:tc>
        <w:tc>
          <w:tcPr>
            <w:tcW w:w="3901" w:type="dxa"/>
          </w:tcPr>
          <w:p w14:paraId="26C68EA9" w14:textId="2F556D6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426546.52</w:t>
            </w:r>
          </w:p>
        </w:tc>
        <w:tc>
          <w:tcPr>
            <w:tcW w:w="4226" w:type="dxa"/>
          </w:tcPr>
          <w:p w14:paraId="2A5BC3D6" w14:textId="7B5291A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1238677.48</w:t>
            </w:r>
          </w:p>
        </w:tc>
      </w:tr>
      <w:tr w:rsidR="009C518E" w:rsidRPr="008117EE" w14:paraId="40AC4990" w14:textId="77777777" w:rsidTr="00F45D26">
        <w:tc>
          <w:tcPr>
            <w:tcW w:w="1218" w:type="dxa"/>
          </w:tcPr>
          <w:p w14:paraId="653E5B8A" w14:textId="2C8EE17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3901" w:type="dxa"/>
          </w:tcPr>
          <w:p w14:paraId="244AACC7" w14:textId="006C8F5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426573.81</w:t>
            </w:r>
          </w:p>
        </w:tc>
        <w:tc>
          <w:tcPr>
            <w:tcW w:w="4226" w:type="dxa"/>
          </w:tcPr>
          <w:p w14:paraId="5FD31A7E" w14:textId="5FC4A34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1238705.49</w:t>
            </w:r>
          </w:p>
        </w:tc>
      </w:tr>
      <w:tr w:rsidR="009C518E" w:rsidRPr="008117EE" w14:paraId="05B4B336" w14:textId="77777777" w:rsidTr="00F45D26">
        <w:tc>
          <w:tcPr>
            <w:tcW w:w="1218" w:type="dxa"/>
          </w:tcPr>
          <w:p w14:paraId="038F9BE1" w14:textId="004BD50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186</w:t>
            </w:r>
          </w:p>
        </w:tc>
        <w:tc>
          <w:tcPr>
            <w:tcW w:w="3901" w:type="dxa"/>
          </w:tcPr>
          <w:p w14:paraId="375BADC7" w14:textId="7837CF5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426611.35</w:t>
            </w:r>
          </w:p>
        </w:tc>
        <w:tc>
          <w:tcPr>
            <w:tcW w:w="4226" w:type="dxa"/>
          </w:tcPr>
          <w:p w14:paraId="5326771F" w14:textId="101A5B7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1238759.92</w:t>
            </w:r>
          </w:p>
        </w:tc>
      </w:tr>
      <w:tr w:rsidR="009C518E" w:rsidRPr="008117EE" w14:paraId="008928B0" w14:textId="77777777" w:rsidTr="00F45D26">
        <w:tc>
          <w:tcPr>
            <w:tcW w:w="1218" w:type="dxa"/>
          </w:tcPr>
          <w:p w14:paraId="4DCB799E" w14:textId="28EAA6C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187</w:t>
            </w:r>
          </w:p>
        </w:tc>
        <w:tc>
          <w:tcPr>
            <w:tcW w:w="3901" w:type="dxa"/>
          </w:tcPr>
          <w:p w14:paraId="1205902C" w14:textId="4D0DEF8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426645.62</w:t>
            </w:r>
          </w:p>
        </w:tc>
        <w:tc>
          <w:tcPr>
            <w:tcW w:w="4226" w:type="dxa"/>
          </w:tcPr>
          <w:p w14:paraId="7A789F6E" w14:textId="2AAABFF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1238777.93</w:t>
            </w:r>
          </w:p>
        </w:tc>
      </w:tr>
      <w:tr w:rsidR="009C518E" w:rsidRPr="008117EE" w14:paraId="20066F23" w14:textId="77777777" w:rsidTr="00F45D26">
        <w:tc>
          <w:tcPr>
            <w:tcW w:w="1218" w:type="dxa"/>
          </w:tcPr>
          <w:p w14:paraId="4E809830" w14:textId="31E2600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188</w:t>
            </w:r>
          </w:p>
        </w:tc>
        <w:tc>
          <w:tcPr>
            <w:tcW w:w="3901" w:type="dxa"/>
          </w:tcPr>
          <w:p w14:paraId="365B4321" w14:textId="548A4C2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426656.79</w:t>
            </w:r>
          </w:p>
        </w:tc>
        <w:tc>
          <w:tcPr>
            <w:tcW w:w="4226" w:type="dxa"/>
          </w:tcPr>
          <w:p w14:paraId="662B23B9" w14:textId="5899223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1238774.19</w:t>
            </w:r>
          </w:p>
        </w:tc>
      </w:tr>
      <w:tr w:rsidR="009C518E" w:rsidRPr="008117EE" w14:paraId="3D309D31" w14:textId="77777777" w:rsidTr="00F45D26">
        <w:tc>
          <w:tcPr>
            <w:tcW w:w="1218" w:type="dxa"/>
          </w:tcPr>
          <w:p w14:paraId="009D5155" w14:textId="0D0B338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189</w:t>
            </w:r>
          </w:p>
        </w:tc>
        <w:tc>
          <w:tcPr>
            <w:tcW w:w="3901" w:type="dxa"/>
          </w:tcPr>
          <w:p w14:paraId="2E45CBF9" w14:textId="01C4638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426659.21</w:t>
            </w:r>
          </w:p>
        </w:tc>
        <w:tc>
          <w:tcPr>
            <w:tcW w:w="4226" w:type="dxa"/>
          </w:tcPr>
          <w:p w14:paraId="46AEDBBC" w14:textId="662B600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1238762.64</w:t>
            </w:r>
          </w:p>
        </w:tc>
      </w:tr>
      <w:tr w:rsidR="009C518E" w:rsidRPr="008117EE" w14:paraId="3F88B1DE" w14:textId="77777777" w:rsidTr="00F45D26">
        <w:tc>
          <w:tcPr>
            <w:tcW w:w="1218" w:type="dxa"/>
          </w:tcPr>
          <w:p w14:paraId="4A82B005" w14:textId="7A1C6BE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3901" w:type="dxa"/>
          </w:tcPr>
          <w:p w14:paraId="12A79B6B" w14:textId="2F65AB4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426648.97</w:t>
            </w:r>
          </w:p>
        </w:tc>
        <w:tc>
          <w:tcPr>
            <w:tcW w:w="4226" w:type="dxa"/>
          </w:tcPr>
          <w:p w14:paraId="4302050E" w14:textId="6A69B65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1238740.83</w:t>
            </w:r>
          </w:p>
        </w:tc>
      </w:tr>
      <w:tr w:rsidR="009C518E" w:rsidRPr="008117EE" w14:paraId="1CB7AAEF" w14:textId="77777777" w:rsidTr="00F45D26">
        <w:tc>
          <w:tcPr>
            <w:tcW w:w="1218" w:type="dxa"/>
          </w:tcPr>
          <w:p w14:paraId="065F7841" w14:textId="4D25610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191</w:t>
            </w:r>
          </w:p>
        </w:tc>
        <w:tc>
          <w:tcPr>
            <w:tcW w:w="3901" w:type="dxa"/>
          </w:tcPr>
          <w:p w14:paraId="17950918" w14:textId="2E08FB7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426631.42</w:t>
            </w:r>
          </w:p>
        </w:tc>
        <w:tc>
          <w:tcPr>
            <w:tcW w:w="4226" w:type="dxa"/>
          </w:tcPr>
          <w:p w14:paraId="4B8A8907" w14:textId="29A4434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1238695.69</w:t>
            </w:r>
          </w:p>
        </w:tc>
      </w:tr>
      <w:tr w:rsidR="009C518E" w:rsidRPr="008117EE" w14:paraId="36FE3928" w14:textId="77777777" w:rsidTr="00F45D26">
        <w:tc>
          <w:tcPr>
            <w:tcW w:w="1218" w:type="dxa"/>
          </w:tcPr>
          <w:p w14:paraId="03866CE9" w14:textId="51E395D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192</w:t>
            </w:r>
          </w:p>
        </w:tc>
        <w:tc>
          <w:tcPr>
            <w:tcW w:w="3901" w:type="dxa"/>
          </w:tcPr>
          <w:p w14:paraId="570CE5CF" w14:textId="22F8189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426633.29</w:t>
            </w:r>
          </w:p>
        </w:tc>
        <w:tc>
          <w:tcPr>
            <w:tcW w:w="4226" w:type="dxa"/>
          </w:tcPr>
          <w:p w14:paraId="24D914C3" w14:textId="22D36D1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1238683.02</w:t>
            </w:r>
          </w:p>
        </w:tc>
      </w:tr>
      <w:tr w:rsidR="009C518E" w:rsidRPr="008117EE" w14:paraId="5B8505C8" w14:textId="77777777" w:rsidTr="00F45D26">
        <w:tc>
          <w:tcPr>
            <w:tcW w:w="1218" w:type="dxa"/>
          </w:tcPr>
          <w:p w14:paraId="086CD7FB" w14:textId="193BBD8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193</w:t>
            </w:r>
          </w:p>
        </w:tc>
        <w:tc>
          <w:tcPr>
            <w:tcW w:w="3901" w:type="dxa"/>
          </w:tcPr>
          <w:p w14:paraId="52A66B82" w14:textId="23E183E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426671.67</w:t>
            </w:r>
          </w:p>
        </w:tc>
        <w:tc>
          <w:tcPr>
            <w:tcW w:w="4226" w:type="dxa"/>
          </w:tcPr>
          <w:p w14:paraId="55774453" w14:textId="1D8F36A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1238661.85</w:t>
            </w:r>
          </w:p>
        </w:tc>
      </w:tr>
      <w:tr w:rsidR="009C518E" w:rsidRPr="008117EE" w14:paraId="70F3BAA7" w14:textId="77777777" w:rsidTr="00F45D26">
        <w:tc>
          <w:tcPr>
            <w:tcW w:w="1218" w:type="dxa"/>
          </w:tcPr>
          <w:p w14:paraId="1198A53F" w14:textId="514C8C0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194</w:t>
            </w:r>
          </w:p>
        </w:tc>
        <w:tc>
          <w:tcPr>
            <w:tcW w:w="3901" w:type="dxa"/>
          </w:tcPr>
          <w:p w14:paraId="28082C24" w14:textId="00A5EAC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426671.15</w:t>
            </w:r>
          </w:p>
        </w:tc>
        <w:tc>
          <w:tcPr>
            <w:tcW w:w="4226" w:type="dxa"/>
          </w:tcPr>
          <w:p w14:paraId="5C923B24" w14:textId="782D7BA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1238649.33</w:t>
            </w:r>
          </w:p>
        </w:tc>
      </w:tr>
      <w:tr w:rsidR="009C518E" w:rsidRPr="008117EE" w14:paraId="0C6AC8F5" w14:textId="77777777" w:rsidTr="00F45D26">
        <w:tc>
          <w:tcPr>
            <w:tcW w:w="1218" w:type="dxa"/>
          </w:tcPr>
          <w:p w14:paraId="299714E2" w14:textId="77AC0EE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195</w:t>
            </w:r>
          </w:p>
        </w:tc>
        <w:tc>
          <w:tcPr>
            <w:tcW w:w="3901" w:type="dxa"/>
          </w:tcPr>
          <w:p w14:paraId="2408F5E0" w14:textId="1EC3D09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426662.54</w:t>
            </w:r>
          </w:p>
        </w:tc>
        <w:tc>
          <w:tcPr>
            <w:tcW w:w="4226" w:type="dxa"/>
          </w:tcPr>
          <w:p w14:paraId="06CD48B4" w14:textId="592503B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1238626.69</w:t>
            </w:r>
          </w:p>
        </w:tc>
      </w:tr>
      <w:tr w:rsidR="009C518E" w:rsidRPr="008117EE" w14:paraId="200FE349" w14:textId="77777777" w:rsidTr="00F45D26">
        <w:tc>
          <w:tcPr>
            <w:tcW w:w="1218" w:type="dxa"/>
          </w:tcPr>
          <w:p w14:paraId="34AA9EB7" w14:textId="1C8F32E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196</w:t>
            </w:r>
          </w:p>
        </w:tc>
        <w:tc>
          <w:tcPr>
            <w:tcW w:w="3901" w:type="dxa"/>
          </w:tcPr>
          <w:p w14:paraId="1097A415" w14:textId="3CA0710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426651.81</w:t>
            </w:r>
          </w:p>
        </w:tc>
        <w:tc>
          <w:tcPr>
            <w:tcW w:w="4226" w:type="dxa"/>
          </w:tcPr>
          <w:p w14:paraId="247E65B0" w14:textId="721DF53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1238618.11</w:t>
            </w:r>
          </w:p>
        </w:tc>
      </w:tr>
      <w:tr w:rsidR="009C518E" w:rsidRPr="008117EE" w14:paraId="33092800" w14:textId="77777777" w:rsidTr="00F45D26">
        <w:tc>
          <w:tcPr>
            <w:tcW w:w="1218" w:type="dxa"/>
          </w:tcPr>
          <w:p w14:paraId="4358CD50" w14:textId="015059D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197</w:t>
            </w:r>
          </w:p>
        </w:tc>
        <w:tc>
          <w:tcPr>
            <w:tcW w:w="3901" w:type="dxa"/>
          </w:tcPr>
          <w:p w14:paraId="40C9584B" w14:textId="0292B49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426614.91</w:t>
            </w:r>
          </w:p>
        </w:tc>
        <w:tc>
          <w:tcPr>
            <w:tcW w:w="4226" w:type="dxa"/>
          </w:tcPr>
          <w:p w14:paraId="074D141C" w14:textId="5127D76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1238615.34</w:t>
            </w:r>
          </w:p>
        </w:tc>
      </w:tr>
      <w:tr w:rsidR="009C518E" w:rsidRPr="008117EE" w14:paraId="5CD87FCC" w14:textId="77777777" w:rsidTr="00F45D26">
        <w:tc>
          <w:tcPr>
            <w:tcW w:w="1218" w:type="dxa"/>
          </w:tcPr>
          <w:p w14:paraId="062650DB" w14:textId="78AB90D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198</w:t>
            </w:r>
          </w:p>
        </w:tc>
        <w:tc>
          <w:tcPr>
            <w:tcW w:w="3901" w:type="dxa"/>
          </w:tcPr>
          <w:p w14:paraId="06F89F6A" w14:textId="68E11EB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426560.37</w:t>
            </w:r>
          </w:p>
        </w:tc>
        <w:tc>
          <w:tcPr>
            <w:tcW w:w="4226" w:type="dxa"/>
          </w:tcPr>
          <w:p w14:paraId="0B086A09" w14:textId="1F632CD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1238624.70</w:t>
            </w:r>
          </w:p>
        </w:tc>
      </w:tr>
      <w:tr w:rsidR="009C518E" w:rsidRPr="008117EE" w14:paraId="4B07BA5A" w14:textId="77777777" w:rsidTr="00F45D26">
        <w:tc>
          <w:tcPr>
            <w:tcW w:w="1218" w:type="dxa"/>
          </w:tcPr>
          <w:p w14:paraId="27BCB35F" w14:textId="0284D96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199</w:t>
            </w:r>
          </w:p>
        </w:tc>
        <w:tc>
          <w:tcPr>
            <w:tcW w:w="3901" w:type="dxa"/>
          </w:tcPr>
          <w:p w14:paraId="0D39FDF6" w14:textId="3D94FB9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426554.07</w:t>
            </w:r>
          </w:p>
        </w:tc>
        <w:tc>
          <w:tcPr>
            <w:tcW w:w="4226" w:type="dxa"/>
          </w:tcPr>
          <w:p w14:paraId="04D06D8F" w14:textId="1783B78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1238609.27</w:t>
            </w:r>
          </w:p>
        </w:tc>
      </w:tr>
      <w:tr w:rsidR="009C518E" w:rsidRPr="008117EE" w14:paraId="072B4EF6" w14:textId="77777777" w:rsidTr="00F45D26">
        <w:tc>
          <w:tcPr>
            <w:tcW w:w="1218" w:type="dxa"/>
          </w:tcPr>
          <w:p w14:paraId="390E9CAD" w14:textId="2380E5A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3901" w:type="dxa"/>
          </w:tcPr>
          <w:p w14:paraId="009D5B77" w14:textId="22F8302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426557.12</w:t>
            </w:r>
          </w:p>
        </w:tc>
        <w:tc>
          <w:tcPr>
            <w:tcW w:w="4226" w:type="dxa"/>
          </w:tcPr>
          <w:p w14:paraId="2FCA83B4" w14:textId="265BDB2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1238583.80</w:t>
            </w:r>
          </w:p>
        </w:tc>
      </w:tr>
      <w:tr w:rsidR="009C518E" w:rsidRPr="008117EE" w14:paraId="7DBE7F97" w14:textId="77777777" w:rsidTr="00F45D26">
        <w:tc>
          <w:tcPr>
            <w:tcW w:w="1218" w:type="dxa"/>
          </w:tcPr>
          <w:p w14:paraId="796F70F1" w14:textId="1031AFD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201</w:t>
            </w:r>
          </w:p>
        </w:tc>
        <w:tc>
          <w:tcPr>
            <w:tcW w:w="3901" w:type="dxa"/>
          </w:tcPr>
          <w:p w14:paraId="434CCCDB" w14:textId="5D33281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426581.74</w:t>
            </w:r>
          </w:p>
        </w:tc>
        <w:tc>
          <w:tcPr>
            <w:tcW w:w="4226" w:type="dxa"/>
          </w:tcPr>
          <w:p w14:paraId="745BB869" w14:textId="0E96C10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1238561.97</w:t>
            </w:r>
          </w:p>
        </w:tc>
      </w:tr>
      <w:tr w:rsidR="009C518E" w:rsidRPr="008117EE" w14:paraId="3847154F" w14:textId="77777777" w:rsidTr="00F45D26">
        <w:tc>
          <w:tcPr>
            <w:tcW w:w="1218" w:type="dxa"/>
          </w:tcPr>
          <w:p w14:paraId="7849F6E9" w14:textId="1A0948B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202</w:t>
            </w:r>
          </w:p>
        </w:tc>
        <w:tc>
          <w:tcPr>
            <w:tcW w:w="3901" w:type="dxa"/>
          </w:tcPr>
          <w:p w14:paraId="4892428D" w14:textId="7136BC1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426618.93</w:t>
            </w:r>
          </w:p>
        </w:tc>
        <w:tc>
          <w:tcPr>
            <w:tcW w:w="4226" w:type="dxa"/>
          </w:tcPr>
          <w:p w14:paraId="2E100972" w14:textId="5BD9A52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1238542.88</w:t>
            </w:r>
          </w:p>
        </w:tc>
      </w:tr>
      <w:tr w:rsidR="009C518E" w:rsidRPr="008117EE" w14:paraId="4693E551" w14:textId="77777777" w:rsidTr="00F45D26">
        <w:tc>
          <w:tcPr>
            <w:tcW w:w="1218" w:type="dxa"/>
          </w:tcPr>
          <w:p w14:paraId="6569DCC6" w14:textId="32D1380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203</w:t>
            </w:r>
          </w:p>
        </w:tc>
        <w:tc>
          <w:tcPr>
            <w:tcW w:w="3901" w:type="dxa"/>
          </w:tcPr>
          <w:p w14:paraId="2947760B" w14:textId="1F5E679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426657.12</w:t>
            </w:r>
          </w:p>
        </w:tc>
        <w:tc>
          <w:tcPr>
            <w:tcW w:w="4226" w:type="dxa"/>
          </w:tcPr>
          <w:p w14:paraId="35883CDE" w14:textId="03B7DA0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1238528.80</w:t>
            </w:r>
          </w:p>
        </w:tc>
      </w:tr>
      <w:tr w:rsidR="009C518E" w:rsidRPr="008117EE" w14:paraId="3CFBEDE5" w14:textId="77777777" w:rsidTr="00F45D26">
        <w:tc>
          <w:tcPr>
            <w:tcW w:w="1218" w:type="dxa"/>
          </w:tcPr>
          <w:p w14:paraId="51B560F7" w14:textId="27E24CC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3901" w:type="dxa"/>
          </w:tcPr>
          <w:p w14:paraId="3655C4FD" w14:textId="2FA9097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426680.25</w:t>
            </w:r>
          </w:p>
        </w:tc>
        <w:tc>
          <w:tcPr>
            <w:tcW w:w="4226" w:type="dxa"/>
          </w:tcPr>
          <w:p w14:paraId="1372FA60" w14:textId="02DC445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1238530.81</w:t>
            </w:r>
          </w:p>
        </w:tc>
      </w:tr>
      <w:tr w:rsidR="009C518E" w:rsidRPr="008117EE" w14:paraId="10AD067D" w14:textId="77777777" w:rsidTr="00F45D26">
        <w:tc>
          <w:tcPr>
            <w:tcW w:w="1218" w:type="dxa"/>
          </w:tcPr>
          <w:p w14:paraId="64487765" w14:textId="58DEB41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205</w:t>
            </w:r>
          </w:p>
        </w:tc>
        <w:tc>
          <w:tcPr>
            <w:tcW w:w="3901" w:type="dxa"/>
          </w:tcPr>
          <w:p w14:paraId="4B193E80" w14:textId="72B09A0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426704.38</w:t>
            </w:r>
          </w:p>
        </w:tc>
        <w:tc>
          <w:tcPr>
            <w:tcW w:w="4226" w:type="dxa"/>
          </w:tcPr>
          <w:p w14:paraId="227F820E" w14:textId="7C128C3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1238554.93</w:t>
            </w:r>
          </w:p>
        </w:tc>
      </w:tr>
      <w:tr w:rsidR="009C518E" w:rsidRPr="008117EE" w14:paraId="693E2D52" w14:textId="77777777" w:rsidTr="00F45D26">
        <w:tc>
          <w:tcPr>
            <w:tcW w:w="1218" w:type="dxa"/>
          </w:tcPr>
          <w:p w14:paraId="1BAE1443" w14:textId="115DA33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206</w:t>
            </w:r>
          </w:p>
        </w:tc>
        <w:tc>
          <w:tcPr>
            <w:tcW w:w="3901" w:type="dxa"/>
          </w:tcPr>
          <w:p w14:paraId="004C10A8" w14:textId="504ADD1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426732.51</w:t>
            </w:r>
          </w:p>
        </w:tc>
        <w:tc>
          <w:tcPr>
            <w:tcW w:w="4226" w:type="dxa"/>
          </w:tcPr>
          <w:p w14:paraId="0127A6FF" w14:textId="6310244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1238609.23</w:t>
            </w:r>
          </w:p>
        </w:tc>
      </w:tr>
      <w:tr w:rsidR="009C518E" w:rsidRPr="008117EE" w14:paraId="595C3598" w14:textId="77777777" w:rsidTr="00F45D26">
        <w:tc>
          <w:tcPr>
            <w:tcW w:w="1218" w:type="dxa"/>
          </w:tcPr>
          <w:p w14:paraId="17516985" w14:textId="4180DEE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207</w:t>
            </w:r>
          </w:p>
        </w:tc>
        <w:tc>
          <w:tcPr>
            <w:tcW w:w="3901" w:type="dxa"/>
          </w:tcPr>
          <w:p w14:paraId="2949D029" w14:textId="07F4708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426744.01</w:t>
            </w:r>
          </w:p>
        </w:tc>
        <w:tc>
          <w:tcPr>
            <w:tcW w:w="4226" w:type="dxa"/>
          </w:tcPr>
          <w:p w14:paraId="0FC37B41" w14:textId="478EBE3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1238748.50</w:t>
            </w:r>
          </w:p>
        </w:tc>
      </w:tr>
      <w:tr w:rsidR="009C518E" w:rsidRPr="008117EE" w14:paraId="671B1208" w14:textId="77777777" w:rsidTr="00F45D26">
        <w:tc>
          <w:tcPr>
            <w:tcW w:w="1218" w:type="dxa"/>
          </w:tcPr>
          <w:p w14:paraId="7D78C538" w14:textId="148FA5B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208</w:t>
            </w:r>
          </w:p>
        </w:tc>
        <w:tc>
          <w:tcPr>
            <w:tcW w:w="3901" w:type="dxa"/>
          </w:tcPr>
          <w:p w14:paraId="1D32FADE" w14:textId="65D5D53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426767.71</w:t>
            </w:r>
          </w:p>
        </w:tc>
        <w:tc>
          <w:tcPr>
            <w:tcW w:w="4226" w:type="dxa"/>
          </w:tcPr>
          <w:p w14:paraId="47CEE459" w14:textId="5760A5F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1238797.97</w:t>
            </w:r>
          </w:p>
        </w:tc>
      </w:tr>
      <w:tr w:rsidR="009C518E" w:rsidRPr="008117EE" w14:paraId="0DE91719" w14:textId="77777777" w:rsidTr="00F45D26">
        <w:tc>
          <w:tcPr>
            <w:tcW w:w="1218" w:type="dxa"/>
          </w:tcPr>
          <w:p w14:paraId="05C50FCB" w14:textId="4227D54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209</w:t>
            </w:r>
          </w:p>
        </w:tc>
        <w:tc>
          <w:tcPr>
            <w:tcW w:w="3901" w:type="dxa"/>
          </w:tcPr>
          <w:p w14:paraId="73FB94B1" w14:textId="0D2DCB4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426830.60</w:t>
            </w:r>
          </w:p>
        </w:tc>
        <w:tc>
          <w:tcPr>
            <w:tcW w:w="4226" w:type="dxa"/>
          </w:tcPr>
          <w:p w14:paraId="1584421D" w14:textId="30DD1FE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1238813.63</w:t>
            </w:r>
          </w:p>
        </w:tc>
      </w:tr>
      <w:tr w:rsidR="009C518E" w:rsidRPr="008117EE" w14:paraId="626EE077" w14:textId="77777777" w:rsidTr="00F45D26">
        <w:tc>
          <w:tcPr>
            <w:tcW w:w="1218" w:type="dxa"/>
          </w:tcPr>
          <w:p w14:paraId="3D5E9B1F" w14:textId="52A6271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3901" w:type="dxa"/>
          </w:tcPr>
          <w:p w14:paraId="7171BE37" w14:textId="4B37ADB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426859.71</w:t>
            </w:r>
          </w:p>
        </w:tc>
        <w:tc>
          <w:tcPr>
            <w:tcW w:w="4226" w:type="dxa"/>
          </w:tcPr>
          <w:p w14:paraId="339B2889" w14:textId="320F72E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1238789.24</w:t>
            </w:r>
          </w:p>
        </w:tc>
      </w:tr>
      <w:tr w:rsidR="009C518E" w:rsidRPr="008117EE" w14:paraId="0E07C513" w14:textId="77777777" w:rsidTr="00F45D26">
        <w:tc>
          <w:tcPr>
            <w:tcW w:w="1218" w:type="dxa"/>
          </w:tcPr>
          <w:p w14:paraId="2BA81296" w14:textId="5B202A4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211</w:t>
            </w:r>
          </w:p>
        </w:tc>
        <w:tc>
          <w:tcPr>
            <w:tcW w:w="3901" w:type="dxa"/>
          </w:tcPr>
          <w:p w14:paraId="69DDCC32" w14:textId="7C024DA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426884.45</w:t>
            </w:r>
          </w:p>
        </w:tc>
        <w:tc>
          <w:tcPr>
            <w:tcW w:w="4226" w:type="dxa"/>
          </w:tcPr>
          <w:p w14:paraId="7CEF93D8" w14:textId="7F6A603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1238935.80</w:t>
            </w:r>
          </w:p>
        </w:tc>
      </w:tr>
      <w:tr w:rsidR="009C518E" w:rsidRPr="008117EE" w14:paraId="6C9813C2" w14:textId="77777777" w:rsidTr="00F45D26">
        <w:tc>
          <w:tcPr>
            <w:tcW w:w="1218" w:type="dxa"/>
          </w:tcPr>
          <w:p w14:paraId="5CBD8B60" w14:textId="213AF50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212</w:t>
            </w:r>
          </w:p>
        </w:tc>
        <w:tc>
          <w:tcPr>
            <w:tcW w:w="3901" w:type="dxa"/>
          </w:tcPr>
          <w:p w14:paraId="6E98DBC8" w14:textId="6DD721F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426941.95</w:t>
            </w:r>
          </w:p>
        </w:tc>
        <w:tc>
          <w:tcPr>
            <w:tcW w:w="4226" w:type="dxa"/>
          </w:tcPr>
          <w:p w14:paraId="793475CC" w14:textId="713F472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1238966.24</w:t>
            </w:r>
          </w:p>
        </w:tc>
      </w:tr>
      <w:tr w:rsidR="009C518E" w:rsidRPr="008117EE" w14:paraId="58AB31DD" w14:textId="77777777" w:rsidTr="00F45D26">
        <w:tc>
          <w:tcPr>
            <w:tcW w:w="1218" w:type="dxa"/>
          </w:tcPr>
          <w:p w14:paraId="1C7EED76" w14:textId="3AA4DB7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213</w:t>
            </w:r>
          </w:p>
        </w:tc>
        <w:tc>
          <w:tcPr>
            <w:tcW w:w="3901" w:type="dxa"/>
          </w:tcPr>
          <w:p w14:paraId="4C6889CE" w14:textId="6183C7C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426961.99</w:t>
            </w:r>
          </w:p>
        </w:tc>
        <w:tc>
          <w:tcPr>
            <w:tcW w:w="4226" w:type="dxa"/>
          </w:tcPr>
          <w:p w14:paraId="617B77AE" w14:textId="1793366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1239108.09</w:t>
            </w:r>
          </w:p>
        </w:tc>
      </w:tr>
      <w:tr w:rsidR="009C518E" w:rsidRPr="008117EE" w14:paraId="53D99AF9" w14:textId="77777777" w:rsidTr="00F45D26">
        <w:tc>
          <w:tcPr>
            <w:tcW w:w="1218" w:type="dxa"/>
          </w:tcPr>
          <w:p w14:paraId="75DBF665" w14:textId="5E1B20C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214</w:t>
            </w:r>
          </w:p>
        </w:tc>
        <w:tc>
          <w:tcPr>
            <w:tcW w:w="3901" w:type="dxa"/>
          </w:tcPr>
          <w:p w14:paraId="1288841E" w14:textId="51C5D98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426985.98</w:t>
            </w:r>
          </w:p>
        </w:tc>
        <w:tc>
          <w:tcPr>
            <w:tcW w:w="4226" w:type="dxa"/>
          </w:tcPr>
          <w:p w14:paraId="1A413D4E" w14:textId="2E36B1F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1239152.04</w:t>
            </w:r>
          </w:p>
        </w:tc>
      </w:tr>
      <w:tr w:rsidR="009C518E" w:rsidRPr="008117EE" w14:paraId="7DF0324E" w14:textId="77777777" w:rsidTr="00F45D26">
        <w:tc>
          <w:tcPr>
            <w:tcW w:w="1218" w:type="dxa"/>
          </w:tcPr>
          <w:p w14:paraId="7FCF94EE" w14:textId="02C6E66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215</w:t>
            </w:r>
          </w:p>
        </w:tc>
        <w:tc>
          <w:tcPr>
            <w:tcW w:w="3901" w:type="dxa"/>
          </w:tcPr>
          <w:p w14:paraId="59917B06" w14:textId="2380DD7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427056.94</w:t>
            </w:r>
          </w:p>
        </w:tc>
        <w:tc>
          <w:tcPr>
            <w:tcW w:w="4226" w:type="dxa"/>
          </w:tcPr>
          <w:p w14:paraId="3D298C17" w14:textId="21BC3FD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1239132.99</w:t>
            </w:r>
          </w:p>
        </w:tc>
      </w:tr>
      <w:tr w:rsidR="009C518E" w:rsidRPr="008117EE" w14:paraId="6294EC47" w14:textId="77777777" w:rsidTr="00F45D26">
        <w:tc>
          <w:tcPr>
            <w:tcW w:w="1218" w:type="dxa"/>
          </w:tcPr>
          <w:p w14:paraId="38398948" w14:textId="0639567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216</w:t>
            </w:r>
          </w:p>
        </w:tc>
        <w:tc>
          <w:tcPr>
            <w:tcW w:w="3901" w:type="dxa"/>
          </w:tcPr>
          <w:p w14:paraId="12547117" w14:textId="60B77BB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427075.02</w:t>
            </w:r>
          </w:p>
        </w:tc>
        <w:tc>
          <w:tcPr>
            <w:tcW w:w="4226" w:type="dxa"/>
          </w:tcPr>
          <w:p w14:paraId="4C834257" w14:textId="7A12A6F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1239103.96</w:t>
            </w:r>
          </w:p>
        </w:tc>
      </w:tr>
      <w:tr w:rsidR="009C518E" w:rsidRPr="008117EE" w14:paraId="2DB26EB8" w14:textId="77777777" w:rsidTr="00F45D26">
        <w:tc>
          <w:tcPr>
            <w:tcW w:w="1218" w:type="dxa"/>
          </w:tcPr>
          <w:p w14:paraId="57E2AE6C" w14:textId="314E4FC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217</w:t>
            </w:r>
          </w:p>
        </w:tc>
        <w:tc>
          <w:tcPr>
            <w:tcW w:w="3901" w:type="dxa"/>
          </w:tcPr>
          <w:p w14:paraId="2E4A454B" w14:textId="245845D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427123.97</w:t>
            </w:r>
          </w:p>
        </w:tc>
        <w:tc>
          <w:tcPr>
            <w:tcW w:w="4226" w:type="dxa"/>
          </w:tcPr>
          <w:p w14:paraId="725122D6" w14:textId="697BFED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1239074.04</w:t>
            </w:r>
          </w:p>
        </w:tc>
      </w:tr>
      <w:tr w:rsidR="009C518E" w:rsidRPr="008117EE" w14:paraId="37642453" w14:textId="77777777" w:rsidTr="00F45D26">
        <w:tc>
          <w:tcPr>
            <w:tcW w:w="1218" w:type="dxa"/>
          </w:tcPr>
          <w:p w14:paraId="3D26B46A" w14:textId="17D2441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218</w:t>
            </w:r>
          </w:p>
        </w:tc>
        <w:tc>
          <w:tcPr>
            <w:tcW w:w="3901" w:type="dxa"/>
          </w:tcPr>
          <w:p w14:paraId="10E40E24" w14:textId="788A17B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427140.00</w:t>
            </w:r>
          </w:p>
        </w:tc>
        <w:tc>
          <w:tcPr>
            <w:tcW w:w="4226" w:type="dxa"/>
          </w:tcPr>
          <w:p w14:paraId="17FF476F" w14:textId="64BBC12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1239142.03</w:t>
            </w:r>
          </w:p>
        </w:tc>
      </w:tr>
      <w:tr w:rsidR="009C518E" w:rsidRPr="008117EE" w14:paraId="52116D5C" w14:textId="77777777" w:rsidTr="00F45D26">
        <w:tc>
          <w:tcPr>
            <w:tcW w:w="1218" w:type="dxa"/>
          </w:tcPr>
          <w:p w14:paraId="51F330CF" w14:textId="019D52D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219</w:t>
            </w:r>
          </w:p>
        </w:tc>
        <w:tc>
          <w:tcPr>
            <w:tcW w:w="3901" w:type="dxa"/>
          </w:tcPr>
          <w:p w14:paraId="79A46537" w14:textId="0B7EE11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427124.97</w:t>
            </w:r>
          </w:p>
        </w:tc>
        <w:tc>
          <w:tcPr>
            <w:tcW w:w="4226" w:type="dxa"/>
          </w:tcPr>
          <w:p w14:paraId="32CBDE06" w14:textId="1D8DD59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1239162.97</w:t>
            </w:r>
          </w:p>
        </w:tc>
      </w:tr>
      <w:tr w:rsidR="009C518E" w:rsidRPr="008117EE" w14:paraId="04CAE817" w14:textId="77777777" w:rsidTr="00F45D26">
        <w:tc>
          <w:tcPr>
            <w:tcW w:w="1218" w:type="dxa"/>
          </w:tcPr>
          <w:p w14:paraId="399CD06A" w14:textId="77366AA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3901" w:type="dxa"/>
          </w:tcPr>
          <w:p w14:paraId="4FF455B6" w14:textId="7DA79B7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427131.96</w:t>
            </w:r>
          </w:p>
        </w:tc>
        <w:tc>
          <w:tcPr>
            <w:tcW w:w="4226" w:type="dxa"/>
          </w:tcPr>
          <w:p w14:paraId="6B8913D6" w14:textId="2204AAB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1239193.99</w:t>
            </w:r>
          </w:p>
        </w:tc>
      </w:tr>
      <w:tr w:rsidR="009C518E" w:rsidRPr="008117EE" w14:paraId="52D4A1DE" w14:textId="77777777" w:rsidTr="00F45D26">
        <w:tc>
          <w:tcPr>
            <w:tcW w:w="1218" w:type="dxa"/>
          </w:tcPr>
          <w:p w14:paraId="26EE9BC4" w14:textId="425298D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221</w:t>
            </w:r>
          </w:p>
        </w:tc>
        <w:tc>
          <w:tcPr>
            <w:tcW w:w="3901" w:type="dxa"/>
          </w:tcPr>
          <w:p w14:paraId="2ADA637B" w14:textId="75BF409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427270.97</w:t>
            </w:r>
          </w:p>
        </w:tc>
        <w:tc>
          <w:tcPr>
            <w:tcW w:w="4226" w:type="dxa"/>
          </w:tcPr>
          <w:p w14:paraId="17271EC8" w14:textId="451E70D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1239131.01</w:t>
            </w:r>
          </w:p>
        </w:tc>
      </w:tr>
      <w:tr w:rsidR="009C518E" w:rsidRPr="008117EE" w14:paraId="2D34373C" w14:textId="77777777" w:rsidTr="00F45D26">
        <w:tc>
          <w:tcPr>
            <w:tcW w:w="1218" w:type="dxa"/>
          </w:tcPr>
          <w:p w14:paraId="5454820C" w14:textId="4737CC1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222</w:t>
            </w:r>
          </w:p>
        </w:tc>
        <w:tc>
          <w:tcPr>
            <w:tcW w:w="3901" w:type="dxa"/>
          </w:tcPr>
          <w:p w14:paraId="490DE8E4" w14:textId="429E742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427284.83</w:t>
            </w:r>
          </w:p>
        </w:tc>
        <w:tc>
          <w:tcPr>
            <w:tcW w:w="4226" w:type="dxa"/>
          </w:tcPr>
          <w:p w14:paraId="35AC4733" w14:textId="53DA495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1239126.19</w:t>
            </w:r>
          </w:p>
        </w:tc>
      </w:tr>
      <w:tr w:rsidR="009C518E" w:rsidRPr="008117EE" w14:paraId="3C0258C7" w14:textId="77777777" w:rsidTr="00F45D26">
        <w:tc>
          <w:tcPr>
            <w:tcW w:w="1218" w:type="dxa"/>
          </w:tcPr>
          <w:p w14:paraId="7A0CBCB9" w14:textId="4114930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223</w:t>
            </w:r>
          </w:p>
        </w:tc>
        <w:tc>
          <w:tcPr>
            <w:tcW w:w="3901" w:type="dxa"/>
          </w:tcPr>
          <w:p w14:paraId="55B0FD77" w14:textId="4D5A328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427229.97</w:t>
            </w:r>
          </w:p>
        </w:tc>
        <w:tc>
          <w:tcPr>
            <w:tcW w:w="4226" w:type="dxa"/>
          </w:tcPr>
          <w:p w14:paraId="01F8AC9B" w14:textId="1850AEC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1239022.98</w:t>
            </w:r>
          </w:p>
        </w:tc>
      </w:tr>
      <w:tr w:rsidR="009C518E" w:rsidRPr="008117EE" w14:paraId="374220D1" w14:textId="77777777" w:rsidTr="00F45D26">
        <w:tc>
          <w:tcPr>
            <w:tcW w:w="1218" w:type="dxa"/>
          </w:tcPr>
          <w:p w14:paraId="5E03C8A0" w14:textId="7EF1D35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224</w:t>
            </w:r>
          </w:p>
        </w:tc>
        <w:tc>
          <w:tcPr>
            <w:tcW w:w="3901" w:type="dxa"/>
          </w:tcPr>
          <w:p w14:paraId="52348F25" w14:textId="1E4542D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427199.88</w:t>
            </w:r>
          </w:p>
        </w:tc>
        <w:tc>
          <w:tcPr>
            <w:tcW w:w="4226" w:type="dxa"/>
          </w:tcPr>
          <w:p w14:paraId="4564634B" w14:textId="622104C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1239007.85</w:t>
            </w:r>
          </w:p>
        </w:tc>
      </w:tr>
      <w:tr w:rsidR="009C518E" w:rsidRPr="008117EE" w14:paraId="645E8C51" w14:textId="77777777" w:rsidTr="00F45D26">
        <w:tc>
          <w:tcPr>
            <w:tcW w:w="1218" w:type="dxa"/>
          </w:tcPr>
          <w:p w14:paraId="29A3D55B" w14:textId="1A39EDA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225</w:t>
            </w:r>
          </w:p>
        </w:tc>
        <w:tc>
          <w:tcPr>
            <w:tcW w:w="3901" w:type="dxa"/>
          </w:tcPr>
          <w:p w14:paraId="0D3CDCA1" w14:textId="3B5EB43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427192.69</w:t>
            </w:r>
          </w:p>
        </w:tc>
        <w:tc>
          <w:tcPr>
            <w:tcW w:w="4226" w:type="dxa"/>
          </w:tcPr>
          <w:p w14:paraId="72E8B46C" w14:textId="3B33D98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1238958.47</w:t>
            </w:r>
          </w:p>
        </w:tc>
      </w:tr>
      <w:tr w:rsidR="009C518E" w:rsidRPr="008117EE" w14:paraId="4A197615" w14:textId="77777777" w:rsidTr="00F45D26">
        <w:tc>
          <w:tcPr>
            <w:tcW w:w="1218" w:type="dxa"/>
          </w:tcPr>
          <w:p w14:paraId="1260A9E7" w14:textId="4DD3D59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226</w:t>
            </w:r>
          </w:p>
        </w:tc>
        <w:tc>
          <w:tcPr>
            <w:tcW w:w="3901" w:type="dxa"/>
          </w:tcPr>
          <w:p w14:paraId="2162B725" w14:textId="52B643D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427237.00</w:t>
            </w:r>
          </w:p>
        </w:tc>
        <w:tc>
          <w:tcPr>
            <w:tcW w:w="4226" w:type="dxa"/>
          </w:tcPr>
          <w:p w14:paraId="6318D111" w14:textId="3555999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1238955.75</w:t>
            </w:r>
          </w:p>
        </w:tc>
      </w:tr>
      <w:tr w:rsidR="009C518E" w:rsidRPr="008117EE" w14:paraId="1B11DA5B" w14:textId="77777777" w:rsidTr="00F45D26">
        <w:tc>
          <w:tcPr>
            <w:tcW w:w="1218" w:type="dxa"/>
          </w:tcPr>
          <w:p w14:paraId="1D4A58C0" w14:textId="16F2876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227</w:t>
            </w:r>
          </w:p>
        </w:tc>
        <w:tc>
          <w:tcPr>
            <w:tcW w:w="3901" w:type="dxa"/>
          </w:tcPr>
          <w:p w14:paraId="483B7353" w14:textId="7141A36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427334.71</w:t>
            </w:r>
          </w:p>
        </w:tc>
        <w:tc>
          <w:tcPr>
            <w:tcW w:w="4226" w:type="dxa"/>
          </w:tcPr>
          <w:p w14:paraId="2BC40C1F" w14:textId="7E25B11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1238970.78</w:t>
            </w:r>
          </w:p>
        </w:tc>
      </w:tr>
      <w:tr w:rsidR="009C518E" w:rsidRPr="008117EE" w14:paraId="57C49F58" w14:textId="77777777" w:rsidTr="00F45D26">
        <w:tc>
          <w:tcPr>
            <w:tcW w:w="1218" w:type="dxa"/>
          </w:tcPr>
          <w:p w14:paraId="4BADD533" w14:textId="2D21DF1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228</w:t>
            </w:r>
          </w:p>
        </w:tc>
        <w:tc>
          <w:tcPr>
            <w:tcW w:w="3901" w:type="dxa"/>
          </w:tcPr>
          <w:p w14:paraId="66D8D600" w14:textId="0778535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427334.47</w:t>
            </w:r>
          </w:p>
        </w:tc>
        <w:tc>
          <w:tcPr>
            <w:tcW w:w="4226" w:type="dxa"/>
          </w:tcPr>
          <w:p w14:paraId="27969AFD" w14:textId="2E211BB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1238968.51</w:t>
            </w:r>
          </w:p>
        </w:tc>
      </w:tr>
      <w:tr w:rsidR="009C518E" w:rsidRPr="008117EE" w14:paraId="75DE21BF" w14:textId="77777777" w:rsidTr="00F45D26">
        <w:tc>
          <w:tcPr>
            <w:tcW w:w="1218" w:type="dxa"/>
          </w:tcPr>
          <w:p w14:paraId="35DA5E26" w14:textId="65C19E3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229</w:t>
            </w:r>
          </w:p>
        </w:tc>
        <w:tc>
          <w:tcPr>
            <w:tcW w:w="3901" w:type="dxa"/>
          </w:tcPr>
          <w:p w14:paraId="155AACA0" w14:textId="4FE05BC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427311.96</w:t>
            </w:r>
          </w:p>
        </w:tc>
        <w:tc>
          <w:tcPr>
            <w:tcW w:w="4226" w:type="dxa"/>
          </w:tcPr>
          <w:p w14:paraId="529D4147" w14:textId="6D2CF3E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1238834.38</w:t>
            </w:r>
          </w:p>
        </w:tc>
      </w:tr>
      <w:tr w:rsidR="009C518E" w:rsidRPr="008117EE" w14:paraId="19A604F1" w14:textId="77777777" w:rsidTr="00F45D26">
        <w:tc>
          <w:tcPr>
            <w:tcW w:w="1218" w:type="dxa"/>
          </w:tcPr>
          <w:p w14:paraId="63E1130E" w14:textId="11184F8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230</w:t>
            </w:r>
          </w:p>
        </w:tc>
        <w:tc>
          <w:tcPr>
            <w:tcW w:w="3901" w:type="dxa"/>
          </w:tcPr>
          <w:p w14:paraId="4CA4F559" w14:textId="6CAF5D1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427371.08</w:t>
            </w:r>
          </w:p>
        </w:tc>
        <w:tc>
          <w:tcPr>
            <w:tcW w:w="4226" w:type="dxa"/>
          </w:tcPr>
          <w:p w14:paraId="6F653B6F" w14:textId="1E93D31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1238513.21</w:t>
            </w:r>
          </w:p>
        </w:tc>
      </w:tr>
      <w:tr w:rsidR="009C518E" w:rsidRPr="008117EE" w14:paraId="52C9C3CE" w14:textId="77777777" w:rsidTr="00F45D26">
        <w:tc>
          <w:tcPr>
            <w:tcW w:w="1218" w:type="dxa"/>
          </w:tcPr>
          <w:p w14:paraId="528FDBC1" w14:textId="2169997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231</w:t>
            </w:r>
          </w:p>
        </w:tc>
        <w:tc>
          <w:tcPr>
            <w:tcW w:w="3901" w:type="dxa"/>
          </w:tcPr>
          <w:p w14:paraId="73EE6895" w14:textId="6B32409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427398.24</w:t>
            </w:r>
          </w:p>
        </w:tc>
        <w:tc>
          <w:tcPr>
            <w:tcW w:w="4226" w:type="dxa"/>
          </w:tcPr>
          <w:p w14:paraId="1C2F046E" w14:textId="01E4446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1238485.96</w:t>
            </w:r>
          </w:p>
        </w:tc>
      </w:tr>
      <w:tr w:rsidR="009C518E" w:rsidRPr="008117EE" w14:paraId="59C98699" w14:textId="77777777" w:rsidTr="00F45D26">
        <w:tc>
          <w:tcPr>
            <w:tcW w:w="1218" w:type="dxa"/>
          </w:tcPr>
          <w:p w14:paraId="33D06CAC" w14:textId="233D881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232</w:t>
            </w:r>
          </w:p>
        </w:tc>
        <w:tc>
          <w:tcPr>
            <w:tcW w:w="3901" w:type="dxa"/>
          </w:tcPr>
          <w:p w14:paraId="5DE5D308" w14:textId="0A9A41B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427495.36</w:t>
            </w:r>
          </w:p>
        </w:tc>
        <w:tc>
          <w:tcPr>
            <w:tcW w:w="4226" w:type="dxa"/>
          </w:tcPr>
          <w:p w14:paraId="54DDBDDC" w14:textId="5AD7797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1238442.27</w:t>
            </w:r>
          </w:p>
        </w:tc>
      </w:tr>
      <w:tr w:rsidR="009C518E" w:rsidRPr="008117EE" w14:paraId="6A46ACC9" w14:textId="77777777" w:rsidTr="00F45D26">
        <w:tc>
          <w:tcPr>
            <w:tcW w:w="1218" w:type="dxa"/>
          </w:tcPr>
          <w:p w14:paraId="54862640" w14:textId="345F8AA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233</w:t>
            </w:r>
          </w:p>
        </w:tc>
        <w:tc>
          <w:tcPr>
            <w:tcW w:w="3901" w:type="dxa"/>
          </w:tcPr>
          <w:p w14:paraId="3976551E" w14:textId="505767F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427468.24</w:t>
            </w:r>
          </w:p>
        </w:tc>
        <w:tc>
          <w:tcPr>
            <w:tcW w:w="4226" w:type="dxa"/>
          </w:tcPr>
          <w:p w14:paraId="0BAC4102" w14:textId="443C17C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1238392.28</w:t>
            </w:r>
          </w:p>
        </w:tc>
      </w:tr>
      <w:tr w:rsidR="009C518E" w:rsidRPr="008117EE" w14:paraId="5AB6C2A5" w14:textId="77777777" w:rsidTr="00F45D26">
        <w:tc>
          <w:tcPr>
            <w:tcW w:w="1218" w:type="dxa"/>
          </w:tcPr>
          <w:p w14:paraId="46FA9EC0" w14:textId="3056113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234</w:t>
            </w:r>
          </w:p>
        </w:tc>
        <w:tc>
          <w:tcPr>
            <w:tcW w:w="3901" w:type="dxa"/>
          </w:tcPr>
          <w:p w14:paraId="17A917F3" w14:textId="70DFBD6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427544.11</w:t>
            </w:r>
          </w:p>
        </w:tc>
        <w:tc>
          <w:tcPr>
            <w:tcW w:w="4226" w:type="dxa"/>
          </w:tcPr>
          <w:p w14:paraId="4D0883D8" w14:textId="52710DE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1238358.74</w:t>
            </w:r>
          </w:p>
        </w:tc>
      </w:tr>
      <w:tr w:rsidR="009C518E" w:rsidRPr="008117EE" w14:paraId="42802D3A" w14:textId="77777777" w:rsidTr="00F45D26">
        <w:tc>
          <w:tcPr>
            <w:tcW w:w="1218" w:type="dxa"/>
          </w:tcPr>
          <w:p w14:paraId="795BB815" w14:textId="4A53DEF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235</w:t>
            </w:r>
          </w:p>
        </w:tc>
        <w:tc>
          <w:tcPr>
            <w:tcW w:w="3901" w:type="dxa"/>
          </w:tcPr>
          <w:p w14:paraId="4EB1F0A5" w14:textId="0E9D7BD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427525.73</w:t>
            </w:r>
          </w:p>
        </w:tc>
        <w:tc>
          <w:tcPr>
            <w:tcW w:w="4226" w:type="dxa"/>
          </w:tcPr>
          <w:p w14:paraId="1B69BCE4" w14:textId="4AA5370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1238314.01</w:t>
            </w:r>
          </w:p>
        </w:tc>
      </w:tr>
      <w:tr w:rsidR="009C518E" w:rsidRPr="008117EE" w14:paraId="247F3E12" w14:textId="77777777" w:rsidTr="00F45D26">
        <w:tc>
          <w:tcPr>
            <w:tcW w:w="1218" w:type="dxa"/>
          </w:tcPr>
          <w:p w14:paraId="6FE50FCD" w14:textId="407CFDF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236</w:t>
            </w:r>
          </w:p>
        </w:tc>
        <w:tc>
          <w:tcPr>
            <w:tcW w:w="3901" w:type="dxa"/>
          </w:tcPr>
          <w:p w14:paraId="419C3198" w14:textId="1629081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427538.47</w:t>
            </w:r>
          </w:p>
        </w:tc>
        <w:tc>
          <w:tcPr>
            <w:tcW w:w="4226" w:type="dxa"/>
          </w:tcPr>
          <w:p w14:paraId="2027734E" w14:textId="3F2815C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1238309.32</w:t>
            </w:r>
          </w:p>
        </w:tc>
      </w:tr>
      <w:tr w:rsidR="009C518E" w:rsidRPr="008117EE" w14:paraId="071C7C1A" w14:textId="77777777" w:rsidTr="00F45D26">
        <w:tc>
          <w:tcPr>
            <w:tcW w:w="1218" w:type="dxa"/>
          </w:tcPr>
          <w:p w14:paraId="29545994" w14:textId="6AD198D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237</w:t>
            </w:r>
          </w:p>
        </w:tc>
        <w:tc>
          <w:tcPr>
            <w:tcW w:w="3901" w:type="dxa"/>
          </w:tcPr>
          <w:p w14:paraId="23FD4D2C" w14:textId="05E1F83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427640.52</w:t>
            </w:r>
          </w:p>
        </w:tc>
        <w:tc>
          <w:tcPr>
            <w:tcW w:w="4226" w:type="dxa"/>
          </w:tcPr>
          <w:p w14:paraId="4786529F" w14:textId="48FCADD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1238265.68</w:t>
            </w:r>
          </w:p>
        </w:tc>
      </w:tr>
      <w:tr w:rsidR="009C518E" w:rsidRPr="008117EE" w14:paraId="6160104A" w14:textId="77777777" w:rsidTr="00F45D26">
        <w:tc>
          <w:tcPr>
            <w:tcW w:w="1218" w:type="dxa"/>
          </w:tcPr>
          <w:p w14:paraId="4D7BE1CB" w14:textId="3D5DDF7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238</w:t>
            </w:r>
          </w:p>
        </w:tc>
        <w:tc>
          <w:tcPr>
            <w:tcW w:w="3901" w:type="dxa"/>
          </w:tcPr>
          <w:p w14:paraId="24920B0E" w14:textId="5551D5D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427700.89</w:t>
            </w:r>
          </w:p>
        </w:tc>
        <w:tc>
          <w:tcPr>
            <w:tcW w:w="4226" w:type="dxa"/>
          </w:tcPr>
          <w:p w14:paraId="11BED78E" w14:textId="3F860A4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1238241.94</w:t>
            </w:r>
          </w:p>
        </w:tc>
      </w:tr>
      <w:tr w:rsidR="009C518E" w:rsidRPr="008117EE" w14:paraId="2F5242D1" w14:textId="77777777" w:rsidTr="00F45D26">
        <w:tc>
          <w:tcPr>
            <w:tcW w:w="1218" w:type="dxa"/>
          </w:tcPr>
          <w:p w14:paraId="01E9E9A5" w14:textId="01DA18C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239</w:t>
            </w:r>
          </w:p>
        </w:tc>
        <w:tc>
          <w:tcPr>
            <w:tcW w:w="3901" w:type="dxa"/>
          </w:tcPr>
          <w:p w14:paraId="05B50622" w14:textId="26F4305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427710.51</w:t>
            </w:r>
          </w:p>
        </w:tc>
        <w:tc>
          <w:tcPr>
            <w:tcW w:w="4226" w:type="dxa"/>
          </w:tcPr>
          <w:p w14:paraId="0CB8F9C2" w14:textId="00F0413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1238239.38</w:t>
            </w:r>
          </w:p>
        </w:tc>
      </w:tr>
      <w:tr w:rsidR="009C518E" w:rsidRPr="008117EE" w14:paraId="1577E9CA" w14:textId="77777777" w:rsidTr="00F45D26">
        <w:tc>
          <w:tcPr>
            <w:tcW w:w="1218" w:type="dxa"/>
          </w:tcPr>
          <w:p w14:paraId="26A588AD" w14:textId="34509C1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3901" w:type="dxa"/>
          </w:tcPr>
          <w:p w14:paraId="377919A2" w14:textId="137FD5B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427753.41</w:t>
            </w:r>
          </w:p>
        </w:tc>
        <w:tc>
          <w:tcPr>
            <w:tcW w:w="4226" w:type="dxa"/>
          </w:tcPr>
          <w:p w14:paraId="3BD92BF3" w14:textId="2A35FD3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1238227.95</w:t>
            </w:r>
          </w:p>
        </w:tc>
      </w:tr>
      <w:tr w:rsidR="009C518E" w:rsidRPr="008117EE" w14:paraId="6DFC0542" w14:textId="77777777" w:rsidTr="00F45D26">
        <w:tc>
          <w:tcPr>
            <w:tcW w:w="1218" w:type="dxa"/>
          </w:tcPr>
          <w:p w14:paraId="11520EF9" w14:textId="7862A03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241</w:t>
            </w:r>
          </w:p>
        </w:tc>
        <w:tc>
          <w:tcPr>
            <w:tcW w:w="3901" w:type="dxa"/>
          </w:tcPr>
          <w:p w14:paraId="14151810" w14:textId="7AA89BA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427807.03</w:t>
            </w:r>
          </w:p>
        </w:tc>
        <w:tc>
          <w:tcPr>
            <w:tcW w:w="4226" w:type="dxa"/>
          </w:tcPr>
          <w:p w14:paraId="0848DABC" w14:textId="3168D28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1238216.15</w:t>
            </w:r>
          </w:p>
        </w:tc>
      </w:tr>
      <w:tr w:rsidR="009C518E" w:rsidRPr="008117EE" w14:paraId="2177C9E6" w14:textId="77777777" w:rsidTr="00F45D26">
        <w:tc>
          <w:tcPr>
            <w:tcW w:w="1218" w:type="dxa"/>
          </w:tcPr>
          <w:p w14:paraId="1D3358F8" w14:textId="0B894A2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242</w:t>
            </w:r>
          </w:p>
        </w:tc>
        <w:tc>
          <w:tcPr>
            <w:tcW w:w="3901" w:type="dxa"/>
          </w:tcPr>
          <w:p w14:paraId="55E8F424" w14:textId="2CEFA77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427859.63</w:t>
            </w:r>
          </w:p>
        </w:tc>
        <w:tc>
          <w:tcPr>
            <w:tcW w:w="4226" w:type="dxa"/>
          </w:tcPr>
          <w:p w14:paraId="64EADEF2" w14:textId="00F7870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1238200.59</w:t>
            </w:r>
          </w:p>
        </w:tc>
      </w:tr>
      <w:tr w:rsidR="009C518E" w:rsidRPr="008117EE" w14:paraId="7F0FDD93" w14:textId="77777777" w:rsidTr="00F45D26">
        <w:tc>
          <w:tcPr>
            <w:tcW w:w="1218" w:type="dxa"/>
          </w:tcPr>
          <w:p w14:paraId="646A6B14" w14:textId="1EB4405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243</w:t>
            </w:r>
          </w:p>
        </w:tc>
        <w:tc>
          <w:tcPr>
            <w:tcW w:w="3901" w:type="dxa"/>
          </w:tcPr>
          <w:p w14:paraId="619AD271" w14:textId="0415580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427896.88</w:t>
            </w:r>
          </w:p>
        </w:tc>
        <w:tc>
          <w:tcPr>
            <w:tcW w:w="4226" w:type="dxa"/>
          </w:tcPr>
          <w:p w14:paraId="0B881810" w14:textId="41DF834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1238188.72</w:t>
            </w:r>
          </w:p>
        </w:tc>
      </w:tr>
      <w:tr w:rsidR="009C518E" w:rsidRPr="008117EE" w14:paraId="449E6532" w14:textId="77777777" w:rsidTr="00F45D26">
        <w:tc>
          <w:tcPr>
            <w:tcW w:w="1218" w:type="dxa"/>
          </w:tcPr>
          <w:p w14:paraId="3CDCF5DE" w14:textId="0B9D091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244</w:t>
            </w:r>
          </w:p>
        </w:tc>
        <w:tc>
          <w:tcPr>
            <w:tcW w:w="3901" w:type="dxa"/>
          </w:tcPr>
          <w:p w14:paraId="03D10AD0" w14:textId="22721CE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427909.94</w:t>
            </w:r>
          </w:p>
        </w:tc>
        <w:tc>
          <w:tcPr>
            <w:tcW w:w="4226" w:type="dxa"/>
          </w:tcPr>
          <w:p w14:paraId="059873C8" w14:textId="0ECBC58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1238182.43</w:t>
            </w:r>
          </w:p>
        </w:tc>
      </w:tr>
      <w:tr w:rsidR="009C518E" w:rsidRPr="008117EE" w14:paraId="17CB1EA4" w14:textId="77777777" w:rsidTr="00F45D26">
        <w:tc>
          <w:tcPr>
            <w:tcW w:w="1218" w:type="dxa"/>
          </w:tcPr>
          <w:p w14:paraId="5A13797F" w14:textId="6663484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245</w:t>
            </w:r>
          </w:p>
        </w:tc>
        <w:tc>
          <w:tcPr>
            <w:tcW w:w="3901" w:type="dxa"/>
          </w:tcPr>
          <w:p w14:paraId="3828E669" w14:textId="09D7B4D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427932.10</w:t>
            </w:r>
          </w:p>
        </w:tc>
        <w:tc>
          <w:tcPr>
            <w:tcW w:w="4226" w:type="dxa"/>
          </w:tcPr>
          <w:p w14:paraId="141C2BDB" w14:textId="3340692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1238166.94</w:t>
            </w:r>
          </w:p>
        </w:tc>
      </w:tr>
      <w:tr w:rsidR="009C518E" w:rsidRPr="008117EE" w14:paraId="435CE54A" w14:textId="77777777" w:rsidTr="00F45D26">
        <w:tc>
          <w:tcPr>
            <w:tcW w:w="1218" w:type="dxa"/>
          </w:tcPr>
          <w:p w14:paraId="56D046C1" w14:textId="5DD51C2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246</w:t>
            </w:r>
          </w:p>
        </w:tc>
        <w:tc>
          <w:tcPr>
            <w:tcW w:w="3901" w:type="dxa"/>
          </w:tcPr>
          <w:p w14:paraId="0F374484" w14:textId="53A6D17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427955.46</w:t>
            </w:r>
          </w:p>
        </w:tc>
        <w:tc>
          <w:tcPr>
            <w:tcW w:w="4226" w:type="dxa"/>
          </w:tcPr>
          <w:p w14:paraId="564C2CBB" w14:textId="41BE003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1238149.33</w:t>
            </w:r>
          </w:p>
        </w:tc>
      </w:tr>
      <w:tr w:rsidR="009C518E" w:rsidRPr="008117EE" w14:paraId="1C5F88D4" w14:textId="77777777" w:rsidTr="00F45D26">
        <w:tc>
          <w:tcPr>
            <w:tcW w:w="1218" w:type="dxa"/>
          </w:tcPr>
          <w:p w14:paraId="5E2717E1" w14:textId="1811004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247</w:t>
            </w:r>
          </w:p>
        </w:tc>
        <w:tc>
          <w:tcPr>
            <w:tcW w:w="3901" w:type="dxa"/>
          </w:tcPr>
          <w:p w14:paraId="1CCC0C46" w14:textId="5F43DC9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427991.23</w:t>
            </w:r>
          </w:p>
        </w:tc>
        <w:tc>
          <w:tcPr>
            <w:tcW w:w="4226" w:type="dxa"/>
          </w:tcPr>
          <w:p w14:paraId="5AFFA4BB" w14:textId="4973377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1238119.79</w:t>
            </w:r>
          </w:p>
        </w:tc>
      </w:tr>
      <w:tr w:rsidR="009C518E" w:rsidRPr="008117EE" w14:paraId="699B6BC5" w14:textId="77777777" w:rsidTr="00F45D26">
        <w:tc>
          <w:tcPr>
            <w:tcW w:w="1218" w:type="dxa"/>
          </w:tcPr>
          <w:p w14:paraId="1FB3960B" w14:textId="0A82632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248</w:t>
            </w:r>
          </w:p>
        </w:tc>
        <w:tc>
          <w:tcPr>
            <w:tcW w:w="3901" w:type="dxa"/>
          </w:tcPr>
          <w:p w14:paraId="478FE123" w14:textId="47216E1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427992.93</w:t>
            </w:r>
          </w:p>
        </w:tc>
        <w:tc>
          <w:tcPr>
            <w:tcW w:w="4226" w:type="dxa"/>
          </w:tcPr>
          <w:p w14:paraId="75BCDDF1" w14:textId="688902F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1238118.27</w:t>
            </w:r>
          </w:p>
        </w:tc>
      </w:tr>
      <w:tr w:rsidR="009C518E" w:rsidRPr="008117EE" w14:paraId="7292C5C6" w14:textId="77777777" w:rsidTr="00F45D26">
        <w:tc>
          <w:tcPr>
            <w:tcW w:w="1218" w:type="dxa"/>
          </w:tcPr>
          <w:p w14:paraId="67024BF4" w14:textId="03BA3B6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249</w:t>
            </w:r>
          </w:p>
        </w:tc>
        <w:tc>
          <w:tcPr>
            <w:tcW w:w="3901" w:type="dxa"/>
          </w:tcPr>
          <w:p w14:paraId="5E28CA26" w14:textId="1A85F60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428015.44</w:t>
            </w:r>
          </w:p>
        </w:tc>
        <w:tc>
          <w:tcPr>
            <w:tcW w:w="4226" w:type="dxa"/>
          </w:tcPr>
          <w:p w14:paraId="5DDFECF8" w14:textId="203B231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1238097.44</w:t>
            </w:r>
          </w:p>
        </w:tc>
      </w:tr>
      <w:tr w:rsidR="009C518E" w:rsidRPr="008117EE" w14:paraId="6790FF57" w14:textId="77777777" w:rsidTr="00F45D26">
        <w:tc>
          <w:tcPr>
            <w:tcW w:w="1218" w:type="dxa"/>
          </w:tcPr>
          <w:p w14:paraId="267B5D04" w14:textId="40A0A4A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3901" w:type="dxa"/>
          </w:tcPr>
          <w:p w14:paraId="65AC25F6" w14:textId="6DD900F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428053.18</w:t>
            </w:r>
          </w:p>
        </w:tc>
        <w:tc>
          <w:tcPr>
            <w:tcW w:w="4226" w:type="dxa"/>
          </w:tcPr>
          <w:p w14:paraId="18394176" w14:textId="3906F85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1238063.48</w:t>
            </w:r>
          </w:p>
        </w:tc>
      </w:tr>
      <w:tr w:rsidR="009C518E" w:rsidRPr="008117EE" w14:paraId="7DBC8DED" w14:textId="77777777" w:rsidTr="00F45D26">
        <w:tc>
          <w:tcPr>
            <w:tcW w:w="1218" w:type="dxa"/>
          </w:tcPr>
          <w:p w14:paraId="5BA147A0" w14:textId="459DC31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251</w:t>
            </w:r>
          </w:p>
        </w:tc>
        <w:tc>
          <w:tcPr>
            <w:tcW w:w="3901" w:type="dxa"/>
          </w:tcPr>
          <w:p w14:paraId="55459AC4" w14:textId="50515AB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428078.72</w:t>
            </w:r>
          </w:p>
        </w:tc>
        <w:tc>
          <w:tcPr>
            <w:tcW w:w="4226" w:type="dxa"/>
          </w:tcPr>
          <w:p w14:paraId="6A4F42A4" w14:textId="5C10E0E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1238043.28</w:t>
            </w:r>
          </w:p>
        </w:tc>
      </w:tr>
      <w:tr w:rsidR="009C518E" w:rsidRPr="008117EE" w14:paraId="62014C15" w14:textId="77777777" w:rsidTr="00F45D26">
        <w:tc>
          <w:tcPr>
            <w:tcW w:w="1218" w:type="dxa"/>
          </w:tcPr>
          <w:p w14:paraId="5C47E0BB" w14:textId="66D0A34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252</w:t>
            </w:r>
          </w:p>
        </w:tc>
        <w:tc>
          <w:tcPr>
            <w:tcW w:w="3901" w:type="dxa"/>
          </w:tcPr>
          <w:p w14:paraId="4C855AAC" w14:textId="6D140ED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428132.35</w:t>
            </w:r>
          </w:p>
        </w:tc>
        <w:tc>
          <w:tcPr>
            <w:tcW w:w="4226" w:type="dxa"/>
          </w:tcPr>
          <w:p w14:paraId="32F4522D" w14:textId="35893AB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1238017.73</w:t>
            </w:r>
          </w:p>
        </w:tc>
      </w:tr>
      <w:tr w:rsidR="009C518E" w:rsidRPr="008117EE" w14:paraId="4AD14FDE" w14:textId="77777777" w:rsidTr="00F45D26">
        <w:tc>
          <w:tcPr>
            <w:tcW w:w="1218" w:type="dxa"/>
          </w:tcPr>
          <w:p w14:paraId="1D96173C" w14:textId="5AF1CC9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253</w:t>
            </w:r>
          </w:p>
        </w:tc>
        <w:tc>
          <w:tcPr>
            <w:tcW w:w="3901" w:type="dxa"/>
          </w:tcPr>
          <w:p w14:paraId="22060DA0" w14:textId="0943A27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428160.72</w:t>
            </w:r>
          </w:p>
        </w:tc>
        <w:tc>
          <w:tcPr>
            <w:tcW w:w="4226" w:type="dxa"/>
          </w:tcPr>
          <w:p w14:paraId="5D4568C6" w14:textId="02BD6E2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1238004.68</w:t>
            </w:r>
          </w:p>
        </w:tc>
      </w:tr>
      <w:tr w:rsidR="009C518E" w:rsidRPr="008117EE" w14:paraId="75C63217" w14:textId="77777777" w:rsidTr="00F45D26">
        <w:tc>
          <w:tcPr>
            <w:tcW w:w="1218" w:type="dxa"/>
          </w:tcPr>
          <w:p w14:paraId="3CC4BBB6" w14:textId="4F7C80F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254</w:t>
            </w:r>
          </w:p>
        </w:tc>
        <w:tc>
          <w:tcPr>
            <w:tcW w:w="3901" w:type="dxa"/>
          </w:tcPr>
          <w:p w14:paraId="62620417" w14:textId="766D1B4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428196.89</w:t>
            </w:r>
          </w:p>
        </w:tc>
        <w:tc>
          <w:tcPr>
            <w:tcW w:w="4226" w:type="dxa"/>
          </w:tcPr>
          <w:p w14:paraId="6543D16D" w14:textId="52BCB44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1237989.03</w:t>
            </w:r>
          </w:p>
        </w:tc>
      </w:tr>
      <w:tr w:rsidR="009C518E" w:rsidRPr="008117EE" w14:paraId="03B7A55A" w14:textId="77777777" w:rsidTr="00F45D26">
        <w:tc>
          <w:tcPr>
            <w:tcW w:w="1218" w:type="dxa"/>
          </w:tcPr>
          <w:p w14:paraId="530F8C47" w14:textId="374F18B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255</w:t>
            </w:r>
          </w:p>
        </w:tc>
        <w:tc>
          <w:tcPr>
            <w:tcW w:w="3901" w:type="dxa"/>
          </w:tcPr>
          <w:p w14:paraId="16855297" w14:textId="7073954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428236.36</w:t>
            </w:r>
          </w:p>
        </w:tc>
        <w:tc>
          <w:tcPr>
            <w:tcW w:w="4226" w:type="dxa"/>
          </w:tcPr>
          <w:p w14:paraId="13BE39AF" w14:textId="1D3256C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1237967.49</w:t>
            </w:r>
          </w:p>
        </w:tc>
      </w:tr>
      <w:tr w:rsidR="009C518E" w:rsidRPr="008117EE" w14:paraId="71526570" w14:textId="77777777" w:rsidTr="00F45D26">
        <w:tc>
          <w:tcPr>
            <w:tcW w:w="1218" w:type="dxa"/>
          </w:tcPr>
          <w:p w14:paraId="55343416" w14:textId="010A603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3901" w:type="dxa"/>
          </w:tcPr>
          <w:p w14:paraId="4EBF25B4" w14:textId="0618FDD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428266.22</w:t>
            </w:r>
          </w:p>
        </w:tc>
        <w:tc>
          <w:tcPr>
            <w:tcW w:w="4226" w:type="dxa"/>
          </w:tcPr>
          <w:p w14:paraId="161651F2" w14:textId="07CFB46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1237946.42</w:t>
            </w:r>
          </w:p>
        </w:tc>
      </w:tr>
      <w:tr w:rsidR="009C518E" w:rsidRPr="008117EE" w14:paraId="1929E556" w14:textId="77777777" w:rsidTr="00F45D26">
        <w:tc>
          <w:tcPr>
            <w:tcW w:w="1218" w:type="dxa"/>
          </w:tcPr>
          <w:p w14:paraId="1DCC4198" w14:textId="774FC57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257</w:t>
            </w:r>
          </w:p>
        </w:tc>
        <w:tc>
          <w:tcPr>
            <w:tcW w:w="3901" w:type="dxa"/>
          </w:tcPr>
          <w:p w14:paraId="3FFD3092" w14:textId="4A57736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428296.50</w:t>
            </w:r>
          </w:p>
        </w:tc>
        <w:tc>
          <w:tcPr>
            <w:tcW w:w="4226" w:type="dxa"/>
          </w:tcPr>
          <w:p w14:paraId="6F3D2E66" w14:textId="17F2CBA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1237983.47</w:t>
            </w:r>
          </w:p>
        </w:tc>
      </w:tr>
      <w:tr w:rsidR="009C518E" w:rsidRPr="008117EE" w14:paraId="71CE2341" w14:textId="77777777" w:rsidTr="00F45D26">
        <w:tc>
          <w:tcPr>
            <w:tcW w:w="1218" w:type="dxa"/>
          </w:tcPr>
          <w:p w14:paraId="1B0C8495" w14:textId="0C2B6F2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258</w:t>
            </w:r>
          </w:p>
        </w:tc>
        <w:tc>
          <w:tcPr>
            <w:tcW w:w="3901" w:type="dxa"/>
          </w:tcPr>
          <w:p w14:paraId="4A4713CE" w14:textId="7952D18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428314.72</w:t>
            </w:r>
          </w:p>
        </w:tc>
        <w:tc>
          <w:tcPr>
            <w:tcW w:w="4226" w:type="dxa"/>
          </w:tcPr>
          <w:p w14:paraId="23CFB136" w14:textId="793C022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1238072.06</w:t>
            </w:r>
          </w:p>
        </w:tc>
      </w:tr>
      <w:tr w:rsidR="009C518E" w:rsidRPr="008117EE" w14:paraId="52EFEB4D" w14:textId="77777777" w:rsidTr="00F45D26">
        <w:tc>
          <w:tcPr>
            <w:tcW w:w="1218" w:type="dxa"/>
          </w:tcPr>
          <w:p w14:paraId="1413E1B8" w14:textId="5922B7B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259</w:t>
            </w:r>
          </w:p>
        </w:tc>
        <w:tc>
          <w:tcPr>
            <w:tcW w:w="3901" w:type="dxa"/>
          </w:tcPr>
          <w:p w14:paraId="59C6FBC0" w14:textId="23EF0A6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428318.50</w:t>
            </w:r>
          </w:p>
        </w:tc>
        <w:tc>
          <w:tcPr>
            <w:tcW w:w="4226" w:type="dxa"/>
          </w:tcPr>
          <w:p w14:paraId="41B4DF86" w14:textId="246DDA5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1238136.77</w:t>
            </w:r>
          </w:p>
        </w:tc>
      </w:tr>
      <w:tr w:rsidR="009C518E" w:rsidRPr="008117EE" w14:paraId="67A0BDE0" w14:textId="77777777" w:rsidTr="00F45D26">
        <w:tc>
          <w:tcPr>
            <w:tcW w:w="1218" w:type="dxa"/>
          </w:tcPr>
          <w:p w14:paraId="6C91F7B2" w14:textId="1CA12D3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3901" w:type="dxa"/>
          </w:tcPr>
          <w:p w14:paraId="36D85FDA" w14:textId="6E51687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428329.05</w:t>
            </w:r>
          </w:p>
        </w:tc>
        <w:tc>
          <w:tcPr>
            <w:tcW w:w="4226" w:type="dxa"/>
          </w:tcPr>
          <w:p w14:paraId="25E1EF29" w14:textId="44212E8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1238186.90</w:t>
            </w:r>
          </w:p>
        </w:tc>
      </w:tr>
      <w:tr w:rsidR="009C518E" w:rsidRPr="008117EE" w14:paraId="573C6279" w14:textId="77777777" w:rsidTr="00F45D26">
        <w:tc>
          <w:tcPr>
            <w:tcW w:w="1218" w:type="dxa"/>
          </w:tcPr>
          <w:p w14:paraId="44ECB568" w14:textId="429A975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261</w:t>
            </w:r>
          </w:p>
        </w:tc>
        <w:tc>
          <w:tcPr>
            <w:tcW w:w="3901" w:type="dxa"/>
          </w:tcPr>
          <w:p w14:paraId="47F8429A" w14:textId="3FADE21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428491.62</w:t>
            </w:r>
          </w:p>
        </w:tc>
        <w:tc>
          <w:tcPr>
            <w:tcW w:w="4226" w:type="dxa"/>
          </w:tcPr>
          <w:p w14:paraId="1A1FF666" w14:textId="0CC675C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1238152.58</w:t>
            </w:r>
          </w:p>
        </w:tc>
      </w:tr>
      <w:tr w:rsidR="009C518E" w:rsidRPr="008117EE" w14:paraId="25A2AF79" w14:textId="77777777" w:rsidTr="00F45D26">
        <w:tc>
          <w:tcPr>
            <w:tcW w:w="1218" w:type="dxa"/>
          </w:tcPr>
          <w:p w14:paraId="42512C7C" w14:textId="6D32840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262</w:t>
            </w:r>
          </w:p>
        </w:tc>
        <w:tc>
          <w:tcPr>
            <w:tcW w:w="3901" w:type="dxa"/>
          </w:tcPr>
          <w:p w14:paraId="3F247A65" w14:textId="45FF0C6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428500.70</w:t>
            </w:r>
          </w:p>
        </w:tc>
        <w:tc>
          <w:tcPr>
            <w:tcW w:w="4226" w:type="dxa"/>
          </w:tcPr>
          <w:p w14:paraId="75785D5D" w14:textId="648BB6C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1238195.70</w:t>
            </w:r>
          </w:p>
        </w:tc>
      </w:tr>
      <w:tr w:rsidR="009C518E" w:rsidRPr="008117EE" w14:paraId="00B829D5" w14:textId="77777777" w:rsidTr="00F45D26">
        <w:tc>
          <w:tcPr>
            <w:tcW w:w="1218" w:type="dxa"/>
          </w:tcPr>
          <w:p w14:paraId="6E18A3EC" w14:textId="34296FA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263</w:t>
            </w:r>
          </w:p>
        </w:tc>
        <w:tc>
          <w:tcPr>
            <w:tcW w:w="3901" w:type="dxa"/>
          </w:tcPr>
          <w:p w14:paraId="42559337" w14:textId="34AC1D2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428549.83</w:t>
            </w:r>
          </w:p>
        </w:tc>
        <w:tc>
          <w:tcPr>
            <w:tcW w:w="4226" w:type="dxa"/>
          </w:tcPr>
          <w:p w14:paraId="67FD6FD5" w14:textId="49E71FD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1238404.50</w:t>
            </w:r>
          </w:p>
        </w:tc>
      </w:tr>
      <w:tr w:rsidR="009C518E" w:rsidRPr="008117EE" w14:paraId="329E6779" w14:textId="77777777" w:rsidTr="00F45D26">
        <w:tc>
          <w:tcPr>
            <w:tcW w:w="1218" w:type="dxa"/>
          </w:tcPr>
          <w:p w14:paraId="647B8703" w14:textId="01F46AE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264</w:t>
            </w:r>
          </w:p>
        </w:tc>
        <w:tc>
          <w:tcPr>
            <w:tcW w:w="3901" w:type="dxa"/>
          </w:tcPr>
          <w:p w14:paraId="71F7785F" w14:textId="18B68AA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428562.00</w:t>
            </w:r>
          </w:p>
        </w:tc>
        <w:tc>
          <w:tcPr>
            <w:tcW w:w="4226" w:type="dxa"/>
          </w:tcPr>
          <w:p w14:paraId="3DD1BF23" w14:textId="2DF29F0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1238402.99</w:t>
            </w:r>
          </w:p>
        </w:tc>
      </w:tr>
      <w:tr w:rsidR="009C518E" w:rsidRPr="008117EE" w14:paraId="7D5D03D9" w14:textId="77777777" w:rsidTr="00F45D26">
        <w:tc>
          <w:tcPr>
            <w:tcW w:w="1218" w:type="dxa"/>
          </w:tcPr>
          <w:p w14:paraId="4E2C48E9" w14:textId="7469973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265</w:t>
            </w:r>
          </w:p>
        </w:tc>
        <w:tc>
          <w:tcPr>
            <w:tcW w:w="3901" w:type="dxa"/>
          </w:tcPr>
          <w:p w14:paraId="13F5FD32" w14:textId="11DBDF4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428570.00</w:t>
            </w:r>
          </w:p>
        </w:tc>
        <w:tc>
          <w:tcPr>
            <w:tcW w:w="4226" w:type="dxa"/>
          </w:tcPr>
          <w:p w14:paraId="5EFF25E1" w14:textId="3B121BE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1238359.02</w:t>
            </w:r>
          </w:p>
        </w:tc>
      </w:tr>
      <w:tr w:rsidR="009C518E" w:rsidRPr="008117EE" w14:paraId="5137BB41" w14:textId="77777777" w:rsidTr="00F45D26">
        <w:tc>
          <w:tcPr>
            <w:tcW w:w="1218" w:type="dxa"/>
          </w:tcPr>
          <w:p w14:paraId="1F6EA584" w14:textId="6217979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266</w:t>
            </w:r>
          </w:p>
        </w:tc>
        <w:tc>
          <w:tcPr>
            <w:tcW w:w="3901" w:type="dxa"/>
          </w:tcPr>
          <w:p w14:paraId="72D08933" w14:textId="3E20243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428596.03</w:t>
            </w:r>
          </w:p>
        </w:tc>
        <w:tc>
          <w:tcPr>
            <w:tcW w:w="4226" w:type="dxa"/>
          </w:tcPr>
          <w:p w14:paraId="452C57F9" w14:textId="72197AE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1238330.98</w:t>
            </w:r>
          </w:p>
        </w:tc>
      </w:tr>
      <w:tr w:rsidR="009C518E" w:rsidRPr="008117EE" w14:paraId="17E10387" w14:textId="77777777" w:rsidTr="00F45D26">
        <w:tc>
          <w:tcPr>
            <w:tcW w:w="1218" w:type="dxa"/>
          </w:tcPr>
          <w:p w14:paraId="2F77B6D7" w14:textId="2E51193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267</w:t>
            </w:r>
          </w:p>
        </w:tc>
        <w:tc>
          <w:tcPr>
            <w:tcW w:w="3901" w:type="dxa"/>
          </w:tcPr>
          <w:p w14:paraId="1EAE1785" w14:textId="78418EF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428657.96</w:t>
            </w:r>
          </w:p>
        </w:tc>
        <w:tc>
          <w:tcPr>
            <w:tcW w:w="4226" w:type="dxa"/>
          </w:tcPr>
          <w:p w14:paraId="17C912C0" w14:textId="0616DC8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1238326.99</w:t>
            </w:r>
          </w:p>
        </w:tc>
      </w:tr>
      <w:tr w:rsidR="009C518E" w:rsidRPr="008117EE" w14:paraId="3B3B0FA7" w14:textId="77777777" w:rsidTr="00F45D26">
        <w:tc>
          <w:tcPr>
            <w:tcW w:w="1218" w:type="dxa"/>
          </w:tcPr>
          <w:p w14:paraId="52A30ADB" w14:textId="63D43E1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268</w:t>
            </w:r>
          </w:p>
        </w:tc>
        <w:tc>
          <w:tcPr>
            <w:tcW w:w="3901" w:type="dxa"/>
          </w:tcPr>
          <w:p w14:paraId="53E45317" w14:textId="605E58E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428685.99</w:t>
            </w:r>
          </w:p>
        </w:tc>
        <w:tc>
          <w:tcPr>
            <w:tcW w:w="4226" w:type="dxa"/>
          </w:tcPr>
          <w:p w14:paraId="795489E5" w14:textId="1E84CB3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1238299.02</w:t>
            </w:r>
          </w:p>
        </w:tc>
      </w:tr>
      <w:tr w:rsidR="009C518E" w:rsidRPr="008117EE" w14:paraId="18E7DB30" w14:textId="77777777" w:rsidTr="00F45D26">
        <w:tc>
          <w:tcPr>
            <w:tcW w:w="1218" w:type="dxa"/>
          </w:tcPr>
          <w:p w14:paraId="68C423C4" w14:textId="11D0816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269</w:t>
            </w:r>
          </w:p>
        </w:tc>
        <w:tc>
          <w:tcPr>
            <w:tcW w:w="3901" w:type="dxa"/>
          </w:tcPr>
          <w:p w14:paraId="479CF510" w14:textId="0701126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428709.96</w:t>
            </w:r>
          </w:p>
        </w:tc>
        <w:tc>
          <w:tcPr>
            <w:tcW w:w="4226" w:type="dxa"/>
          </w:tcPr>
          <w:p w14:paraId="6B723F00" w14:textId="4F2BC5E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1238265.01</w:t>
            </w:r>
          </w:p>
        </w:tc>
      </w:tr>
      <w:tr w:rsidR="009C518E" w:rsidRPr="008117EE" w14:paraId="60D3BA82" w14:textId="77777777" w:rsidTr="00F45D26">
        <w:tc>
          <w:tcPr>
            <w:tcW w:w="1218" w:type="dxa"/>
          </w:tcPr>
          <w:p w14:paraId="028595E7" w14:textId="35A7013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270</w:t>
            </w:r>
          </w:p>
        </w:tc>
        <w:tc>
          <w:tcPr>
            <w:tcW w:w="3901" w:type="dxa"/>
          </w:tcPr>
          <w:p w14:paraId="59D47BC2" w14:textId="62E67BB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428725.03</w:t>
            </w:r>
          </w:p>
        </w:tc>
        <w:tc>
          <w:tcPr>
            <w:tcW w:w="4226" w:type="dxa"/>
          </w:tcPr>
          <w:p w14:paraId="479CAE33" w14:textId="3F24E21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1238262.05</w:t>
            </w:r>
          </w:p>
        </w:tc>
      </w:tr>
      <w:tr w:rsidR="009C518E" w:rsidRPr="008117EE" w14:paraId="5FF001E5" w14:textId="77777777" w:rsidTr="00F45D26">
        <w:tc>
          <w:tcPr>
            <w:tcW w:w="1218" w:type="dxa"/>
          </w:tcPr>
          <w:p w14:paraId="67FC5ECF" w14:textId="15858AF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271</w:t>
            </w:r>
          </w:p>
        </w:tc>
        <w:tc>
          <w:tcPr>
            <w:tcW w:w="3901" w:type="dxa"/>
          </w:tcPr>
          <w:p w14:paraId="57CE1EF6" w14:textId="3F30878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428754.02</w:t>
            </w:r>
          </w:p>
        </w:tc>
        <w:tc>
          <w:tcPr>
            <w:tcW w:w="4226" w:type="dxa"/>
          </w:tcPr>
          <w:p w14:paraId="1986B590" w14:textId="43CC64E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1238276.97</w:t>
            </w:r>
          </w:p>
        </w:tc>
      </w:tr>
      <w:tr w:rsidR="009C518E" w:rsidRPr="008117EE" w14:paraId="15EAA720" w14:textId="77777777" w:rsidTr="00F45D26">
        <w:tc>
          <w:tcPr>
            <w:tcW w:w="1218" w:type="dxa"/>
          </w:tcPr>
          <w:p w14:paraId="10B5170E" w14:textId="661A3D5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272</w:t>
            </w:r>
          </w:p>
        </w:tc>
        <w:tc>
          <w:tcPr>
            <w:tcW w:w="3901" w:type="dxa"/>
          </w:tcPr>
          <w:p w14:paraId="0E422611" w14:textId="17B0B7E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428767.98</w:t>
            </w:r>
          </w:p>
        </w:tc>
        <w:tc>
          <w:tcPr>
            <w:tcW w:w="4226" w:type="dxa"/>
          </w:tcPr>
          <w:p w14:paraId="1ABB1393" w14:textId="718B1B3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1238273.97</w:t>
            </w:r>
          </w:p>
        </w:tc>
      </w:tr>
      <w:tr w:rsidR="009C518E" w:rsidRPr="008117EE" w14:paraId="00E497B3" w14:textId="77777777" w:rsidTr="00F45D26">
        <w:tc>
          <w:tcPr>
            <w:tcW w:w="1218" w:type="dxa"/>
          </w:tcPr>
          <w:p w14:paraId="7C33A1D5" w14:textId="5C9C58F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273</w:t>
            </w:r>
          </w:p>
        </w:tc>
        <w:tc>
          <w:tcPr>
            <w:tcW w:w="3901" w:type="dxa"/>
          </w:tcPr>
          <w:p w14:paraId="63D45D31" w14:textId="750DB24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428806.96</w:t>
            </w:r>
          </w:p>
        </w:tc>
        <w:tc>
          <w:tcPr>
            <w:tcW w:w="4226" w:type="dxa"/>
          </w:tcPr>
          <w:p w14:paraId="65080CEC" w14:textId="297D3C1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1238343.98</w:t>
            </w:r>
          </w:p>
        </w:tc>
      </w:tr>
      <w:tr w:rsidR="009C518E" w:rsidRPr="008117EE" w14:paraId="2F26D3B4" w14:textId="77777777" w:rsidTr="00F45D26">
        <w:tc>
          <w:tcPr>
            <w:tcW w:w="1218" w:type="dxa"/>
          </w:tcPr>
          <w:p w14:paraId="613983B1" w14:textId="7F94701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274</w:t>
            </w:r>
          </w:p>
        </w:tc>
        <w:tc>
          <w:tcPr>
            <w:tcW w:w="3901" w:type="dxa"/>
          </w:tcPr>
          <w:p w14:paraId="767DF770" w14:textId="7C9DEC9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428831.00</w:t>
            </w:r>
          </w:p>
        </w:tc>
        <w:tc>
          <w:tcPr>
            <w:tcW w:w="4226" w:type="dxa"/>
          </w:tcPr>
          <w:p w14:paraId="598A713B" w14:textId="51893D0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1238333.04</w:t>
            </w:r>
          </w:p>
        </w:tc>
      </w:tr>
      <w:tr w:rsidR="009C518E" w:rsidRPr="008117EE" w14:paraId="0F388455" w14:textId="77777777" w:rsidTr="00F45D26">
        <w:tc>
          <w:tcPr>
            <w:tcW w:w="1218" w:type="dxa"/>
          </w:tcPr>
          <w:p w14:paraId="6B45BABA" w14:textId="06395AC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275</w:t>
            </w:r>
          </w:p>
        </w:tc>
        <w:tc>
          <w:tcPr>
            <w:tcW w:w="3901" w:type="dxa"/>
          </w:tcPr>
          <w:p w14:paraId="6D1952E6" w14:textId="615BD94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428835.94</w:t>
            </w:r>
          </w:p>
        </w:tc>
        <w:tc>
          <w:tcPr>
            <w:tcW w:w="4226" w:type="dxa"/>
          </w:tcPr>
          <w:p w14:paraId="7F8E3FF5" w14:textId="1BAB955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1238345.25</w:t>
            </w:r>
          </w:p>
        </w:tc>
      </w:tr>
      <w:tr w:rsidR="009C518E" w:rsidRPr="008117EE" w14:paraId="34FD2042" w14:textId="77777777" w:rsidTr="00F45D26">
        <w:tc>
          <w:tcPr>
            <w:tcW w:w="1218" w:type="dxa"/>
          </w:tcPr>
          <w:p w14:paraId="05DEB15E" w14:textId="6DCB545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276</w:t>
            </w:r>
          </w:p>
        </w:tc>
        <w:tc>
          <w:tcPr>
            <w:tcW w:w="3901" w:type="dxa"/>
          </w:tcPr>
          <w:p w14:paraId="4B4707B7" w14:textId="2C70BCE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428841.36</w:t>
            </w:r>
          </w:p>
        </w:tc>
        <w:tc>
          <w:tcPr>
            <w:tcW w:w="4226" w:type="dxa"/>
          </w:tcPr>
          <w:p w14:paraId="7EFFC387" w14:textId="7C0B64B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1238361.11</w:t>
            </w:r>
          </w:p>
        </w:tc>
      </w:tr>
      <w:tr w:rsidR="009C518E" w:rsidRPr="008117EE" w14:paraId="51AB97D3" w14:textId="77777777" w:rsidTr="00F45D26">
        <w:tc>
          <w:tcPr>
            <w:tcW w:w="1218" w:type="dxa"/>
          </w:tcPr>
          <w:p w14:paraId="56476E31" w14:textId="3EEC59C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277</w:t>
            </w:r>
          </w:p>
        </w:tc>
        <w:tc>
          <w:tcPr>
            <w:tcW w:w="3901" w:type="dxa"/>
          </w:tcPr>
          <w:p w14:paraId="0D5B423E" w14:textId="0C3D5B0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428852.20</w:t>
            </w:r>
          </w:p>
        </w:tc>
        <w:tc>
          <w:tcPr>
            <w:tcW w:w="4226" w:type="dxa"/>
          </w:tcPr>
          <w:p w14:paraId="01090258" w14:textId="28DAABD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1238386.36</w:t>
            </w:r>
          </w:p>
        </w:tc>
      </w:tr>
      <w:tr w:rsidR="009C518E" w:rsidRPr="008117EE" w14:paraId="4FA45833" w14:textId="77777777" w:rsidTr="00F45D26">
        <w:tc>
          <w:tcPr>
            <w:tcW w:w="1218" w:type="dxa"/>
          </w:tcPr>
          <w:p w14:paraId="45209936" w14:textId="6ED88CC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278</w:t>
            </w:r>
          </w:p>
        </w:tc>
        <w:tc>
          <w:tcPr>
            <w:tcW w:w="3901" w:type="dxa"/>
          </w:tcPr>
          <w:p w14:paraId="0EA27DEB" w14:textId="049D3F2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428821.64</w:t>
            </w:r>
          </w:p>
        </w:tc>
        <w:tc>
          <w:tcPr>
            <w:tcW w:w="4226" w:type="dxa"/>
          </w:tcPr>
          <w:p w14:paraId="0AC556EC" w14:textId="1F8C901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1238401.97</w:t>
            </w:r>
          </w:p>
        </w:tc>
      </w:tr>
      <w:tr w:rsidR="009C518E" w:rsidRPr="008117EE" w14:paraId="520A4703" w14:textId="77777777" w:rsidTr="00F45D26">
        <w:tc>
          <w:tcPr>
            <w:tcW w:w="1218" w:type="dxa"/>
          </w:tcPr>
          <w:p w14:paraId="0DD91CDA" w14:textId="6F532EE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279</w:t>
            </w:r>
          </w:p>
        </w:tc>
        <w:tc>
          <w:tcPr>
            <w:tcW w:w="3901" w:type="dxa"/>
          </w:tcPr>
          <w:p w14:paraId="5D3489EC" w14:textId="653C4F6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428829.45</w:t>
            </w:r>
          </w:p>
        </w:tc>
        <w:tc>
          <w:tcPr>
            <w:tcW w:w="4226" w:type="dxa"/>
          </w:tcPr>
          <w:p w14:paraId="439BFB73" w14:textId="55C0094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1238416.58</w:t>
            </w:r>
          </w:p>
        </w:tc>
      </w:tr>
    </w:tbl>
    <w:p w14:paraId="63DA298C" w14:textId="77777777" w:rsidR="00F45D26" w:rsidRPr="008117EE" w:rsidRDefault="00F45D26" w:rsidP="00561377">
      <w:pPr>
        <w:jc w:val="center"/>
        <w:rPr>
          <w:rFonts w:ascii="Times New Roman" w:hAnsi="Times New Roman" w:cs="Times New Roman"/>
        </w:rPr>
      </w:pPr>
    </w:p>
    <w:p w14:paraId="41766731" w14:textId="77777777" w:rsidR="00C137BA" w:rsidRPr="008117EE" w:rsidRDefault="00C137BA" w:rsidP="00561377">
      <w:pPr>
        <w:jc w:val="center"/>
        <w:rPr>
          <w:rFonts w:ascii="Times New Roman" w:hAnsi="Times New Roman" w:cs="Times New Roman"/>
        </w:rPr>
      </w:pPr>
    </w:p>
    <w:p w14:paraId="7661893B" w14:textId="28779EB0" w:rsidR="00C137BA" w:rsidRPr="008117EE" w:rsidRDefault="00C137BA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</w:rPr>
        <w:t>Д. Льнозавод</w:t>
      </w:r>
    </w:p>
    <w:p w14:paraId="16DA92C0" w14:textId="0DA8B7F4" w:rsidR="00C137BA" w:rsidRPr="008117EE" w:rsidRDefault="00BC4AE3" w:rsidP="00561377">
      <w:pPr>
        <w:jc w:val="center"/>
        <w:rPr>
          <w:rFonts w:ascii="Times New Roman" w:hAnsi="Times New Roman" w:cs="Times New Roman"/>
        </w:rPr>
      </w:pPr>
      <w:r w:rsidRPr="008117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A91A034" wp14:editId="26301108">
            <wp:extent cx="3042303" cy="3657600"/>
            <wp:effectExtent l="0" t="0" r="5715" b="0"/>
            <wp:docPr id="42" name="Рисунок 42" descr="Z:\Дима2017\Шураев\РАБОТА\Мурыгинское ГП\денис\ГраницыМурыгинское сп\схемы\мурыгин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Дима2017\Шураев\РАБОТА\Мурыгинское ГП\денис\ГраницыМурыгинское сп\схемы\мурыгин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0" t="15778" r="52648" b="59931"/>
                    <a:stretch/>
                  </pic:blipFill>
                  <pic:spPr bwMode="auto">
                    <a:xfrm>
                      <a:off x="0" y="0"/>
                      <a:ext cx="3042303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3901"/>
        <w:gridCol w:w="4226"/>
      </w:tblGrid>
      <w:tr w:rsidR="008117EE" w:rsidRPr="008117EE" w14:paraId="0C17B1EA" w14:textId="77777777" w:rsidTr="00002F4C">
        <w:trPr>
          <w:trHeight w:val="254"/>
        </w:trPr>
        <w:tc>
          <w:tcPr>
            <w:tcW w:w="1218" w:type="dxa"/>
            <w:vMerge w:val="restart"/>
          </w:tcPr>
          <w:p w14:paraId="5A3C7C08" w14:textId="77777777" w:rsidR="00C137BA" w:rsidRPr="008117EE" w:rsidRDefault="00C137BA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Условное обозначение точки</w:t>
            </w:r>
          </w:p>
        </w:tc>
        <w:tc>
          <w:tcPr>
            <w:tcW w:w="8127" w:type="dxa"/>
            <w:gridSpan w:val="2"/>
          </w:tcPr>
          <w:p w14:paraId="5D6F2628" w14:textId="77777777" w:rsidR="00C137BA" w:rsidRPr="008117EE" w:rsidRDefault="00C137BA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117EE" w:rsidRPr="008117EE" w14:paraId="63B4EA14" w14:textId="77777777" w:rsidTr="00002F4C">
        <w:trPr>
          <w:trHeight w:val="353"/>
        </w:trPr>
        <w:tc>
          <w:tcPr>
            <w:tcW w:w="1218" w:type="dxa"/>
            <w:vMerge/>
          </w:tcPr>
          <w:p w14:paraId="04110845" w14:textId="77777777" w:rsidR="00C137BA" w:rsidRPr="008117EE" w:rsidRDefault="00C137BA" w:rsidP="005613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3901" w:type="dxa"/>
          </w:tcPr>
          <w:p w14:paraId="1C7703A1" w14:textId="77777777" w:rsidR="00C137BA" w:rsidRPr="008117EE" w:rsidRDefault="00C137BA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4226" w:type="dxa"/>
          </w:tcPr>
          <w:p w14:paraId="1CD2F2AF" w14:textId="77777777" w:rsidR="00C137BA" w:rsidRPr="008117EE" w:rsidRDefault="00C137BA" w:rsidP="00561377">
            <w:pPr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8117EE" w:rsidRPr="008117EE" w14:paraId="7D33CB08" w14:textId="77777777" w:rsidTr="00002F4C">
        <w:tc>
          <w:tcPr>
            <w:tcW w:w="1218" w:type="dxa"/>
            <w:hideMark/>
          </w:tcPr>
          <w:p w14:paraId="2E84FE8C" w14:textId="73B4729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1" w:type="dxa"/>
            <w:hideMark/>
          </w:tcPr>
          <w:p w14:paraId="3F260F4F" w14:textId="5D796A5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429290.04</w:t>
            </w:r>
          </w:p>
        </w:tc>
        <w:tc>
          <w:tcPr>
            <w:tcW w:w="4226" w:type="dxa"/>
            <w:hideMark/>
          </w:tcPr>
          <w:p w14:paraId="32262A5C" w14:textId="4B512BB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1237542.97</w:t>
            </w:r>
          </w:p>
        </w:tc>
      </w:tr>
      <w:tr w:rsidR="008117EE" w:rsidRPr="008117EE" w14:paraId="3AE9FC40" w14:textId="77777777" w:rsidTr="00002F4C">
        <w:tc>
          <w:tcPr>
            <w:tcW w:w="1218" w:type="dxa"/>
            <w:hideMark/>
          </w:tcPr>
          <w:p w14:paraId="4700FA47" w14:textId="7B4C925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1" w:type="dxa"/>
            <w:hideMark/>
          </w:tcPr>
          <w:p w14:paraId="0B8E3FC0" w14:textId="30D8474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429322.74</w:t>
            </w:r>
          </w:p>
        </w:tc>
        <w:tc>
          <w:tcPr>
            <w:tcW w:w="4226" w:type="dxa"/>
            <w:hideMark/>
          </w:tcPr>
          <w:p w14:paraId="6B3066F0" w14:textId="1786479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1237504.21</w:t>
            </w:r>
          </w:p>
        </w:tc>
      </w:tr>
      <w:tr w:rsidR="008117EE" w:rsidRPr="008117EE" w14:paraId="7AB39E85" w14:textId="77777777" w:rsidTr="00002F4C">
        <w:tc>
          <w:tcPr>
            <w:tcW w:w="1218" w:type="dxa"/>
            <w:hideMark/>
          </w:tcPr>
          <w:p w14:paraId="3D7EEEDA" w14:textId="3E9ACC2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1" w:type="dxa"/>
            <w:hideMark/>
          </w:tcPr>
          <w:p w14:paraId="499E0599" w14:textId="5A67400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429332.17</w:t>
            </w:r>
          </w:p>
        </w:tc>
        <w:tc>
          <w:tcPr>
            <w:tcW w:w="4226" w:type="dxa"/>
            <w:hideMark/>
          </w:tcPr>
          <w:p w14:paraId="4E49A7B5" w14:textId="03E29F6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1237478.50</w:t>
            </w:r>
          </w:p>
        </w:tc>
      </w:tr>
      <w:tr w:rsidR="008117EE" w:rsidRPr="008117EE" w14:paraId="08991BCC" w14:textId="77777777" w:rsidTr="00002F4C">
        <w:tc>
          <w:tcPr>
            <w:tcW w:w="1218" w:type="dxa"/>
            <w:hideMark/>
          </w:tcPr>
          <w:p w14:paraId="57D5575D" w14:textId="12AA9F4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1" w:type="dxa"/>
            <w:hideMark/>
          </w:tcPr>
          <w:p w14:paraId="2E857F26" w14:textId="2E5EE67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429656.32</w:t>
            </w:r>
          </w:p>
        </w:tc>
        <w:tc>
          <w:tcPr>
            <w:tcW w:w="4226" w:type="dxa"/>
            <w:hideMark/>
          </w:tcPr>
          <w:p w14:paraId="526BB204" w14:textId="3B6238D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1237359.14</w:t>
            </w:r>
          </w:p>
        </w:tc>
      </w:tr>
      <w:tr w:rsidR="008117EE" w:rsidRPr="008117EE" w14:paraId="1270726C" w14:textId="77777777" w:rsidTr="00002F4C">
        <w:tc>
          <w:tcPr>
            <w:tcW w:w="1218" w:type="dxa"/>
          </w:tcPr>
          <w:p w14:paraId="74CC1A80" w14:textId="3C2F891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1" w:type="dxa"/>
          </w:tcPr>
          <w:p w14:paraId="5521A5F2" w14:textId="657B84F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429702.78</w:t>
            </w:r>
          </w:p>
        </w:tc>
        <w:tc>
          <w:tcPr>
            <w:tcW w:w="4226" w:type="dxa"/>
          </w:tcPr>
          <w:p w14:paraId="06E82217" w14:textId="70D2D06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1237442.02</w:t>
            </w:r>
          </w:p>
        </w:tc>
      </w:tr>
      <w:tr w:rsidR="008117EE" w:rsidRPr="008117EE" w14:paraId="2C44C78B" w14:textId="77777777" w:rsidTr="00002F4C">
        <w:tc>
          <w:tcPr>
            <w:tcW w:w="1218" w:type="dxa"/>
          </w:tcPr>
          <w:p w14:paraId="7EE25732" w14:textId="3D71C29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1" w:type="dxa"/>
          </w:tcPr>
          <w:p w14:paraId="4C3821AF" w14:textId="1D62834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429792.09</w:t>
            </w:r>
          </w:p>
        </w:tc>
        <w:tc>
          <w:tcPr>
            <w:tcW w:w="4226" w:type="dxa"/>
          </w:tcPr>
          <w:p w14:paraId="20710E78" w14:textId="240A902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1237601.35</w:t>
            </w:r>
          </w:p>
        </w:tc>
      </w:tr>
      <w:tr w:rsidR="008117EE" w:rsidRPr="008117EE" w14:paraId="25BF33A6" w14:textId="77777777" w:rsidTr="00002F4C">
        <w:tc>
          <w:tcPr>
            <w:tcW w:w="1218" w:type="dxa"/>
          </w:tcPr>
          <w:p w14:paraId="65A7F0F1" w14:textId="684DE6B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1" w:type="dxa"/>
          </w:tcPr>
          <w:p w14:paraId="76D33865" w14:textId="5945FFC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429479.50</w:t>
            </w:r>
          </w:p>
        </w:tc>
        <w:tc>
          <w:tcPr>
            <w:tcW w:w="4226" w:type="dxa"/>
          </w:tcPr>
          <w:p w14:paraId="20277BA5" w14:textId="783B6AF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1237630.69</w:t>
            </w:r>
          </w:p>
        </w:tc>
      </w:tr>
      <w:tr w:rsidR="008117EE" w:rsidRPr="008117EE" w14:paraId="276E5B72" w14:textId="77777777" w:rsidTr="00002F4C">
        <w:tc>
          <w:tcPr>
            <w:tcW w:w="1218" w:type="dxa"/>
          </w:tcPr>
          <w:p w14:paraId="332D1E74" w14:textId="260E3D9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1" w:type="dxa"/>
          </w:tcPr>
          <w:p w14:paraId="64F615FD" w14:textId="40E575B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429424.45</w:t>
            </w:r>
          </w:p>
        </w:tc>
        <w:tc>
          <w:tcPr>
            <w:tcW w:w="4226" w:type="dxa"/>
          </w:tcPr>
          <w:p w14:paraId="4FB6808C" w14:textId="0222556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1237657.29</w:t>
            </w:r>
          </w:p>
        </w:tc>
      </w:tr>
      <w:tr w:rsidR="008117EE" w:rsidRPr="008117EE" w14:paraId="41E7310B" w14:textId="77777777" w:rsidTr="00002F4C">
        <w:tc>
          <w:tcPr>
            <w:tcW w:w="1218" w:type="dxa"/>
          </w:tcPr>
          <w:p w14:paraId="4FB6DD0F" w14:textId="125FD76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1" w:type="dxa"/>
          </w:tcPr>
          <w:p w14:paraId="354B6E94" w14:textId="4812A33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429570.57</w:t>
            </w:r>
          </w:p>
        </w:tc>
        <w:tc>
          <w:tcPr>
            <w:tcW w:w="4226" w:type="dxa"/>
          </w:tcPr>
          <w:p w14:paraId="29DDED59" w14:textId="1433F87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1237942.69</w:t>
            </w:r>
          </w:p>
        </w:tc>
      </w:tr>
      <w:tr w:rsidR="008117EE" w:rsidRPr="008117EE" w14:paraId="01C8DACF" w14:textId="77777777" w:rsidTr="00002F4C">
        <w:tc>
          <w:tcPr>
            <w:tcW w:w="1218" w:type="dxa"/>
          </w:tcPr>
          <w:p w14:paraId="5D51584C" w14:textId="6110387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1" w:type="dxa"/>
          </w:tcPr>
          <w:p w14:paraId="14B54BA1" w14:textId="56ED063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429413.01</w:t>
            </w:r>
          </w:p>
        </w:tc>
        <w:tc>
          <w:tcPr>
            <w:tcW w:w="4226" w:type="dxa"/>
          </w:tcPr>
          <w:p w14:paraId="0A23282C" w14:textId="340A80D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1238023.35</w:t>
            </w:r>
          </w:p>
        </w:tc>
      </w:tr>
      <w:tr w:rsidR="008117EE" w:rsidRPr="008117EE" w14:paraId="2922567E" w14:textId="77777777" w:rsidTr="00002F4C">
        <w:tc>
          <w:tcPr>
            <w:tcW w:w="1218" w:type="dxa"/>
          </w:tcPr>
          <w:p w14:paraId="117EDADE" w14:textId="508E3E1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1" w:type="dxa"/>
          </w:tcPr>
          <w:p w14:paraId="4A9F3BCF" w14:textId="6F3B92E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429412.02</w:t>
            </w:r>
          </w:p>
        </w:tc>
        <w:tc>
          <w:tcPr>
            <w:tcW w:w="4226" w:type="dxa"/>
          </w:tcPr>
          <w:p w14:paraId="59C657C7" w14:textId="1F29BC4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1238034.96</w:t>
            </w:r>
          </w:p>
        </w:tc>
      </w:tr>
      <w:tr w:rsidR="008117EE" w:rsidRPr="008117EE" w14:paraId="73FB862C" w14:textId="77777777" w:rsidTr="00002F4C">
        <w:tc>
          <w:tcPr>
            <w:tcW w:w="1218" w:type="dxa"/>
          </w:tcPr>
          <w:p w14:paraId="255CFA83" w14:textId="12ED679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1" w:type="dxa"/>
          </w:tcPr>
          <w:p w14:paraId="7B034C27" w14:textId="47A2FF8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429239.96</w:t>
            </w:r>
          </w:p>
        </w:tc>
        <w:tc>
          <w:tcPr>
            <w:tcW w:w="4226" w:type="dxa"/>
          </w:tcPr>
          <w:p w14:paraId="488D68D5" w14:textId="1ABD3DE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1238128.04</w:t>
            </w:r>
          </w:p>
        </w:tc>
      </w:tr>
      <w:tr w:rsidR="008117EE" w:rsidRPr="008117EE" w14:paraId="1A750CBC" w14:textId="77777777" w:rsidTr="00002F4C">
        <w:tc>
          <w:tcPr>
            <w:tcW w:w="1218" w:type="dxa"/>
          </w:tcPr>
          <w:p w14:paraId="13573B2D" w14:textId="5C18517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1" w:type="dxa"/>
          </w:tcPr>
          <w:p w14:paraId="1485E420" w14:textId="1652727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429090.95</w:t>
            </w:r>
          </w:p>
        </w:tc>
        <w:tc>
          <w:tcPr>
            <w:tcW w:w="4226" w:type="dxa"/>
          </w:tcPr>
          <w:p w14:paraId="6F8D4AA2" w14:textId="4955BC9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1238199.05</w:t>
            </w:r>
          </w:p>
        </w:tc>
      </w:tr>
      <w:tr w:rsidR="008117EE" w:rsidRPr="008117EE" w14:paraId="100DC3DA" w14:textId="77777777" w:rsidTr="00002F4C">
        <w:tc>
          <w:tcPr>
            <w:tcW w:w="1218" w:type="dxa"/>
          </w:tcPr>
          <w:p w14:paraId="177640B8" w14:textId="48A630C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1" w:type="dxa"/>
          </w:tcPr>
          <w:p w14:paraId="2E9DA411" w14:textId="79B334B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429051.97</w:t>
            </w:r>
          </w:p>
        </w:tc>
        <w:tc>
          <w:tcPr>
            <w:tcW w:w="4226" w:type="dxa"/>
          </w:tcPr>
          <w:p w14:paraId="70ABF61E" w14:textId="0BE8424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1238191.97</w:t>
            </w:r>
          </w:p>
        </w:tc>
      </w:tr>
      <w:tr w:rsidR="008117EE" w:rsidRPr="008117EE" w14:paraId="361FC3A6" w14:textId="77777777" w:rsidTr="00002F4C">
        <w:tc>
          <w:tcPr>
            <w:tcW w:w="1218" w:type="dxa"/>
          </w:tcPr>
          <w:p w14:paraId="7B1F4BB2" w14:textId="1C3846A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1" w:type="dxa"/>
          </w:tcPr>
          <w:p w14:paraId="7AA7F322" w14:textId="70C98BA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428984.08</w:t>
            </w:r>
          </w:p>
        </w:tc>
        <w:tc>
          <w:tcPr>
            <w:tcW w:w="4226" w:type="dxa"/>
          </w:tcPr>
          <w:p w14:paraId="182748C7" w14:textId="55FD673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1238142.60</w:t>
            </w:r>
          </w:p>
        </w:tc>
      </w:tr>
      <w:tr w:rsidR="008117EE" w:rsidRPr="008117EE" w14:paraId="31B3F739" w14:textId="77777777" w:rsidTr="00002F4C">
        <w:tc>
          <w:tcPr>
            <w:tcW w:w="1218" w:type="dxa"/>
          </w:tcPr>
          <w:p w14:paraId="7BA18A79" w14:textId="2249F58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1" w:type="dxa"/>
          </w:tcPr>
          <w:p w14:paraId="7F4A359F" w14:textId="2B7D060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428879.55</w:t>
            </w:r>
          </w:p>
        </w:tc>
        <w:tc>
          <w:tcPr>
            <w:tcW w:w="4226" w:type="dxa"/>
          </w:tcPr>
          <w:p w14:paraId="5CF803BB" w14:textId="158C257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1238170.83</w:t>
            </w:r>
          </w:p>
        </w:tc>
      </w:tr>
      <w:tr w:rsidR="008117EE" w:rsidRPr="008117EE" w14:paraId="271E7C8B" w14:textId="77777777" w:rsidTr="00002F4C">
        <w:tc>
          <w:tcPr>
            <w:tcW w:w="1218" w:type="dxa"/>
          </w:tcPr>
          <w:p w14:paraId="43F2684A" w14:textId="0EA381C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1" w:type="dxa"/>
          </w:tcPr>
          <w:p w14:paraId="4597C576" w14:textId="43196AA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428838.49</w:t>
            </w:r>
          </w:p>
        </w:tc>
        <w:tc>
          <w:tcPr>
            <w:tcW w:w="4226" w:type="dxa"/>
          </w:tcPr>
          <w:p w14:paraId="6A7F0CE4" w14:textId="7909202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1238178.74</w:t>
            </w:r>
          </w:p>
        </w:tc>
      </w:tr>
      <w:tr w:rsidR="008117EE" w:rsidRPr="008117EE" w14:paraId="5A73108E" w14:textId="77777777" w:rsidTr="00002F4C">
        <w:tc>
          <w:tcPr>
            <w:tcW w:w="1218" w:type="dxa"/>
          </w:tcPr>
          <w:p w14:paraId="3A8A27D4" w14:textId="64BEC46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1" w:type="dxa"/>
          </w:tcPr>
          <w:p w14:paraId="6126C4C3" w14:textId="2B992C5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428839.62</w:t>
            </w:r>
          </w:p>
        </w:tc>
        <w:tc>
          <w:tcPr>
            <w:tcW w:w="4226" w:type="dxa"/>
          </w:tcPr>
          <w:p w14:paraId="27574808" w14:textId="72BFCA0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1238249.78</w:t>
            </w:r>
          </w:p>
        </w:tc>
      </w:tr>
      <w:tr w:rsidR="008117EE" w:rsidRPr="008117EE" w14:paraId="2223C676" w14:textId="77777777" w:rsidTr="00002F4C">
        <w:tc>
          <w:tcPr>
            <w:tcW w:w="1218" w:type="dxa"/>
          </w:tcPr>
          <w:p w14:paraId="2DE3807E" w14:textId="51045B3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1" w:type="dxa"/>
          </w:tcPr>
          <w:p w14:paraId="0BC53F83" w14:textId="23E3C43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428864.97</w:t>
            </w:r>
          </w:p>
        </w:tc>
        <w:tc>
          <w:tcPr>
            <w:tcW w:w="4226" w:type="dxa"/>
          </w:tcPr>
          <w:p w14:paraId="292240FC" w14:textId="3D850C0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1238317.73</w:t>
            </w:r>
          </w:p>
        </w:tc>
      </w:tr>
      <w:tr w:rsidR="008117EE" w:rsidRPr="008117EE" w14:paraId="44E5AD90" w14:textId="77777777" w:rsidTr="00002F4C">
        <w:tc>
          <w:tcPr>
            <w:tcW w:w="1218" w:type="dxa"/>
          </w:tcPr>
          <w:p w14:paraId="0BF63110" w14:textId="24D0D54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1" w:type="dxa"/>
          </w:tcPr>
          <w:p w14:paraId="7EC4D98C" w14:textId="5FE9718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428831.00</w:t>
            </w:r>
          </w:p>
        </w:tc>
        <w:tc>
          <w:tcPr>
            <w:tcW w:w="4226" w:type="dxa"/>
          </w:tcPr>
          <w:p w14:paraId="60DACC8A" w14:textId="3BEE8C2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1238333.04</w:t>
            </w:r>
          </w:p>
        </w:tc>
      </w:tr>
      <w:tr w:rsidR="008117EE" w:rsidRPr="008117EE" w14:paraId="0DFD67C1" w14:textId="77777777" w:rsidTr="00002F4C">
        <w:tc>
          <w:tcPr>
            <w:tcW w:w="1218" w:type="dxa"/>
          </w:tcPr>
          <w:p w14:paraId="43B6EDFD" w14:textId="3E15527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1" w:type="dxa"/>
          </w:tcPr>
          <w:p w14:paraId="5BD4E225" w14:textId="30F1911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428806.96</w:t>
            </w:r>
          </w:p>
        </w:tc>
        <w:tc>
          <w:tcPr>
            <w:tcW w:w="4226" w:type="dxa"/>
          </w:tcPr>
          <w:p w14:paraId="10F47A1D" w14:textId="7C31C7C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1238343.98</w:t>
            </w:r>
          </w:p>
        </w:tc>
      </w:tr>
      <w:tr w:rsidR="008117EE" w:rsidRPr="008117EE" w14:paraId="78A6E5DD" w14:textId="77777777" w:rsidTr="00002F4C">
        <w:tc>
          <w:tcPr>
            <w:tcW w:w="1218" w:type="dxa"/>
          </w:tcPr>
          <w:p w14:paraId="4A31A0A8" w14:textId="3A1B47B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01" w:type="dxa"/>
          </w:tcPr>
          <w:p w14:paraId="6CED1E07" w14:textId="545579E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428767.98</w:t>
            </w:r>
          </w:p>
        </w:tc>
        <w:tc>
          <w:tcPr>
            <w:tcW w:w="4226" w:type="dxa"/>
          </w:tcPr>
          <w:p w14:paraId="5FA5D9F1" w14:textId="4FB1953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1238273.97</w:t>
            </w:r>
          </w:p>
        </w:tc>
      </w:tr>
      <w:tr w:rsidR="008117EE" w:rsidRPr="008117EE" w14:paraId="14A241F1" w14:textId="77777777" w:rsidTr="00002F4C">
        <w:tc>
          <w:tcPr>
            <w:tcW w:w="1218" w:type="dxa"/>
          </w:tcPr>
          <w:p w14:paraId="1F837777" w14:textId="662E215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01" w:type="dxa"/>
          </w:tcPr>
          <w:p w14:paraId="118AE294" w14:textId="2524E45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428754.02</w:t>
            </w:r>
          </w:p>
        </w:tc>
        <w:tc>
          <w:tcPr>
            <w:tcW w:w="4226" w:type="dxa"/>
          </w:tcPr>
          <w:p w14:paraId="18231325" w14:textId="56C8B74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1238276.97</w:t>
            </w:r>
          </w:p>
        </w:tc>
      </w:tr>
      <w:tr w:rsidR="008117EE" w:rsidRPr="008117EE" w14:paraId="3DC63CC3" w14:textId="77777777" w:rsidTr="00002F4C">
        <w:tc>
          <w:tcPr>
            <w:tcW w:w="1218" w:type="dxa"/>
          </w:tcPr>
          <w:p w14:paraId="5810AC1C" w14:textId="356AA85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01" w:type="dxa"/>
          </w:tcPr>
          <w:p w14:paraId="12A78BC3" w14:textId="28A5624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428725.03</w:t>
            </w:r>
          </w:p>
        </w:tc>
        <w:tc>
          <w:tcPr>
            <w:tcW w:w="4226" w:type="dxa"/>
          </w:tcPr>
          <w:p w14:paraId="40A9664C" w14:textId="7C675A3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1238262.05</w:t>
            </w:r>
          </w:p>
        </w:tc>
      </w:tr>
      <w:tr w:rsidR="008117EE" w:rsidRPr="008117EE" w14:paraId="23E4579E" w14:textId="77777777" w:rsidTr="00002F4C">
        <w:tc>
          <w:tcPr>
            <w:tcW w:w="1218" w:type="dxa"/>
          </w:tcPr>
          <w:p w14:paraId="4F9D4D48" w14:textId="59F3581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901" w:type="dxa"/>
          </w:tcPr>
          <w:p w14:paraId="60AA925B" w14:textId="5FE4F6C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428709.96</w:t>
            </w:r>
          </w:p>
        </w:tc>
        <w:tc>
          <w:tcPr>
            <w:tcW w:w="4226" w:type="dxa"/>
          </w:tcPr>
          <w:p w14:paraId="0ABD86AD" w14:textId="33B8E44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1238265.01</w:t>
            </w:r>
          </w:p>
        </w:tc>
      </w:tr>
      <w:tr w:rsidR="008117EE" w:rsidRPr="008117EE" w14:paraId="672D938C" w14:textId="77777777" w:rsidTr="00002F4C">
        <w:tc>
          <w:tcPr>
            <w:tcW w:w="1218" w:type="dxa"/>
          </w:tcPr>
          <w:p w14:paraId="7E346391" w14:textId="7BDEBEA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901" w:type="dxa"/>
          </w:tcPr>
          <w:p w14:paraId="3ADCADC2" w14:textId="279DABD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428685.99</w:t>
            </w:r>
          </w:p>
        </w:tc>
        <w:tc>
          <w:tcPr>
            <w:tcW w:w="4226" w:type="dxa"/>
          </w:tcPr>
          <w:p w14:paraId="3F02BD86" w14:textId="38C6115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1238299.02</w:t>
            </w:r>
          </w:p>
        </w:tc>
      </w:tr>
      <w:tr w:rsidR="008117EE" w:rsidRPr="008117EE" w14:paraId="5E2EE14A" w14:textId="77777777" w:rsidTr="00002F4C">
        <w:tc>
          <w:tcPr>
            <w:tcW w:w="1218" w:type="dxa"/>
          </w:tcPr>
          <w:p w14:paraId="67B0E7C7" w14:textId="22BE476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901" w:type="dxa"/>
          </w:tcPr>
          <w:p w14:paraId="08B89AF6" w14:textId="7F5547F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428657.96</w:t>
            </w:r>
          </w:p>
        </w:tc>
        <w:tc>
          <w:tcPr>
            <w:tcW w:w="4226" w:type="dxa"/>
          </w:tcPr>
          <w:p w14:paraId="2D1D756F" w14:textId="5F9E124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1238326.99</w:t>
            </w:r>
          </w:p>
        </w:tc>
      </w:tr>
      <w:tr w:rsidR="008117EE" w:rsidRPr="008117EE" w14:paraId="788AA8C7" w14:textId="77777777" w:rsidTr="00002F4C">
        <w:tc>
          <w:tcPr>
            <w:tcW w:w="1218" w:type="dxa"/>
          </w:tcPr>
          <w:p w14:paraId="5023A075" w14:textId="07084CE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901" w:type="dxa"/>
          </w:tcPr>
          <w:p w14:paraId="01CF7F0D" w14:textId="7557FD5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428596.03</w:t>
            </w:r>
          </w:p>
        </w:tc>
        <w:tc>
          <w:tcPr>
            <w:tcW w:w="4226" w:type="dxa"/>
          </w:tcPr>
          <w:p w14:paraId="1049C156" w14:textId="061E534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1238330.98</w:t>
            </w:r>
          </w:p>
        </w:tc>
      </w:tr>
      <w:tr w:rsidR="008117EE" w:rsidRPr="008117EE" w14:paraId="3C18AF15" w14:textId="77777777" w:rsidTr="00002F4C">
        <w:tc>
          <w:tcPr>
            <w:tcW w:w="1218" w:type="dxa"/>
          </w:tcPr>
          <w:p w14:paraId="78BF9E6B" w14:textId="0C46588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901" w:type="dxa"/>
          </w:tcPr>
          <w:p w14:paraId="6A2D5F1D" w14:textId="3BBCDFE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428570.00</w:t>
            </w:r>
          </w:p>
        </w:tc>
        <w:tc>
          <w:tcPr>
            <w:tcW w:w="4226" w:type="dxa"/>
          </w:tcPr>
          <w:p w14:paraId="69A6B91E" w14:textId="46BA1FA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1238359.02</w:t>
            </w:r>
          </w:p>
        </w:tc>
      </w:tr>
      <w:tr w:rsidR="008117EE" w:rsidRPr="008117EE" w14:paraId="38B98C2A" w14:textId="77777777" w:rsidTr="00002F4C">
        <w:tc>
          <w:tcPr>
            <w:tcW w:w="1218" w:type="dxa"/>
          </w:tcPr>
          <w:p w14:paraId="7970B7B0" w14:textId="597BD74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901" w:type="dxa"/>
          </w:tcPr>
          <w:p w14:paraId="7443D452" w14:textId="0BE6E5D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428562.00</w:t>
            </w:r>
          </w:p>
        </w:tc>
        <w:tc>
          <w:tcPr>
            <w:tcW w:w="4226" w:type="dxa"/>
          </w:tcPr>
          <w:p w14:paraId="69353184" w14:textId="5E4A29A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1238402.99</w:t>
            </w:r>
          </w:p>
        </w:tc>
      </w:tr>
      <w:tr w:rsidR="008117EE" w:rsidRPr="008117EE" w14:paraId="1104B782" w14:textId="77777777" w:rsidTr="00002F4C">
        <w:tc>
          <w:tcPr>
            <w:tcW w:w="1218" w:type="dxa"/>
          </w:tcPr>
          <w:p w14:paraId="12D7B2EB" w14:textId="1B147A1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901" w:type="dxa"/>
          </w:tcPr>
          <w:p w14:paraId="77F79AD7" w14:textId="5B21995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428549.83</w:t>
            </w:r>
          </w:p>
        </w:tc>
        <w:tc>
          <w:tcPr>
            <w:tcW w:w="4226" w:type="dxa"/>
          </w:tcPr>
          <w:p w14:paraId="70FC1028" w14:textId="2EDAA0A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1238404.50</w:t>
            </w:r>
          </w:p>
        </w:tc>
      </w:tr>
      <w:tr w:rsidR="008117EE" w:rsidRPr="008117EE" w14:paraId="37268E85" w14:textId="77777777" w:rsidTr="00002F4C">
        <w:tc>
          <w:tcPr>
            <w:tcW w:w="1218" w:type="dxa"/>
          </w:tcPr>
          <w:p w14:paraId="4B3A80D2" w14:textId="38521B7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901" w:type="dxa"/>
          </w:tcPr>
          <w:p w14:paraId="1E6CD042" w14:textId="7C50A45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428500.70</w:t>
            </w:r>
          </w:p>
        </w:tc>
        <w:tc>
          <w:tcPr>
            <w:tcW w:w="4226" w:type="dxa"/>
          </w:tcPr>
          <w:p w14:paraId="4F7E30E5" w14:textId="4410791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1238195.70</w:t>
            </w:r>
          </w:p>
        </w:tc>
      </w:tr>
      <w:tr w:rsidR="008117EE" w:rsidRPr="008117EE" w14:paraId="4ECAA851" w14:textId="77777777" w:rsidTr="00002F4C">
        <w:tc>
          <w:tcPr>
            <w:tcW w:w="1218" w:type="dxa"/>
          </w:tcPr>
          <w:p w14:paraId="1EB89A72" w14:textId="1C1B827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901" w:type="dxa"/>
          </w:tcPr>
          <w:p w14:paraId="2B09C84E" w14:textId="582877C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428491.62</w:t>
            </w:r>
          </w:p>
        </w:tc>
        <w:tc>
          <w:tcPr>
            <w:tcW w:w="4226" w:type="dxa"/>
          </w:tcPr>
          <w:p w14:paraId="3156175A" w14:textId="3A45FB9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1238152.58</w:t>
            </w:r>
          </w:p>
        </w:tc>
      </w:tr>
      <w:tr w:rsidR="008117EE" w:rsidRPr="008117EE" w14:paraId="120C236E" w14:textId="77777777" w:rsidTr="00002F4C">
        <w:tc>
          <w:tcPr>
            <w:tcW w:w="1218" w:type="dxa"/>
          </w:tcPr>
          <w:p w14:paraId="059E3F4F" w14:textId="66577DA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901" w:type="dxa"/>
          </w:tcPr>
          <w:p w14:paraId="22EF71D3" w14:textId="5A1D50A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428523.19</w:t>
            </w:r>
          </w:p>
        </w:tc>
        <w:tc>
          <w:tcPr>
            <w:tcW w:w="4226" w:type="dxa"/>
          </w:tcPr>
          <w:p w14:paraId="56EE6100" w14:textId="09E8E7F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1238145.91</w:t>
            </w:r>
          </w:p>
        </w:tc>
      </w:tr>
      <w:tr w:rsidR="008117EE" w:rsidRPr="008117EE" w14:paraId="35A5239D" w14:textId="77777777" w:rsidTr="00002F4C">
        <w:tc>
          <w:tcPr>
            <w:tcW w:w="1218" w:type="dxa"/>
          </w:tcPr>
          <w:p w14:paraId="3364C3FE" w14:textId="19E362B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901" w:type="dxa"/>
          </w:tcPr>
          <w:p w14:paraId="3BBFBFC4" w14:textId="1C2CA62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428521.18</w:t>
            </w:r>
          </w:p>
        </w:tc>
        <w:tc>
          <w:tcPr>
            <w:tcW w:w="4226" w:type="dxa"/>
          </w:tcPr>
          <w:p w14:paraId="462C8989" w14:textId="4F326DF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1238121.33</w:t>
            </w:r>
          </w:p>
        </w:tc>
      </w:tr>
      <w:tr w:rsidR="008117EE" w:rsidRPr="008117EE" w14:paraId="1C9792D1" w14:textId="77777777" w:rsidTr="00002F4C">
        <w:tc>
          <w:tcPr>
            <w:tcW w:w="1218" w:type="dxa"/>
          </w:tcPr>
          <w:p w14:paraId="662BF588" w14:textId="42FBB3A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901" w:type="dxa"/>
          </w:tcPr>
          <w:p w14:paraId="3F774BAE" w14:textId="02BD441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428559.13</w:t>
            </w:r>
          </w:p>
        </w:tc>
        <w:tc>
          <w:tcPr>
            <w:tcW w:w="4226" w:type="dxa"/>
          </w:tcPr>
          <w:p w14:paraId="5E9F33EA" w14:textId="75D4B55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1238100.64</w:t>
            </w:r>
          </w:p>
        </w:tc>
      </w:tr>
      <w:tr w:rsidR="008117EE" w:rsidRPr="008117EE" w14:paraId="3AFA9F77" w14:textId="77777777" w:rsidTr="00002F4C">
        <w:tc>
          <w:tcPr>
            <w:tcW w:w="1218" w:type="dxa"/>
          </w:tcPr>
          <w:p w14:paraId="259088BE" w14:textId="681BEA1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901" w:type="dxa"/>
          </w:tcPr>
          <w:p w14:paraId="34DAAFD9" w14:textId="2FCE1E8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428579.86</w:t>
            </w:r>
          </w:p>
        </w:tc>
        <w:tc>
          <w:tcPr>
            <w:tcW w:w="4226" w:type="dxa"/>
          </w:tcPr>
          <w:p w14:paraId="4498F4F8" w14:textId="115E484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1238083.99</w:t>
            </w:r>
          </w:p>
        </w:tc>
      </w:tr>
      <w:tr w:rsidR="008117EE" w:rsidRPr="008117EE" w14:paraId="7F92C23A" w14:textId="77777777" w:rsidTr="00002F4C">
        <w:tc>
          <w:tcPr>
            <w:tcW w:w="1218" w:type="dxa"/>
          </w:tcPr>
          <w:p w14:paraId="187A1ACC" w14:textId="74591D8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901" w:type="dxa"/>
          </w:tcPr>
          <w:p w14:paraId="1F62C227" w14:textId="1BB8B58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428586.45</w:t>
            </w:r>
          </w:p>
        </w:tc>
        <w:tc>
          <w:tcPr>
            <w:tcW w:w="4226" w:type="dxa"/>
          </w:tcPr>
          <w:p w14:paraId="2ABF14EE" w14:textId="7EBD476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1238039.07</w:t>
            </w:r>
          </w:p>
        </w:tc>
      </w:tr>
      <w:tr w:rsidR="008117EE" w:rsidRPr="008117EE" w14:paraId="2DCE45B8" w14:textId="77777777" w:rsidTr="00002F4C">
        <w:tc>
          <w:tcPr>
            <w:tcW w:w="1218" w:type="dxa"/>
          </w:tcPr>
          <w:p w14:paraId="20BAEADC" w14:textId="14BEFCC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901" w:type="dxa"/>
          </w:tcPr>
          <w:p w14:paraId="3DD0BF62" w14:textId="31A9753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428588.03</w:t>
            </w:r>
          </w:p>
        </w:tc>
        <w:tc>
          <w:tcPr>
            <w:tcW w:w="4226" w:type="dxa"/>
          </w:tcPr>
          <w:p w14:paraId="0C4AD4B1" w14:textId="0AA7676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1238014.26</w:t>
            </w:r>
          </w:p>
        </w:tc>
      </w:tr>
      <w:tr w:rsidR="008117EE" w:rsidRPr="008117EE" w14:paraId="5DAFA417" w14:textId="77777777" w:rsidTr="00002F4C">
        <w:tc>
          <w:tcPr>
            <w:tcW w:w="1218" w:type="dxa"/>
          </w:tcPr>
          <w:p w14:paraId="062FAB79" w14:textId="717DBE6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901" w:type="dxa"/>
          </w:tcPr>
          <w:p w14:paraId="6DD1FD59" w14:textId="34CF576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428594.62</w:t>
            </w:r>
          </w:p>
        </w:tc>
        <w:tc>
          <w:tcPr>
            <w:tcW w:w="4226" w:type="dxa"/>
          </w:tcPr>
          <w:p w14:paraId="2BF1289C" w14:textId="77145E6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1237976.24</w:t>
            </w:r>
          </w:p>
        </w:tc>
      </w:tr>
      <w:tr w:rsidR="008117EE" w:rsidRPr="008117EE" w14:paraId="16B82306" w14:textId="77777777" w:rsidTr="00002F4C">
        <w:tc>
          <w:tcPr>
            <w:tcW w:w="1218" w:type="dxa"/>
          </w:tcPr>
          <w:p w14:paraId="7805505E" w14:textId="0696A64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901" w:type="dxa"/>
          </w:tcPr>
          <w:p w14:paraId="7EE92EE4" w14:textId="571C1ED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428588.93</w:t>
            </w:r>
          </w:p>
        </w:tc>
        <w:tc>
          <w:tcPr>
            <w:tcW w:w="4226" w:type="dxa"/>
          </w:tcPr>
          <w:p w14:paraId="52B8CDB3" w14:textId="30A3DAE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1237912.20</w:t>
            </w:r>
          </w:p>
        </w:tc>
      </w:tr>
      <w:tr w:rsidR="008117EE" w:rsidRPr="008117EE" w14:paraId="5999A6DC" w14:textId="77777777" w:rsidTr="00002F4C">
        <w:tc>
          <w:tcPr>
            <w:tcW w:w="1218" w:type="dxa"/>
          </w:tcPr>
          <w:p w14:paraId="63671F9D" w14:textId="2E1890E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901" w:type="dxa"/>
          </w:tcPr>
          <w:p w14:paraId="0634A899" w14:textId="3C8B11D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428601.53</w:t>
            </w:r>
          </w:p>
        </w:tc>
        <w:tc>
          <w:tcPr>
            <w:tcW w:w="4226" w:type="dxa"/>
          </w:tcPr>
          <w:p w14:paraId="2D34B1E7" w14:textId="0F8B935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1237837.08</w:t>
            </w:r>
          </w:p>
        </w:tc>
      </w:tr>
      <w:tr w:rsidR="008117EE" w:rsidRPr="008117EE" w14:paraId="75B62B1C" w14:textId="77777777" w:rsidTr="00002F4C">
        <w:tc>
          <w:tcPr>
            <w:tcW w:w="1218" w:type="dxa"/>
          </w:tcPr>
          <w:p w14:paraId="2022FB35" w14:textId="0AFD934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901" w:type="dxa"/>
          </w:tcPr>
          <w:p w14:paraId="790BE077" w14:textId="19B4AD0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428622.85</w:t>
            </w:r>
          </w:p>
        </w:tc>
        <w:tc>
          <w:tcPr>
            <w:tcW w:w="4226" w:type="dxa"/>
          </w:tcPr>
          <w:p w14:paraId="57AF289E" w14:textId="4EE5405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1237831.78</w:t>
            </w:r>
          </w:p>
        </w:tc>
      </w:tr>
      <w:tr w:rsidR="008117EE" w:rsidRPr="008117EE" w14:paraId="129BC825" w14:textId="77777777" w:rsidTr="00002F4C">
        <w:tc>
          <w:tcPr>
            <w:tcW w:w="1218" w:type="dxa"/>
          </w:tcPr>
          <w:p w14:paraId="26DA87CE" w14:textId="37CDDF4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901" w:type="dxa"/>
          </w:tcPr>
          <w:p w14:paraId="2898BE95" w14:textId="0E0116A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428645.47</w:t>
            </w:r>
          </w:p>
        </w:tc>
        <w:tc>
          <w:tcPr>
            <w:tcW w:w="4226" w:type="dxa"/>
          </w:tcPr>
          <w:p w14:paraId="06D41E51" w14:textId="2FE6C4B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1237843.09</w:t>
            </w:r>
          </w:p>
        </w:tc>
      </w:tr>
      <w:tr w:rsidR="008117EE" w:rsidRPr="008117EE" w14:paraId="5B359E95" w14:textId="77777777" w:rsidTr="00002F4C">
        <w:tc>
          <w:tcPr>
            <w:tcW w:w="1218" w:type="dxa"/>
          </w:tcPr>
          <w:p w14:paraId="679E6F64" w14:textId="1090D28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901" w:type="dxa"/>
          </w:tcPr>
          <w:p w14:paraId="442439A7" w14:textId="6540C3B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428642.96</w:t>
            </w:r>
          </w:p>
        </w:tc>
        <w:tc>
          <w:tcPr>
            <w:tcW w:w="4226" w:type="dxa"/>
          </w:tcPr>
          <w:p w14:paraId="3CC48BD7" w14:textId="5AA230E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1237884.56</w:t>
            </w:r>
          </w:p>
        </w:tc>
      </w:tr>
      <w:tr w:rsidR="008117EE" w:rsidRPr="008117EE" w14:paraId="0A659B16" w14:textId="77777777" w:rsidTr="00002F4C">
        <w:tc>
          <w:tcPr>
            <w:tcW w:w="1218" w:type="dxa"/>
          </w:tcPr>
          <w:p w14:paraId="7534AF42" w14:textId="5DB1EBD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901" w:type="dxa"/>
          </w:tcPr>
          <w:p w14:paraId="01347BD4" w14:textId="71C71AB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428636.68</w:t>
            </w:r>
          </w:p>
        </w:tc>
        <w:tc>
          <w:tcPr>
            <w:tcW w:w="4226" w:type="dxa"/>
          </w:tcPr>
          <w:p w14:paraId="557F2970" w14:textId="1FF0E5B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1237951.15</w:t>
            </w:r>
          </w:p>
        </w:tc>
      </w:tr>
      <w:tr w:rsidR="008117EE" w:rsidRPr="008117EE" w14:paraId="1822105D" w14:textId="77777777" w:rsidTr="00002F4C">
        <w:tc>
          <w:tcPr>
            <w:tcW w:w="1218" w:type="dxa"/>
          </w:tcPr>
          <w:p w14:paraId="0899F06A" w14:textId="4F5B6FB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901" w:type="dxa"/>
          </w:tcPr>
          <w:p w14:paraId="14A8CDC7" w14:textId="3E1989F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428637.97</w:t>
            </w:r>
          </w:p>
        </w:tc>
        <w:tc>
          <w:tcPr>
            <w:tcW w:w="4226" w:type="dxa"/>
          </w:tcPr>
          <w:p w14:paraId="2AEB18C5" w14:textId="0D3DFC0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1237974.98</w:t>
            </w:r>
          </w:p>
        </w:tc>
      </w:tr>
      <w:tr w:rsidR="008117EE" w:rsidRPr="008117EE" w14:paraId="4152D35D" w14:textId="77777777" w:rsidTr="00002F4C">
        <w:tc>
          <w:tcPr>
            <w:tcW w:w="1218" w:type="dxa"/>
          </w:tcPr>
          <w:p w14:paraId="3020D9BD" w14:textId="155A304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901" w:type="dxa"/>
          </w:tcPr>
          <w:p w14:paraId="774DF61C" w14:textId="74A3CE5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428657.14</w:t>
            </w:r>
          </w:p>
        </w:tc>
        <w:tc>
          <w:tcPr>
            <w:tcW w:w="4226" w:type="dxa"/>
          </w:tcPr>
          <w:p w14:paraId="04E787D6" w14:textId="74B8689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1237986.61</w:t>
            </w:r>
          </w:p>
        </w:tc>
      </w:tr>
      <w:tr w:rsidR="008117EE" w:rsidRPr="008117EE" w14:paraId="5AEC7410" w14:textId="77777777" w:rsidTr="00002F4C">
        <w:tc>
          <w:tcPr>
            <w:tcW w:w="1218" w:type="dxa"/>
          </w:tcPr>
          <w:p w14:paraId="288EE8C6" w14:textId="387D188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901" w:type="dxa"/>
          </w:tcPr>
          <w:p w14:paraId="0D84AB28" w14:textId="67075E8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428671.91</w:t>
            </w:r>
          </w:p>
        </w:tc>
        <w:tc>
          <w:tcPr>
            <w:tcW w:w="4226" w:type="dxa"/>
          </w:tcPr>
          <w:p w14:paraId="35A6CBFD" w14:textId="48A9BF6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1237977.81</w:t>
            </w:r>
          </w:p>
        </w:tc>
      </w:tr>
      <w:tr w:rsidR="008117EE" w:rsidRPr="008117EE" w14:paraId="0673E642" w14:textId="77777777" w:rsidTr="00002F4C">
        <w:tc>
          <w:tcPr>
            <w:tcW w:w="1218" w:type="dxa"/>
          </w:tcPr>
          <w:p w14:paraId="73AFC23A" w14:textId="23DD0AD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901" w:type="dxa"/>
          </w:tcPr>
          <w:p w14:paraId="38BB0ECD" w14:textId="7D15D94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428683.84</w:t>
            </w:r>
          </w:p>
        </w:tc>
        <w:tc>
          <w:tcPr>
            <w:tcW w:w="4226" w:type="dxa"/>
          </w:tcPr>
          <w:p w14:paraId="7B339F51" w14:textId="316936A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1237958.34</w:t>
            </w:r>
          </w:p>
        </w:tc>
      </w:tr>
      <w:tr w:rsidR="008117EE" w:rsidRPr="008117EE" w14:paraId="48AEF8EA" w14:textId="77777777" w:rsidTr="00002F4C">
        <w:tc>
          <w:tcPr>
            <w:tcW w:w="1218" w:type="dxa"/>
          </w:tcPr>
          <w:p w14:paraId="47CF66FF" w14:textId="3515579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901" w:type="dxa"/>
          </w:tcPr>
          <w:p w14:paraId="7AAF2AB0" w14:textId="1B5E208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428689.45</w:t>
            </w:r>
          </w:p>
        </w:tc>
        <w:tc>
          <w:tcPr>
            <w:tcW w:w="4226" w:type="dxa"/>
          </w:tcPr>
          <w:p w14:paraId="2D058AEA" w14:textId="4C5E5CB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1237915.97</w:t>
            </w:r>
          </w:p>
        </w:tc>
      </w:tr>
      <w:tr w:rsidR="008117EE" w:rsidRPr="008117EE" w14:paraId="252EBC22" w14:textId="77777777" w:rsidTr="00002F4C">
        <w:tc>
          <w:tcPr>
            <w:tcW w:w="1218" w:type="dxa"/>
          </w:tcPr>
          <w:p w14:paraId="0B1A5C09" w14:textId="27DE553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901" w:type="dxa"/>
          </w:tcPr>
          <w:p w14:paraId="0D496D96" w14:textId="706C03A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428720.86</w:t>
            </w:r>
          </w:p>
        </w:tc>
        <w:tc>
          <w:tcPr>
            <w:tcW w:w="4226" w:type="dxa"/>
          </w:tcPr>
          <w:p w14:paraId="54FDBC54" w14:textId="481F151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1237906.61</w:t>
            </w:r>
          </w:p>
        </w:tc>
      </w:tr>
      <w:tr w:rsidR="008117EE" w:rsidRPr="008117EE" w14:paraId="6DA7B982" w14:textId="77777777" w:rsidTr="00002F4C">
        <w:tc>
          <w:tcPr>
            <w:tcW w:w="1218" w:type="dxa"/>
          </w:tcPr>
          <w:p w14:paraId="32398EF9" w14:textId="75B5018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901" w:type="dxa"/>
          </w:tcPr>
          <w:p w14:paraId="652EBA26" w14:textId="0B10ECE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428785.63</w:t>
            </w:r>
          </w:p>
        </w:tc>
        <w:tc>
          <w:tcPr>
            <w:tcW w:w="4226" w:type="dxa"/>
          </w:tcPr>
          <w:p w14:paraId="4CA83FE3" w14:textId="5478CDD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1237875.17</w:t>
            </w:r>
          </w:p>
        </w:tc>
      </w:tr>
      <w:tr w:rsidR="008117EE" w:rsidRPr="008117EE" w14:paraId="2E627531" w14:textId="77777777" w:rsidTr="00002F4C">
        <w:tc>
          <w:tcPr>
            <w:tcW w:w="1218" w:type="dxa"/>
          </w:tcPr>
          <w:p w14:paraId="43FBDACD" w14:textId="143062D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901" w:type="dxa"/>
          </w:tcPr>
          <w:p w14:paraId="3005CB82" w14:textId="079697F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428828.05</w:t>
            </w:r>
          </w:p>
        </w:tc>
        <w:tc>
          <w:tcPr>
            <w:tcW w:w="4226" w:type="dxa"/>
          </w:tcPr>
          <w:p w14:paraId="695CF651" w14:textId="14E3D4C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1237938.04</w:t>
            </w:r>
          </w:p>
        </w:tc>
      </w:tr>
      <w:tr w:rsidR="008117EE" w:rsidRPr="008117EE" w14:paraId="5669AC20" w14:textId="77777777" w:rsidTr="00002F4C">
        <w:tc>
          <w:tcPr>
            <w:tcW w:w="1218" w:type="dxa"/>
          </w:tcPr>
          <w:p w14:paraId="69A4A723" w14:textId="412AC31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901" w:type="dxa"/>
          </w:tcPr>
          <w:p w14:paraId="6CACDA54" w14:textId="7F1DA0D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428871.61</w:t>
            </w:r>
          </w:p>
        </w:tc>
        <w:tc>
          <w:tcPr>
            <w:tcW w:w="4226" w:type="dxa"/>
          </w:tcPr>
          <w:p w14:paraId="3E40C8F1" w14:textId="1F6063A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1237925.92</w:t>
            </w:r>
          </w:p>
        </w:tc>
      </w:tr>
      <w:tr w:rsidR="008117EE" w:rsidRPr="008117EE" w14:paraId="37BAB1E6" w14:textId="77777777" w:rsidTr="00002F4C">
        <w:tc>
          <w:tcPr>
            <w:tcW w:w="1218" w:type="dxa"/>
          </w:tcPr>
          <w:p w14:paraId="1732F18A" w14:textId="1DD9102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901" w:type="dxa"/>
          </w:tcPr>
          <w:p w14:paraId="1868FBF3" w14:textId="4AD9CA2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428894.38</w:t>
            </w:r>
          </w:p>
        </w:tc>
        <w:tc>
          <w:tcPr>
            <w:tcW w:w="4226" w:type="dxa"/>
          </w:tcPr>
          <w:p w14:paraId="0E965154" w14:textId="76F3411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1237966.73</w:t>
            </w:r>
          </w:p>
        </w:tc>
      </w:tr>
      <w:tr w:rsidR="008117EE" w:rsidRPr="008117EE" w14:paraId="4317CE99" w14:textId="77777777" w:rsidTr="00002F4C">
        <w:tc>
          <w:tcPr>
            <w:tcW w:w="1218" w:type="dxa"/>
          </w:tcPr>
          <w:p w14:paraId="478FA378" w14:textId="04C23D4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3901" w:type="dxa"/>
          </w:tcPr>
          <w:p w14:paraId="6C7F1FE9" w14:textId="336B111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428898.99</w:t>
            </w:r>
          </w:p>
        </w:tc>
        <w:tc>
          <w:tcPr>
            <w:tcW w:w="4226" w:type="dxa"/>
          </w:tcPr>
          <w:p w14:paraId="63F82E5F" w14:textId="0869241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1237965.29</w:t>
            </w:r>
          </w:p>
        </w:tc>
      </w:tr>
      <w:tr w:rsidR="008117EE" w:rsidRPr="008117EE" w14:paraId="3BD3F7F0" w14:textId="77777777" w:rsidTr="00002F4C">
        <w:tc>
          <w:tcPr>
            <w:tcW w:w="1218" w:type="dxa"/>
          </w:tcPr>
          <w:p w14:paraId="15C9FA7C" w14:textId="509429F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3901" w:type="dxa"/>
          </w:tcPr>
          <w:p w14:paraId="009B26F7" w14:textId="3DEA1BB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429028.03</w:t>
            </w:r>
          </w:p>
        </w:tc>
        <w:tc>
          <w:tcPr>
            <w:tcW w:w="4226" w:type="dxa"/>
          </w:tcPr>
          <w:p w14:paraId="5B3282E2" w14:textId="62E388DC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1237925.01</w:t>
            </w:r>
          </w:p>
        </w:tc>
      </w:tr>
      <w:tr w:rsidR="008117EE" w:rsidRPr="008117EE" w14:paraId="2CCF0F12" w14:textId="77777777" w:rsidTr="00002F4C">
        <w:tc>
          <w:tcPr>
            <w:tcW w:w="1218" w:type="dxa"/>
          </w:tcPr>
          <w:p w14:paraId="431596DC" w14:textId="623E645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3901" w:type="dxa"/>
          </w:tcPr>
          <w:p w14:paraId="2E49456C" w14:textId="2DBF7EF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429037.04</w:t>
            </w:r>
          </w:p>
        </w:tc>
        <w:tc>
          <w:tcPr>
            <w:tcW w:w="4226" w:type="dxa"/>
          </w:tcPr>
          <w:p w14:paraId="4BF90F5C" w14:textId="54F784E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1237894.97</w:t>
            </w:r>
          </w:p>
        </w:tc>
      </w:tr>
      <w:tr w:rsidR="008117EE" w:rsidRPr="008117EE" w14:paraId="3C87F4EE" w14:textId="77777777" w:rsidTr="00002F4C">
        <w:tc>
          <w:tcPr>
            <w:tcW w:w="1218" w:type="dxa"/>
          </w:tcPr>
          <w:p w14:paraId="256AD55C" w14:textId="5BA1F14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901" w:type="dxa"/>
          </w:tcPr>
          <w:p w14:paraId="0E87FFD8" w14:textId="1C630CBB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429038.02</w:t>
            </w:r>
          </w:p>
        </w:tc>
        <w:tc>
          <w:tcPr>
            <w:tcW w:w="4226" w:type="dxa"/>
          </w:tcPr>
          <w:p w14:paraId="126EB7A5" w14:textId="6265AA2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1237874.63</w:t>
            </w:r>
          </w:p>
        </w:tc>
      </w:tr>
      <w:tr w:rsidR="008117EE" w:rsidRPr="008117EE" w14:paraId="41063FC0" w14:textId="77777777" w:rsidTr="00002F4C">
        <w:tc>
          <w:tcPr>
            <w:tcW w:w="1218" w:type="dxa"/>
          </w:tcPr>
          <w:p w14:paraId="11891158" w14:textId="69C9F5F3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3901" w:type="dxa"/>
          </w:tcPr>
          <w:p w14:paraId="526B1FF4" w14:textId="42644BD8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429039.98</w:t>
            </w:r>
          </w:p>
        </w:tc>
        <w:tc>
          <w:tcPr>
            <w:tcW w:w="4226" w:type="dxa"/>
          </w:tcPr>
          <w:p w14:paraId="72B5BC50" w14:textId="519DA74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1237833.95</w:t>
            </w:r>
          </w:p>
        </w:tc>
      </w:tr>
      <w:tr w:rsidR="008117EE" w:rsidRPr="008117EE" w14:paraId="29A9BBF3" w14:textId="77777777" w:rsidTr="00002F4C">
        <w:tc>
          <w:tcPr>
            <w:tcW w:w="1218" w:type="dxa"/>
          </w:tcPr>
          <w:p w14:paraId="694962BF" w14:textId="5A46E20F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3901" w:type="dxa"/>
          </w:tcPr>
          <w:p w14:paraId="3F5E37DE" w14:textId="040495F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429052.03</w:t>
            </w:r>
          </w:p>
        </w:tc>
        <w:tc>
          <w:tcPr>
            <w:tcW w:w="4226" w:type="dxa"/>
          </w:tcPr>
          <w:p w14:paraId="1C920A81" w14:textId="7F0B1431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1237780.04</w:t>
            </w:r>
          </w:p>
        </w:tc>
      </w:tr>
      <w:tr w:rsidR="008117EE" w:rsidRPr="008117EE" w14:paraId="50B571F6" w14:textId="77777777" w:rsidTr="00002F4C">
        <w:tc>
          <w:tcPr>
            <w:tcW w:w="1218" w:type="dxa"/>
          </w:tcPr>
          <w:p w14:paraId="224FBC79" w14:textId="4CD8881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3901" w:type="dxa"/>
          </w:tcPr>
          <w:p w14:paraId="67FE3FA0" w14:textId="5DA5612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429069.00</w:t>
            </w:r>
          </w:p>
        </w:tc>
        <w:tc>
          <w:tcPr>
            <w:tcW w:w="4226" w:type="dxa"/>
          </w:tcPr>
          <w:p w14:paraId="1FDBDCE1" w14:textId="25694D5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1237765.95</w:t>
            </w:r>
          </w:p>
        </w:tc>
      </w:tr>
      <w:tr w:rsidR="008117EE" w:rsidRPr="008117EE" w14:paraId="32FEF112" w14:textId="77777777" w:rsidTr="00002F4C">
        <w:tc>
          <w:tcPr>
            <w:tcW w:w="1218" w:type="dxa"/>
          </w:tcPr>
          <w:p w14:paraId="44876FF9" w14:textId="2E2A4005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3901" w:type="dxa"/>
          </w:tcPr>
          <w:p w14:paraId="1ADF89F6" w14:textId="244CF2C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429081.98</w:t>
            </w:r>
          </w:p>
        </w:tc>
        <w:tc>
          <w:tcPr>
            <w:tcW w:w="4226" w:type="dxa"/>
          </w:tcPr>
          <w:p w14:paraId="0CBC686E" w14:textId="4A48ED4D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1237727.97</w:t>
            </w:r>
          </w:p>
        </w:tc>
      </w:tr>
      <w:tr w:rsidR="008117EE" w:rsidRPr="008117EE" w14:paraId="42898A41" w14:textId="77777777" w:rsidTr="00002F4C">
        <w:tc>
          <w:tcPr>
            <w:tcW w:w="1218" w:type="dxa"/>
          </w:tcPr>
          <w:p w14:paraId="73019F20" w14:textId="0EE6A9E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3901" w:type="dxa"/>
          </w:tcPr>
          <w:p w14:paraId="2042950C" w14:textId="7C7B7A84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429083.04</w:t>
            </w:r>
          </w:p>
        </w:tc>
        <w:tc>
          <w:tcPr>
            <w:tcW w:w="4226" w:type="dxa"/>
          </w:tcPr>
          <w:p w14:paraId="355CC1F4" w14:textId="3F994350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1237696.03</w:t>
            </w:r>
          </w:p>
        </w:tc>
      </w:tr>
      <w:tr w:rsidR="008117EE" w:rsidRPr="008117EE" w14:paraId="41BA51E2" w14:textId="77777777" w:rsidTr="00002F4C">
        <w:tc>
          <w:tcPr>
            <w:tcW w:w="1218" w:type="dxa"/>
          </w:tcPr>
          <w:p w14:paraId="09CE1D86" w14:textId="35F0E6A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3901" w:type="dxa"/>
          </w:tcPr>
          <w:p w14:paraId="434F6131" w14:textId="61832C0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429073.02</w:t>
            </w:r>
          </w:p>
        </w:tc>
        <w:tc>
          <w:tcPr>
            <w:tcW w:w="4226" w:type="dxa"/>
          </w:tcPr>
          <w:p w14:paraId="57506187" w14:textId="35E053A9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1237637.94</w:t>
            </w:r>
          </w:p>
        </w:tc>
      </w:tr>
      <w:tr w:rsidR="008117EE" w:rsidRPr="008117EE" w14:paraId="1F166338" w14:textId="77777777" w:rsidTr="00002F4C">
        <w:tc>
          <w:tcPr>
            <w:tcW w:w="1218" w:type="dxa"/>
          </w:tcPr>
          <w:p w14:paraId="4892EC37" w14:textId="7907AD7E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3901" w:type="dxa"/>
          </w:tcPr>
          <w:p w14:paraId="477CE295" w14:textId="733AF99A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429105.98</w:t>
            </w:r>
          </w:p>
        </w:tc>
        <w:tc>
          <w:tcPr>
            <w:tcW w:w="4226" w:type="dxa"/>
          </w:tcPr>
          <w:p w14:paraId="1D0D377C" w14:textId="1C006BB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1237595.97</w:t>
            </w:r>
          </w:p>
        </w:tc>
      </w:tr>
      <w:tr w:rsidR="008117EE" w:rsidRPr="008117EE" w14:paraId="66454065" w14:textId="77777777" w:rsidTr="00002F4C">
        <w:tc>
          <w:tcPr>
            <w:tcW w:w="1218" w:type="dxa"/>
          </w:tcPr>
          <w:p w14:paraId="0580CBE0" w14:textId="0BD1C447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3901" w:type="dxa"/>
          </w:tcPr>
          <w:p w14:paraId="391A002E" w14:textId="4A784C86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8117EE">
              <w:rPr>
                <w:rFonts w:ascii="Times New Roman" w:hAnsi="Times New Roman" w:cs="Times New Roman"/>
              </w:rPr>
              <w:t>429285.95</w:t>
            </w:r>
          </w:p>
        </w:tc>
        <w:tc>
          <w:tcPr>
            <w:tcW w:w="4226" w:type="dxa"/>
          </w:tcPr>
          <w:p w14:paraId="3585BA35" w14:textId="55C44472" w:rsidR="00C137BA" w:rsidRPr="008117EE" w:rsidRDefault="00C137BA" w:rsidP="005613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17EE">
              <w:rPr>
                <w:rFonts w:ascii="Times New Roman" w:hAnsi="Times New Roman" w:cs="Times New Roman"/>
                <w:lang w:val="en-US"/>
              </w:rPr>
              <w:t>1237563.01</w:t>
            </w:r>
          </w:p>
        </w:tc>
      </w:tr>
    </w:tbl>
    <w:p w14:paraId="3191CD1C" w14:textId="77777777" w:rsidR="00C137BA" w:rsidRPr="008117EE" w:rsidRDefault="00C137BA" w:rsidP="00561377">
      <w:pPr>
        <w:jc w:val="center"/>
        <w:rPr>
          <w:rFonts w:ascii="Times New Roman" w:hAnsi="Times New Roman" w:cs="Times New Roman"/>
        </w:rPr>
      </w:pPr>
    </w:p>
    <w:sectPr w:rsidR="00C137BA" w:rsidRPr="008117EE" w:rsidSect="00B55116">
      <w:type w:val="continuous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EE6AC5" w14:textId="77777777" w:rsidR="00C31BF6" w:rsidRDefault="00C31BF6" w:rsidP="00B55116">
      <w:pPr>
        <w:spacing w:after="0" w:line="240" w:lineRule="auto"/>
      </w:pPr>
      <w:r>
        <w:separator/>
      </w:r>
    </w:p>
  </w:endnote>
  <w:endnote w:type="continuationSeparator" w:id="0">
    <w:p w14:paraId="0CC4C0AE" w14:textId="77777777" w:rsidR="00C31BF6" w:rsidRDefault="00C31BF6" w:rsidP="00B55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EKGHE+OfficinaSerifWin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NTTimes/Cyrill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20CF85" w14:textId="77777777" w:rsidR="00C31BF6" w:rsidRDefault="00C31BF6" w:rsidP="00B55116">
      <w:pPr>
        <w:spacing w:after="0" w:line="240" w:lineRule="auto"/>
      </w:pPr>
      <w:r>
        <w:separator/>
      </w:r>
    </w:p>
  </w:footnote>
  <w:footnote w:type="continuationSeparator" w:id="0">
    <w:p w14:paraId="520FBFCE" w14:textId="77777777" w:rsidR="00C31BF6" w:rsidRDefault="00C31BF6" w:rsidP="00B551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3D24174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0000A"/>
    <w:multiLevelType w:val="singleLevel"/>
    <w:tmpl w:val="0000000A"/>
    <w:name w:val="WW8Num12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</w:abstractNum>
  <w:abstractNum w:abstractNumId="2">
    <w:nsid w:val="0000000C"/>
    <w:multiLevelType w:val="singleLevel"/>
    <w:tmpl w:val="0000000C"/>
    <w:name w:val="WW8Num15"/>
    <w:lvl w:ilvl="0">
      <w:start w:val="1"/>
      <w:numFmt w:val="bullet"/>
      <w:lvlText w:val=""/>
      <w:lvlJc w:val="left"/>
      <w:pPr>
        <w:tabs>
          <w:tab w:val="num" w:pos="0"/>
        </w:tabs>
        <w:ind w:left="1069" w:hanging="360"/>
      </w:pPr>
      <w:rPr>
        <w:rFonts w:ascii="Symbol" w:hAnsi="Symbol"/>
      </w:rPr>
    </w:lvl>
  </w:abstractNum>
  <w:abstractNum w:abstractNumId="3">
    <w:nsid w:val="0000000F"/>
    <w:multiLevelType w:val="singleLevel"/>
    <w:tmpl w:val="0000000F"/>
    <w:name w:val="WW8Num17"/>
    <w:lvl w:ilvl="0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E015BD2"/>
    <w:multiLevelType w:val="hybridMultilevel"/>
    <w:tmpl w:val="149AA13E"/>
    <w:lvl w:ilvl="0" w:tplc="B34E52C8">
      <w:start w:val="7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534FBC"/>
    <w:multiLevelType w:val="hybridMultilevel"/>
    <w:tmpl w:val="552017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28031D"/>
    <w:multiLevelType w:val="hybridMultilevel"/>
    <w:tmpl w:val="3FBEC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CE7AAF"/>
    <w:multiLevelType w:val="hybridMultilevel"/>
    <w:tmpl w:val="57688AE6"/>
    <w:lvl w:ilvl="0" w:tplc="04190001">
      <w:start w:val="1"/>
      <w:numFmt w:val="bullet"/>
      <w:pStyle w:val="ConsPlusNonformat"/>
      <w:lvlText w:val="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5492F4A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1EB78AF"/>
    <w:multiLevelType w:val="hybridMultilevel"/>
    <w:tmpl w:val="F90CFF6C"/>
    <w:lvl w:ilvl="0" w:tplc="0AF819BE">
      <w:start w:val="100"/>
      <w:numFmt w:val="bullet"/>
      <w:pStyle w:val="1"/>
      <w:lvlText w:val="-"/>
      <w:lvlJc w:val="left"/>
      <w:pPr>
        <w:tabs>
          <w:tab w:val="num" w:pos="1200"/>
        </w:tabs>
        <w:ind w:left="120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9">
    <w:nsid w:val="79894E14"/>
    <w:multiLevelType w:val="hybridMultilevel"/>
    <w:tmpl w:val="CA641362"/>
    <w:lvl w:ilvl="0" w:tplc="0419000F">
      <w:start w:val="1"/>
      <w:numFmt w:val="decimal"/>
      <w:pStyle w:val="20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9"/>
  </w:num>
  <w:num w:numId="3">
    <w:abstractNumId w:val="8"/>
  </w:num>
  <w:num w:numId="4">
    <w:abstractNumId w:val="7"/>
  </w:num>
  <w:num w:numId="5">
    <w:abstractNumId w:val="3"/>
  </w:num>
  <w:num w:numId="6">
    <w:abstractNumId w:val="6"/>
  </w:num>
  <w:num w:numId="7">
    <w:abstractNumId w:val="5"/>
  </w:num>
  <w:num w:numId="8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BDF"/>
    <w:rsid w:val="00002F4C"/>
    <w:rsid w:val="000174B2"/>
    <w:rsid w:val="00052A41"/>
    <w:rsid w:val="00062CA2"/>
    <w:rsid w:val="000651F1"/>
    <w:rsid w:val="00065362"/>
    <w:rsid w:val="00074298"/>
    <w:rsid w:val="000B5190"/>
    <w:rsid w:val="000C15A7"/>
    <w:rsid w:val="00106B55"/>
    <w:rsid w:val="00124DAC"/>
    <w:rsid w:val="00136BC3"/>
    <w:rsid w:val="00143BDF"/>
    <w:rsid w:val="0019463C"/>
    <w:rsid w:val="001A4931"/>
    <w:rsid w:val="001D3861"/>
    <w:rsid w:val="00222F89"/>
    <w:rsid w:val="0027172C"/>
    <w:rsid w:val="002745EB"/>
    <w:rsid w:val="002B3019"/>
    <w:rsid w:val="002E7230"/>
    <w:rsid w:val="00307B7B"/>
    <w:rsid w:val="0033466F"/>
    <w:rsid w:val="00356D72"/>
    <w:rsid w:val="003602C4"/>
    <w:rsid w:val="0037005A"/>
    <w:rsid w:val="003700E9"/>
    <w:rsid w:val="003721E9"/>
    <w:rsid w:val="003F30AA"/>
    <w:rsid w:val="00407C48"/>
    <w:rsid w:val="00416F62"/>
    <w:rsid w:val="004373F4"/>
    <w:rsid w:val="004417C5"/>
    <w:rsid w:val="004600E3"/>
    <w:rsid w:val="00465300"/>
    <w:rsid w:val="00481CC5"/>
    <w:rsid w:val="00486DEB"/>
    <w:rsid w:val="004B3AE0"/>
    <w:rsid w:val="004C47C2"/>
    <w:rsid w:val="004E3CA6"/>
    <w:rsid w:val="004F36A3"/>
    <w:rsid w:val="00500495"/>
    <w:rsid w:val="005410F1"/>
    <w:rsid w:val="00544223"/>
    <w:rsid w:val="0054571E"/>
    <w:rsid w:val="00554981"/>
    <w:rsid w:val="00561377"/>
    <w:rsid w:val="00570C98"/>
    <w:rsid w:val="00571FA1"/>
    <w:rsid w:val="0059113A"/>
    <w:rsid w:val="005A2CFC"/>
    <w:rsid w:val="005D597C"/>
    <w:rsid w:val="005E1728"/>
    <w:rsid w:val="005E6008"/>
    <w:rsid w:val="005E60AC"/>
    <w:rsid w:val="00630235"/>
    <w:rsid w:val="0065623B"/>
    <w:rsid w:val="00672D92"/>
    <w:rsid w:val="006732B5"/>
    <w:rsid w:val="00686EE2"/>
    <w:rsid w:val="00695CE0"/>
    <w:rsid w:val="006A37EA"/>
    <w:rsid w:val="006B445C"/>
    <w:rsid w:val="006C4877"/>
    <w:rsid w:val="006E7BCF"/>
    <w:rsid w:val="00705867"/>
    <w:rsid w:val="00711C81"/>
    <w:rsid w:val="00734C8D"/>
    <w:rsid w:val="0075008D"/>
    <w:rsid w:val="00754878"/>
    <w:rsid w:val="00760D8D"/>
    <w:rsid w:val="00764DD7"/>
    <w:rsid w:val="00787B5D"/>
    <w:rsid w:val="007C25A4"/>
    <w:rsid w:val="007D5C67"/>
    <w:rsid w:val="007E4479"/>
    <w:rsid w:val="007E5F9D"/>
    <w:rsid w:val="007E7956"/>
    <w:rsid w:val="008117EE"/>
    <w:rsid w:val="00815CF8"/>
    <w:rsid w:val="008176A4"/>
    <w:rsid w:val="00827319"/>
    <w:rsid w:val="008276BB"/>
    <w:rsid w:val="008821A9"/>
    <w:rsid w:val="008C2D50"/>
    <w:rsid w:val="008D5AF4"/>
    <w:rsid w:val="008F76C3"/>
    <w:rsid w:val="00901026"/>
    <w:rsid w:val="00935F87"/>
    <w:rsid w:val="00936D56"/>
    <w:rsid w:val="009621D7"/>
    <w:rsid w:val="00966864"/>
    <w:rsid w:val="0099662D"/>
    <w:rsid w:val="009A311E"/>
    <w:rsid w:val="009A4B5C"/>
    <w:rsid w:val="009B4D3B"/>
    <w:rsid w:val="009C1148"/>
    <w:rsid w:val="009C518E"/>
    <w:rsid w:val="009D2D6D"/>
    <w:rsid w:val="00A012D0"/>
    <w:rsid w:val="00A20590"/>
    <w:rsid w:val="00A21C56"/>
    <w:rsid w:val="00A2751B"/>
    <w:rsid w:val="00A678C9"/>
    <w:rsid w:val="00A77D94"/>
    <w:rsid w:val="00A8616E"/>
    <w:rsid w:val="00A97919"/>
    <w:rsid w:val="00AC4003"/>
    <w:rsid w:val="00AF4769"/>
    <w:rsid w:val="00B025E6"/>
    <w:rsid w:val="00B165DD"/>
    <w:rsid w:val="00B22F91"/>
    <w:rsid w:val="00B33FAE"/>
    <w:rsid w:val="00B50DBF"/>
    <w:rsid w:val="00B55116"/>
    <w:rsid w:val="00B71AAA"/>
    <w:rsid w:val="00B7304B"/>
    <w:rsid w:val="00BC4AE3"/>
    <w:rsid w:val="00BC701D"/>
    <w:rsid w:val="00BD7098"/>
    <w:rsid w:val="00C04233"/>
    <w:rsid w:val="00C137BA"/>
    <w:rsid w:val="00C31BF6"/>
    <w:rsid w:val="00C678F4"/>
    <w:rsid w:val="00C70597"/>
    <w:rsid w:val="00C80D73"/>
    <w:rsid w:val="00C83EC9"/>
    <w:rsid w:val="00CC2B9B"/>
    <w:rsid w:val="00CC4B30"/>
    <w:rsid w:val="00CF70B0"/>
    <w:rsid w:val="00D20DD2"/>
    <w:rsid w:val="00D4059C"/>
    <w:rsid w:val="00D711FE"/>
    <w:rsid w:val="00D85C87"/>
    <w:rsid w:val="00DF06A5"/>
    <w:rsid w:val="00DF6B32"/>
    <w:rsid w:val="00E129E5"/>
    <w:rsid w:val="00E64CCD"/>
    <w:rsid w:val="00E83DCF"/>
    <w:rsid w:val="00E84524"/>
    <w:rsid w:val="00EE4E2A"/>
    <w:rsid w:val="00EF641D"/>
    <w:rsid w:val="00F01E01"/>
    <w:rsid w:val="00F270CF"/>
    <w:rsid w:val="00F45D26"/>
    <w:rsid w:val="00F541AC"/>
    <w:rsid w:val="00F55DAE"/>
    <w:rsid w:val="00F70058"/>
    <w:rsid w:val="00F805C4"/>
    <w:rsid w:val="00F83FB4"/>
    <w:rsid w:val="00F852BB"/>
    <w:rsid w:val="00FB09D7"/>
    <w:rsid w:val="00FF7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AE5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0"/>
    <w:lsdException w:name="caption" w:qFormat="1"/>
    <w:lsdException w:name="footnote reference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0">
    <w:name w:val="Normal"/>
    <w:qFormat/>
  </w:style>
  <w:style w:type="paragraph" w:styleId="10">
    <w:name w:val="heading 1"/>
    <w:basedOn w:val="a1"/>
    <w:next w:val="a1"/>
    <w:link w:val="11"/>
    <w:uiPriority w:val="99"/>
    <w:qFormat/>
    <w:rsid w:val="00B55116"/>
    <w:pPr>
      <w:keepNext/>
      <w:spacing w:before="120"/>
      <w:jc w:val="center"/>
      <w:outlineLvl w:val="0"/>
    </w:pPr>
    <w:rPr>
      <w:rFonts w:ascii="Arial" w:hAnsi="Arial" w:cs="Arial"/>
      <w:b/>
      <w:bCs/>
      <w:kern w:val="32"/>
      <w:szCs w:val="32"/>
    </w:rPr>
  </w:style>
  <w:style w:type="paragraph" w:styleId="21">
    <w:name w:val="heading 2"/>
    <w:aliases w:val="ГЛАВА,Знак2 Знак,Знак2"/>
    <w:basedOn w:val="a1"/>
    <w:next w:val="a1"/>
    <w:link w:val="22"/>
    <w:uiPriority w:val="99"/>
    <w:qFormat/>
    <w:rsid w:val="00B55116"/>
    <w:pPr>
      <w:keepNext/>
      <w:spacing w:before="120"/>
      <w:jc w:val="center"/>
      <w:outlineLvl w:val="1"/>
    </w:pPr>
    <w:rPr>
      <w:rFonts w:ascii="Arial" w:hAnsi="Arial" w:cs="Arial"/>
      <w:b/>
      <w:bCs/>
      <w:iCs/>
      <w:sz w:val="22"/>
      <w:szCs w:val="22"/>
    </w:rPr>
  </w:style>
  <w:style w:type="paragraph" w:styleId="3">
    <w:name w:val="heading 3"/>
    <w:aliases w:val="ПодЗаголовок"/>
    <w:basedOn w:val="a1"/>
    <w:next w:val="a1"/>
    <w:link w:val="30"/>
    <w:uiPriority w:val="99"/>
    <w:qFormat/>
    <w:rsid w:val="00B55116"/>
    <w:pPr>
      <w:keepNext/>
      <w:spacing w:before="120"/>
      <w:ind w:firstLine="709"/>
      <w:jc w:val="both"/>
      <w:outlineLvl w:val="2"/>
    </w:pPr>
    <w:rPr>
      <w:rFonts w:ascii="Arial" w:hAnsi="Arial" w:cs="Arial"/>
      <w:bCs/>
      <w:i/>
      <w:sz w:val="22"/>
      <w:szCs w:val="26"/>
      <w:u w:val="single"/>
    </w:rPr>
  </w:style>
  <w:style w:type="paragraph" w:styleId="4">
    <w:name w:val="heading 4"/>
    <w:basedOn w:val="a0"/>
    <w:next w:val="a0"/>
    <w:link w:val="40"/>
    <w:uiPriority w:val="99"/>
    <w:qFormat/>
    <w:rsid w:val="00B55116"/>
    <w:pPr>
      <w:keepNext/>
      <w:keepLines/>
      <w:spacing w:before="200" w:after="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0"/>
    <w:next w:val="a0"/>
    <w:link w:val="50"/>
    <w:uiPriority w:val="99"/>
    <w:qFormat/>
    <w:rsid w:val="00B55116"/>
    <w:pPr>
      <w:keepNext/>
      <w:keepLines/>
      <w:spacing w:before="60" w:after="0" w:line="240" w:lineRule="auto"/>
      <w:jc w:val="both"/>
      <w:outlineLvl w:val="4"/>
    </w:pPr>
    <w:rPr>
      <w:rFonts w:ascii="Arial" w:eastAsia="Arial Unicode MS" w:hAnsi="Arial" w:cs="Times New Roman"/>
      <w:b/>
      <w:sz w:val="26"/>
      <w:szCs w:val="20"/>
      <w:lang w:eastAsia="ru-RU"/>
    </w:rPr>
  </w:style>
  <w:style w:type="paragraph" w:styleId="6">
    <w:name w:val="heading 6"/>
    <w:basedOn w:val="a0"/>
    <w:next w:val="a0"/>
    <w:link w:val="60"/>
    <w:uiPriority w:val="99"/>
    <w:qFormat/>
    <w:rsid w:val="00B55116"/>
    <w:pPr>
      <w:keepNext/>
      <w:keepLines/>
      <w:spacing w:before="60" w:after="0" w:line="240" w:lineRule="auto"/>
      <w:jc w:val="both"/>
      <w:outlineLvl w:val="5"/>
    </w:pPr>
    <w:rPr>
      <w:rFonts w:ascii="Arial" w:eastAsia="Arial Unicode MS" w:hAnsi="Arial" w:cs="Times New Roman"/>
      <w:b/>
      <w:sz w:val="24"/>
      <w:szCs w:val="20"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B55116"/>
    <w:pPr>
      <w:keepNext/>
      <w:spacing w:after="0" w:line="240" w:lineRule="auto"/>
      <w:ind w:firstLine="840"/>
      <w:outlineLvl w:val="6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8">
    <w:name w:val="heading 8"/>
    <w:basedOn w:val="a0"/>
    <w:next w:val="a0"/>
    <w:link w:val="80"/>
    <w:uiPriority w:val="99"/>
    <w:qFormat/>
    <w:rsid w:val="00B55116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color w:val="000000"/>
      <w:sz w:val="24"/>
      <w:szCs w:val="16"/>
      <w:lang w:eastAsia="ru-RU"/>
    </w:rPr>
  </w:style>
  <w:style w:type="paragraph" w:styleId="9">
    <w:name w:val="heading 9"/>
    <w:basedOn w:val="a0"/>
    <w:next w:val="a0"/>
    <w:link w:val="90"/>
    <w:uiPriority w:val="99"/>
    <w:qFormat/>
    <w:rsid w:val="00B55116"/>
    <w:pPr>
      <w:keepNext/>
      <w:spacing w:after="0" w:line="240" w:lineRule="auto"/>
      <w:jc w:val="center"/>
      <w:outlineLvl w:val="8"/>
    </w:pPr>
    <w:rPr>
      <w:rFonts w:ascii="Arial" w:eastAsia="Times New Roman" w:hAnsi="Arial" w:cs="Arial"/>
      <w:b/>
      <w:sz w:val="16"/>
      <w:szCs w:val="16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Body Text"/>
    <w:aliases w:val="???????? ????? ??????????,Îñíîâíîé òåêñò ëèòåðàòóðà,Основной текст литература,Знак,Знак Знак,Основной текст Знак1,Знак Знак1,Знак1 Знак Знак,Знак1 Знак, Знак1 Знак, Знак"/>
    <w:basedOn w:val="a0"/>
    <w:link w:val="a5"/>
    <w:rsid w:val="00B5511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aliases w:val="???????? ????? ?????????? Знак,Îñíîâíîé òåêñò ëèòåðàòóðà Знак,Основной текст литература Знак,Знак Знак3,Знак Знак Знак2,Основной текст Знак1 Знак,Знак Знак1 Знак,Знак1 Знак Знак Знак,Знак1 Знак Знак1, Знак1 Знак Знак, Знак Знак"/>
    <w:basedOn w:val="a2"/>
    <w:link w:val="a1"/>
    <w:rsid w:val="00B551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1 Знак"/>
    <w:basedOn w:val="a2"/>
    <w:link w:val="10"/>
    <w:uiPriority w:val="99"/>
    <w:rsid w:val="00B55116"/>
    <w:rPr>
      <w:rFonts w:ascii="Arial" w:eastAsia="Times New Roman" w:hAnsi="Arial" w:cs="Arial"/>
      <w:b/>
      <w:bCs/>
      <w:kern w:val="32"/>
      <w:sz w:val="24"/>
      <w:szCs w:val="32"/>
      <w:lang w:eastAsia="ru-RU"/>
    </w:rPr>
  </w:style>
  <w:style w:type="character" w:customStyle="1" w:styleId="22">
    <w:name w:val="Заголовок 2 Знак"/>
    <w:aliases w:val="ГЛАВА Знак,Знак2 Знак Знак,Знак2 Знак1"/>
    <w:basedOn w:val="a2"/>
    <w:link w:val="21"/>
    <w:uiPriority w:val="99"/>
    <w:rsid w:val="00B55116"/>
    <w:rPr>
      <w:rFonts w:ascii="Arial" w:eastAsia="Times New Roman" w:hAnsi="Arial" w:cs="Arial"/>
      <w:b/>
      <w:bCs/>
      <w:iCs/>
      <w:lang w:eastAsia="ru-RU"/>
    </w:rPr>
  </w:style>
  <w:style w:type="character" w:customStyle="1" w:styleId="30">
    <w:name w:val="Заголовок 3 Знак"/>
    <w:aliases w:val="ПодЗаголовок Знак"/>
    <w:basedOn w:val="a2"/>
    <w:link w:val="3"/>
    <w:uiPriority w:val="99"/>
    <w:rsid w:val="00B55116"/>
    <w:rPr>
      <w:rFonts w:ascii="Arial" w:eastAsia="Times New Roman" w:hAnsi="Arial" w:cs="Arial"/>
      <w:bCs/>
      <w:i/>
      <w:szCs w:val="26"/>
      <w:u w:val="single"/>
      <w:lang w:eastAsia="ru-RU"/>
    </w:rPr>
  </w:style>
  <w:style w:type="character" w:customStyle="1" w:styleId="40">
    <w:name w:val="Заголовок 4 Знак"/>
    <w:basedOn w:val="a2"/>
    <w:link w:val="4"/>
    <w:uiPriority w:val="99"/>
    <w:rsid w:val="00B55116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2"/>
    <w:link w:val="5"/>
    <w:uiPriority w:val="99"/>
    <w:rsid w:val="00B55116"/>
    <w:rPr>
      <w:rFonts w:ascii="Arial" w:eastAsia="Arial Unicode MS" w:hAnsi="Arial" w:cs="Times New Roman"/>
      <w:b/>
      <w:sz w:val="26"/>
      <w:szCs w:val="20"/>
      <w:lang w:eastAsia="ru-RU"/>
    </w:rPr>
  </w:style>
  <w:style w:type="character" w:customStyle="1" w:styleId="60">
    <w:name w:val="Заголовок 6 Знак"/>
    <w:basedOn w:val="a2"/>
    <w:link w:val="6"/>
    <w:uiPriority w:val="99"/>
    <w:rsid w:val="00B55116"/>
    <w:rPr>
      <w:rFonts w:ascii="Arial" w:eastAsia="Arial Unicode MS" w:hAnsi="Arial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2"/>
    <w:link w:val="7"/>
    <w:uiPriority w:val="99"/>
    <w:rsid w:val="00B5511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80">
    <w:name w:val="Заголовок 8 Знак"/>
    <w:basedOn w:val="a2"/>
    <w:link w:val="8"/>
    <w:uiPriority w:val="99"/>
    <w:rsid w:val="00B55116"/>
    <w:rPr>
      <w:rFonts w:ascii="Times New Roman" w:eastAsia="Times New Roman" w:hAnsi="Times New Roman" w:cs="Times New Roman"/>
      <w:b/>
      <w:color w:val="000000"/>
      <w:sz w:val="24"/>
      <w:szCs w:val="16"/>
      <w:lang w:eastAsia="ru-RU"/>
    </w:rPr>
  </w:style>
  <w:style w:type="character" w:customStyle="1" w:styleId="90">
    <w:name w:val="Заголовок 9 Знак"/>
    <w:basedOn w:val="a2"/>
    <w:link w:val="9"/>
    <w:uiPriority w:val="99"/>
    <w:rsid w:val="00B55116"/>
    <w:rPr>
      <w:rFonts w:ascii="Arial" w:eastAsia="Times New Roman" w:hAnsi="Arial" w:cs="Arial"/>
      <w:b/>
      <w:sz w:val="16"/>
      <w:szCs w:val="16"/>
      <w:lang w:eastAsia="ru-RU"/>
    </w:rPr>
  </w:style>
  <w:style w:type="table" w:styleId="a6">
    <w:name w:val="Table Grid"/>
    <w:basedOn w:val="a3"/>
    <w:uiPriority w:val="59"/>
    <w:rsid w:val="00143B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43B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0"/>
    <w:link w:val="a8"/>
    <w:uiPriority w:val="99"/>
    <w:semiHidden/>
    <w:unhideWhenUsed/>
    <w:rsid w:val="00B55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2"/>
    <w:link w:val="a7"/>
    <w:uiPriority w:val="99"/>
    <w:semiHidden/>
    <w:rsid w:val="00B55116"/>
    <w:rPr>
      <w:rFonts w:ascii="Tahoma" w:hAnsi="Tahoma" w:cs="Tahoma"/>
      <w:sz w:val="16"/>
      <w:szCs w:val="16"/>
    </w:rPr>
  </w:style>
  <w:style w:type="paragraph" w:styleId="a9">
    <w:name w:val="Body Text Indent"/>
    <w:basedOn w:val="a0"/>
    <w:link w:val="aa"/>
    <w:uiPriority w:val="99"/>
    <w:rsid w:val="00B55116"/>
    <w:pPr>
      <w:spacing w:after="0" w:line="240" w:lineRule="auto"/>
      <w:ind w:left="542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2"/>
    <w:link w:val="a9"/>
    <w:uiPriority w:val="99"/>
    <w:rsid w:val="00B5511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b">
    <w:name w:val="Знак Знак Знак"/>
    <w:basedOn w:val="a0"/>
    <w:uiPriority w:val="99"/>
    <w:rsid w:val="00B55116"/>
    <w:pPr>
      <w:spacing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styleId="ac">
    <w:name w:val="Title"/>
    <w:basedOn w:val="a0"/>
    <w:link w:val="ad"/>
    <w:uiPriority w:val="99"/>
    <w:qFormat/>
    <w:rsid w:val="00B5511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d">
    <w:name w:val="Название Знак"/>
    <w:basedOn w:val="a2"/>
    <w:link w:val="ac"/>
    <w:uiPriority w:val="99"/>
    <w:rsid w:val="00B5511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12">
    <w:name w:val="toc 1"/>
    <w:basedOn w:val="a0"/>
    <w:next w:val="a0"/>
    <w:autoRedefine/>
    <w:uiPriority w:val="99"/>
    <w:rsid w:val="00B55116"/>
    <w:pPr>
      <w:tabs>
        <w:tab w:val="left" w:pos="884"/>
      </w:tabs>
      <w:spacing w:after="0" w:line="240" w:lineRule="auto"/>
      <w:ind w:left="-54" w:right="-108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e">
    <w:name w:val="Таблица"/>
    <w:basedOn w:val="a1"/>
    <w:next w:val="a1"/>
    <w:uiPriority w:val="99"/>
    <w:rsid w:val="00B55116"/>
    <w:pPr>
      <w:spacing w:after="0"/>
      <w:ind w:firstLine="709"/>
    </w:pPr>
    <w:rPr>
      <w:rFonts w:ascii="Arial" w:hAnsi="Arial" w:cs="Arial CYR"/>
      <w:bCs/>
      <w:sz w:val="20"/>
      <w:szCs w:val="20"/>
    </w:rPr>
  </w:style>
  <w:style w:type="character" w:customStyle="1" w:styleId="31">
    <w:name w:val="Основной текст с отступом 3 Знак"/>
    <w:basedOn w:val="a2"/>
    <w:link w:val="32"/>
    <w:uiPriority w:val="99"/>
    <w:semiHidden/>
    <w:rsid w:val="00B551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0"/>
    <w:link w:val="31"/>
    <w:uiPriority w:val="99"/>
    <w:semiHidden/>
    <w:rsid w:val="00B55116"/>
    <w:pPr>
      <w:spacing w:after="0" w:line="360" w:lineRule="auto"/>
      <w:ind w:firstLine="9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B551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Indent 2"/>
    <w:basedOn w:val="a0"/>
    <w:link w:val="23"/>
    <w:uiPriority w:val="99"/>
    <w:semiHidden/>
    <w:rsid w:val="00B55116"/>
    <w:pPr>
      <w:numPr>
        <w:numId w:val="1"/>
      </w:numPr>
      <w:tabs>
        <w:tab w:val="clear" w:pos="643"/>
      </w:tabs>
      <w:spacing w:after="120" w:line="480" w:lineRule="auto"/>
      <w:ind w:left="283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"/>
    <w:uiPriority w:val="99"/>
    <w:semiHidden/>
    <w:rsid w:val="00B551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B55116"/>
    <w:pPr>
      <w:widowControl w:val="0"/>
      <w:numPr>
        <w:numId w:val="4"/>
      </w:numPr>
      <w:autoSpaceDE w:val="0"/>
      <w:autoSpaceDN w:val="0"/>
      <w:adjustRightInd w:val="0"/>
      <w:spacing w:after="0" w:line="240" w:lineRule="auto"/>
      <w:ind w:left="0" w:firstLine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uiPriority w:val="99"/>
    <w:rsid w:val="00B55116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0">
    <w:name w:val="List Bullet 2"/>
    <w:basedOn w:val="a0"/>
    <w:autoRedefine/>
    <w:uiPriority w:val="99"/>
    <w:semiHidden/>
    <w:rsid w:val="00B55116"/>
    <w:pPr>
      <w:numPr>
        <w:numId w:val="2"/>
      </w:numPr>
      <w:suppressLineNumber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ListItemC1">
    <w:name w:val="List Item C1"/>
    <w:basedOn w:val="a0"/>
    <w:uiPriority w:val="99"/>
    <w:rsid w:val="00B55116"/>
    <w:pPr>
      <w:tabs>
        <w:tab w:val="num" w:pos="643"/>
        <w:tab w:val="left" w:pos="900"/>
        <w:tab w:val="left" w:pos="9360"/>
      </w:tabs>
      <w:overflowPunct w:val="0"/>
      <w:autoSpaceDE w:val="0"/>
      <w:autoSpaceDN w:val="0"/>
      <w:adjustRightInd w:val="0"/>
      <w:spacing w:after="0" w:line="240" w:lineRule="auto"/>
      <w:ind w:left="1620" w:right="272" w:hanging="360"/>
      <w:jc w:val="both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val="en-GB"/>
    </w:rPr>
  </w:style>
  <w:style w:type="paragraph" w:styleId="af">
    <w:name w:val="footer"/>
    <w:basedOn w:val="a0"/>
    <w:link w:val="af0"/>
    <w:uiPriority w:val="99"/>
    <w:rsid w:val="00B5511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2"/>
    <w:link w:val="af"/>
    <w:uiPriority w:val="99"/>
    <w:rsid w:val="00B551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header"/>
    <w:aliases w:val="ВерхКолонтитул"/>
    <w:basedOn w:val="a0"/>
    <w:link w:val="af2"/>
    <w:uiPriority w:val="99"/>
    <w:rsid w:val="00B55116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Верхний колонтитул Знак"/>
    <w:aliases w:val="ВерхКолонтитул Знак"/>
    <w:basedOn w:val="a2"/>
    <w:link w:val="af1"/>
    <w:uiPriority w:val="99"/>
    <w:rsid w:val="00B551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3">
    <w:name w:val="Название таблицы"/>
    <w:basedOn w:val="a0"/>
    <w:uiPriority w:val="99"/>
    <w:rsid w:val="00B55116"/>
    <w:pPr>
      <w:keepNext/>
      <w:keepLines/>
      <w:snapToGrid w:val="0"/>
      <w:spacing w:before="120" w:after="0" w:line="240" w:lineRule="auto"/>
      <w:ind w:left="357" w:right="357" w:firstLine="720"/>
      <w:jc w:val="right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customStyle="1" w:styleId="af4">
    <w:name w:val="номер таблицы"/>
    <w:basedOn w:val="a0"/>
    <w:uiPriority w:val="99"/>
    <w:rsid w:val="00B55116"/>
    <w:pPr>
      <w:spacing w:before="120" w:after="60" w:line="240" w:lineRule="auto"/>
      <w:jc w:val="right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120">
    <w:name w:val="таблицы 12"/>
    <w:basedOn w:val="a0"/>
    <w:uiPriority w:val="99"/>
    <w:rsid w:val="00B55116"/>
    <w:pPr>
      <w:keepLines/>
      <w:snapToGri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4">
    <w:name w:val="Основной текст 2 Знак"/>
    <w:basedOn w:val="a2"/>
    <w:link w:val="25"/>
    <w:uiPriority w:val="99"/>
    <w:semiHidden/>
    <w:rsid w:val="00B5511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5">
    <w:name w:val="Body Text 2"/>
    <w:basedOn w:val="a0"/>
    <w:link w:val="24"/>
    <w:uiPriority w:val="99"/>
    <w:semiHidden/>
    <w:rsid w:val="00B5511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5">
    <w:name w:val="Hyperlink"/>
    <w:basedOn w:val="a2"/>
    <w:uiPriority w:val="99"/>
    <w:rsid w:val="00B55116"/>
    <w:rPr>
      <w:rFonts w:cs="Times New Roman"/>
      <w:color w:val="0000FF"/>
      <w:u w:val="single"/>
    </w:rPr>
  </w:style>
  <w:style w:type="paragraph" w:customStyle="1" w:styleId="13">
    <w:name w:val="Основной текст с отступом1"/>
    <w:basedOn w:val="a0"/>
    <w:uiPriority w:val="99"/>
    <w:rsid w:val="00B55116"/>
    <w:pPr>
      <w:spacing w:before="100"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M4">
    <w:name w:val="CM4"/>
    <w:basedOn w:val="Default"/>
    <w:next w:val="Default"/>
    <w:uiPriority w:val="99"/>
    <w:rsid w:val="00B55116"/>
    <w:pPr>
      <w:widowControl w:val="0"/>
      <w:spacing w:line="248" w:lineRule="atLeast"/>
    </w:pPr>
    <w:rPr>
      <w:rFonts w:ascii="OEKGHE+OfficinaSerifWinC" w:eastAsia="Times New Roman" w:hAnsi="OEKGHE+OfficinaSerifWinC"/>
      <w:color w:val="auto"/>
      <w:lang w:eastAsia="ru-RU"/>
    </w:rPr>
  </w:style>
  <w:style w:type="paragraph" w:customStyle="1" w:styleId="CM40">
    <w:name w:val="CM40"/>
    <w:basedOn w:val="a0"/>
    <w:next w:val="a0"/>
    <w:uiPriority w:val="99"/>
    <w:rsid w:val="00B55116"/>
    <w:pPr>
      <w:widowControl w:val="0"/>
      <w:autoSpaceDE w:val="0"/>
      <w:autoSpaceDN w:val="0"/>
      <w:adjustRightInd w:val="0"/>
      <w:spacing w:after="150" w:line="240" w:lineRule="auto"/>
    </w:pPr>
    <w:rPr>
      <w:rFonts w:ascii="OEKGHE+OfficinaSerifWinC" w:eastAsia="Times New Roman" w:hAnsi="OEKGHE+OfficinaSerifWinC" w:cs="Times New Roman"/>
      <w:sz w:val="24"/>
      <w:szCs w:val="24"/>
      <w:lang w:eastAsia="ru-RU"/>
    </w:rPr>
  </w:style>
  <w:style w:type="paragraph" w:customStyle="1" w:styleId="CM33">
    <w:name w:val="CM33"/>
    <w:basedOn w:val="a0"/>
    <w:next w:val="a0"/>
    <w:uiPriority w:val="99"/>
    <w:rsid w:val="00B55116"/>
    <w:pPr>
      <w:widowControl w:val="0"/>
      <w:autoSpaceDE w:val="0"/>
      <w:autoSpaceDN w:val="0"/>
      <w:adjustRightInd w:val="0"/>
      <w:spacing w:after="0" w:line="188" w:lineRule="atLeast"/>
    </w:pPr>
    <w:rPr>
      <w:rFonts w:ascii="OEKGHE+OfficinaSerifWinC" w:eastAsia="Times New Roman" w:hAnsi="OEKGHE+OfficinaSerifWinC" w:cs="Times New Roman"/>
      <w:sz w:val="24"/>
      <w:szCs w:val="24"/>
      <w:lang w:eastAsia="ru-RU"/>
    </w:rPr>
  </w:style>
  <w:style w:type="paragraph" w:customStyle="1" w:styleId="af6">
    <w:name w:val="Текст документа"/>
    <w:basedOn w:val="a0"/>
    <w:uiPriority w:val="99"/>
    <w:rsid w:val="00B55116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oaaeeoa">
    <w:name w:val="oaaeeoa"/>
    <w:basedOn w:val="a0"/>
    <w:uiPriority w:val="99"/>
    <w:rsid w:val="00B55116"/>
    <w:pPr>
      <w:overflowPunct w:val="0"/>
      <w:autoSpaceDE w:val="0"/>
      <w:autoSpaceDN w:val="0"/>
      <w:adjustRightInd w:val="0"/>
      <w:spacing w:after="0" w:line="240" w:lineRule="auto"/>
    </w:pPr>
    <w:rPr>
      <w:rFonts w:ascii="SchoolBook" w:eastAsia="Times New Roman" w:hAnsi="SchoolBook" w:cs="Times New Roman"/>
      <w:sz w:val="26"/>
      <w:szCs w:val="26"/>
      <w:lang w:eastAsia="ru-RU"/>
    </w:rPr>
  </w:style>
  <w:style w:type="paragraph" w:styleId="af7">
    <w:name w:val="footnote text"/>
    <w:aliases w:val="Текст сноски Знак1 Знак,Текст сноски Знак Знак Знак,Текст сноски Знак Знак,Текст сноски-FN,Oaeno niinee-FN,Oaeno niinee Ciae,Table_Footnote_last,Текст сноски Знак1 Знак Знак Знак,Текст сноски Знак Знак Знак Знак Знак,Текст сноски Знак1"/>
    <w:basedOn w:val="a0"/>
    <w:link w:val="af8"/>
    <w:semiHidden/>
    <w:rsid w:val="00B551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8">
    <w:name w:val="Текст сноски Знак"/>
    <w:aliases w:val="Текст сноски Знак1 Знак Знак,Текст сноски Знак Знак Знак Знак,Текст сноски Знак Знак Знак1,Текст сноски-FN Знак,Oaeno niinee-FN Знак,Oaeno niinee Ciae Знак,Table_Footnote_last Знак,Текст сноски Знак1 Знак Знак Знак Знак"/>
    <w:basedOn w:val="a2"/>
    <w:link w:val="af7"/>
    <w:semiHidden/>
    <w:rsid w:val="00B551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Subtitle"/>
    <w:basedOn w:val="a0"/>
    <w:link w:val="afa"/>
    <w:uiPriority w:val="99"/>
    <w:qFormat/>
    <w:rsid w:val="00B55116"/>
    <w:pPr>
      <w:spacing w:after="0" w:line="360" w:lineRule="auto"/>
      <w:ind w:firstLine="720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a">
    <w:name w:val="Подзаголовок Знак"/>
    <w:basedOn w:val="a2"/>
    <w:link w:val="af9"/>
    <w:uiPriority w:val="99"/>
    <w:rsid w:val="00B5511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PlusTitle">
    <w:name w:val="ConsPlusTitle"/>
    <w:rsid w:val="00B5511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210">
    <w:name w:val="Основной текст 21"/>
    <w:basedOn w:val="a0"/>
    <w:uiPriority w:val="99"/>
    <w:rsid w:val="00B55116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3">
    <w:name w:val="Основной текст 3 Знак"/>
    <w:basedOn w:val="a2"/>
    <w:link w:val="34"/>
    <w:uiPriority w:val="99"/>
    <w:semiHidden/>
    <w:rsid w:val="00B551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3"/>
    <w:basedOn w:val="a0"/>
    <w:link w:val="33"/>
    <w:uiPriority w:val="99"/>
    <w:semiHidden/>
    <w:rsid w:val="00B55116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caption"/>
    <w:basedOn w:val="a0"/>
    <w:next w:val="a0"/>
    <w:uiPriority w:val="99"/>
    <w:qFormat/>
    <w:rsid w:val="00B5511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ru-RU"/>
    </w:rPr>
  </w:style>
  <w:style w:type="paragraph" w:styleId="afc">
    <w:name w:val="Normal (Web)"/>
    <w:aliases w:val="Обычный (Web)1,Обычный (Web),Обычный (веб)1,Обычный (веб) Знак,Обычный (веб) Знак1,Обычный (веб) Знак Знак,Обычный (веб) Знак1 Знак,Обычный (веб) Знак Знак Знак,Обычный (Web) Знак Знак Знак,Обычный (Web) Знак"/>
    <w:basedOn w:val="a0"/>
    <w:uiPriority w:val="99"/>
    <w:rsid w:val="00B55116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Normal">
    <w:name w:val="Normal Знак Знак"/>
    <w:uiPriority w:val="99"/>
    <w:rsid w:val="00B55116"/>
    <w:pPr>
      <w:spacing w:before="100" w:after="1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d">
    <w:name w:val="page number"/>
    <w:basedOn w:val="a2"/>
    <w:uiPriority w:val="99"/>
    <w:rsid w:val="00B55116"/>
    <w:rPr>
      <w:rFonts w:cs="Times New Roman"/>
    </w:rPr>
  </w:style>
  <w:style w:type="character" w:customStyle="1" w:styleId="afe">
    <w:name w:val="Схема документа Знак"/>
    <w:basedOn w:val="a2"/>
    <w:link w:val="aff"/>
    <w:uiPriority w:val="99"/>
    <w:semiHidden/>
    <w:rsid w:val="00B55116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">
    <w:name w:val="Document Map"/>
    <w:basedOn w:val="a0"/>
    <w:link w:val="afe"/>
    <w:uiPriority w:val="99"/>
    <w:semiHidden/>
    <w:rsid w:val="00B55116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M38">
    <w:name w:val="CM38"/>
    <w:basedOn w:val="Default"/>
    <w:next w:val="Default"/>
    <w:uiPriority w:val="99"/>
    <w:rsid w:val="00B55116"/>
    <w:pPr>
      <w:widowControl w:val="0"/>
      <w:suppressAutoHyphens/>
      <w:autoSpaceDN/>
      <w:adjustRightInd/>
      <w:spacing w:after="78"/>
    </w:pPr>
    <w:rPr>
      <w:rFonts w:ascii="OEKGHE+OfficinaSerifWinC" w:eastAsia="Times New Roman" w:hAnsi="OEKGHE+OfficinaSerifWinC"/>
      <w:color w:val="auto"/>
      <w:lang w:eastAsia="ar-SA"/>
    </w:rPr>
  </w:style>
  <w:style w:type="paragraph" w:customStyle="1" w:styleId="1">
    <w:name w:val="список1"/>
    <w:basedOn w:val="a0"/>
    <w:uiPriority w:val="99"/>
    <w:rsid w:val="00B55116"/>
    <w:pPr>
      <w:numPr>
        <w:numId w:val="3"/>
      </w:numPr>
      <w:tabs>
        <w:tab w:val="num" w:pos="0"/>
        <w:tab w:val="left" w:pos="1080"/>
      </w:tabs>
      <w:spacing w:after="0" w:line="240" w:lineRule="auto"/>
      <w:ind w:left="0" w:firstLine="72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f0">
    <w:name w:val="Strong"/>
    <w:basedOn w:val="a2"/>
    <w:uiPriority w:val="22"/>
    <w:qFormat/>
    <w:rsid w:val="00B55116"/>
    <w:rPr>
      <w:rFonts w:cs="Times New Roman"/>
      <w:b/>
      <w:bCs/>
    </w:rPr>
  </w:style>
  <w:style w:type="paragraph" w:customStyle="1" w:styleId="Main">
    <w:name w:val="Main"/>
    <w:uiPriority w:val="99"/>
    <w:rsid w:val="00B55116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 w:cs="Tahoma"/>
      <w:sz w:val="24"/>
      <w:szCs w:val="16"/>
      <w:lang w:eastAsia="ru-RU"/>
    </w:rPr>
  </w:style>
  <w:style w:type="character" w:customStyle="1" w:styleId="Main0">
    <w:name w:val="Main Знак"/>
    <w:basedOn w:val="a2"/>
    <w:uiPriority w:val="99"/>
    <w:rsid w:val="00B55116"/>
    <w:rPr>
      <w:rFonts w:cs="Tahoma"/>
      <w:sz w:val="16"/>
      <w:szCs w:val="16"/>
      <w:lang w:val="ru-RU" w:eastAsia="ru-RU" w:bidi="ar-SA"/>
    </w:rPr>
  </w:style>
  <w:style w:type="character" w:customStyle="1" w:styleId="aff1">
    <w:name w:val="Текст Знак"/>
    <w:basedOn w:val="a2"/>
    <w:link w:val="aff2"/>
    <w:uiPriority w:val="99"/>
    <w:semiHidden/>
    <w:rsid w:val="00B5511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2">
    <w:name w:val="Plain Text"/>
    <w:basedOn w:val="a0"/>
    <w:link w:val="aff1"/>
    <w:uiPriority w:val="99"/>
    <w:semiHidden/>
    <w:rsid w:val="00B55116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1">
    <w:name w:val="Основной текст 211"/>
    <w:basedOn w:val="a0"/>
    <w:uiPriority w:val="99"/>
    <w:rsid w:val="00B55116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CM5">
    <w:name w:val="CM5"/>
    <w:basedOn w:val="a0"/>
    <w:next w:val="a0"/>
    <w:uiPriority w:val="99"/>
    <w:rsid w:val="00B55116"/>
    <w:pPr>
      <w:widowControl w:val="0"/>
      <w:suppressAutoHyphens/>
      <w:autoSpaceDE w:val="0"/>
      <w:spacing w:after="0" w:line="273" w:lineRule="atLeast"/>
    </w:pPr>
    <w:rPr>
      <w:rFonts w:ascii="OEKGHE+OfficinaSerifWinC" w:eastAsia="Times New Roman" w:hAnsi="OEKGHE+OfficinaSerifWinC" w:cs="Times New Roman"/>
      <w:sz w:val="24"/>
      <w:szCs w:val="24"/>
      <w:lang w:eastAsia="ar-SA"/>
    </w:rPr>
  </w:style>
  <w:style w:type="paragraph" w:customStyle="1" w:styleId="CM42">
    <w:name w:val="CM42"/>
    <w:basedOn w:val="Default"/>
    <w:next w:val="Default"/>
    <w:uiPriority w:val="99"/>
    <w:rsid w:val="00B55116"/>
    <w:pPr>
      <w:widowControl w:val="0"/>
      <w:suppressAutoHyphens/>
      <w:autoSpaceDN/>
      <w:adjustRightInd/>
      <w:spacing w:after="745"/>
    </w:pPr>
    <w:rPr>
      <w:rFonts w:ascii="OEKGHE+OfficinaSerifWinC" w:eastAsia="Times New Roman" w:hAnsi="OEKGHE+OfficinaSerifWinC"/>
      <w:color w:val="auto"/>
      <w:lang w:eastAsia="ar-SA"/>
    </w:rPr>
  </w:style>
  <w:style w:type="paragraph" w:styleId="61">
    <w:name w:val="toc 6"/>
    <w:basedOn w:val="a0"/>
    <w:next w:val="a0"/>
    <w:autoRedefine/>
    <w:uiPriority w:val="99"/>
    <w:rsid w:val="00B55116"/>
    <w:pPr>
      <w:spacing w:after="0" w:line="240" w:lineRule="auto"/>
      <w:ind w:left="9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M27">
    <w:name w:val="CM27"/>
    <w:basedOn w:val="Default"/>
    <w:next w:val="Default"/>
    <w:uiPriority w:val="99"/>
    <w:rsid w:val="00B55116"/>
    <w:pPr>
      <w:widowControl w:val="0"/>
      <w:suppressAutoHyphens/>
      <w:autoSpaceDN/>
      <w:adjustRightInd/>
      <w:spacing w:line="276" w:lineRule="atLeast"/>
    </w:pPr>
    <w:rPr>
      <w:rFonts w:ascii="OEKGHE+OfficinaSerifWinC" w:eastAsia="Times New Roman" w:hAnsi="OEKGHE+OfficinaSerifWinC"/>
      <w:color w:val="auto"/>
      <w:lang w:eastAsia="ar-SA"/>
    </w:rPr>
  </w:style>
  <w:style w:type="paragraph" w:customStyle="1" w:styleId="CM34">
    <w:name w:val="CM34"/>
    <w:basedOn w:val="Default"/>
    <w:next w:val="Default"/>
    <w:uiPriority w:val="99"/>
    <w:rsid w:val="00B55116"/>
    <w:pPr>
      <w:widowControl w:val="0"/>
      <w:suppressAutoHyphens/>
      <w:autoSpaceDN/>
      <w:adjustRightInd/>
      <w:spacing w:line="180" w:lineRule="atLeast"/>
    </w:pPr>
    <w:rPr>
      <w:rFonts w:ascii="OEKGHE+OfficinaSerifWinC" w:eastAsia="Times New Roman" w:hAnsi="OEKGHE+OfficinaSerifWinC"/>
      <w:color w:val="auto"/>
      <w:lang w:eastAsia="ar-SA"/>
    </w:rPr>
  </w:style>
  <w:style w:type="paragraph" w:customStyle="1" w:styleId="310">
    <w:name w:val="Основной текст 31"/>
    <w:basedOn w:val="a0"/>
    <w:uiPriority w:val="99"/>
    <w:rsid w:val="00B55116"/>
    <w:pPr>
      <w:widowControl w:val="0"/>
      <w:suppressAutoHyphens/>
      <w:spacing w:after="0" w:line="240" w:lineRule="auto"/>
      <w:jc w:val="both"/>
    </w:pPr>
    <w:rPr>
      <w:rFonts w:ascii="Arial" w:eastAsia="Times New Roman" w:hAnsi="Arial" w:cs="Times New Roman"/>
      <w:sz w:val="26"/>
      <w:szCs w:val="20"/>
      <w:lang w:eastAsia="ar-SA"/>
    </w:rPr>
  </w:style>
  <w:style w:type="character" w:customStyle="1" w:styleId="aff3">
    <w:name w:val="Основной текст Знак Знак"/>
    <w:aliases w:val="Знак Знак Знак1,Знак Знак Знак11"/>
    <w:basedOn w:val="a2"/>
    <w:uiPriority w:val="99"/>
    <w:rsid w:val="00B55116"/>
    <w:rPr>
      <w:rFonts w:ascii="Arial" w:hAnsi="Arial" w:cs="Times New Roman"/>
      <w:sz w:val="22"/>
      <w:szCs w:val="22"/>
      <w:lang w:val="ru-RU" w:eastAsia="ru-RU" w:bidi="ar-SA"/>
    </w:rPr>
  </w:style>
  <w:style w:type="paragraph" w:styleId="aff4">
    <w:name w:val="TOC Heading"/>
    <w:basedOn w:val="10"/>
    <w:next w:val="a0"/>
    <w:uiPriority w:val="99"/>
    <w:qFormat/>
    <w:rsid w:val="00B55116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styleId="26">
    <w:name w:val="toc 2"/>
    <w:basedOn w:val="a0"/>
    <w:next w:val="a0"/>
    <w:autoRedefine/>
    <w:uiPriority w:val="99"/>
    <w:rsid w:val="00B55116"/>
    <w:pPr>
      <w:tabs>
        <w:tab w:val="right" w:leader="dot" w:pos="9699"/>
      </w:tabs>
      <w:spacing w:after="0" w:line="240" w:lineRule="auto"/>
      <w:ind w:left="240"/>
    </w:pPr>
    <w:rPr>
      <w:rFonts w:ascii="Arial" w:eastAsia="Times New Roman" w:hAnsi="Arial" w:cs="Arial"/>
      <w:b/>
      <w:i/>
      <w:noProof/>
      <w:sz w:val="24"/>
      <w:szCs w:val="24"/>
      <w:lang w:eastAsia="ru-RU"/>
    </w:rPr>
  </w:style>
  <w:style w:type="paragraph" w:styleId="35">
    <w:name w:val="toc 3"/>
    <w:basedOn w:val="a0"/>
    <w:next w:val="a0"/>
    <w:autoRedefine/>
    <w:uiPriority w:val="99"/>
    <w:rsid w:val="00B55116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7">
    <w:name w:val="Стиль2"/>
    <w:basedOn w:val="a0"/>
    <w:link w:val="28"/>
    <w:qFormat/>
    <w:rsid w:val="00B5511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character" w:customStyle="1" w:styleId="28">
    <w:name w:val="Стиль2 Знак"/>
    <w:basedOn w:val="a2"/>
    <w:link w:val="27"/>
    <w:rsid w:val="00B55116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customStyle="1" w:styleId="29">
    <w:name w:val="Обычный2"/>
    <w:uiPriority w:val="99"/>
    <w:rsid w:val="00B551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a">
    <w:name w:val="Знак Знак2"/>
    <w:basedOn w:val="a2"/>
    <w:uiPriority w:val="99"/>
    <w:rsid w:val="00B55116"/>
    <w:rPr>
      <w:rFonts w:ascii="Arial" w:hAnsi="Arial" w:cs="Times New Roman"/>
      <w:sz w:val="22"/>
      <w:szCs w:val="22"/>
      <w:lang w:val="ru-RU" w:eastAsia="ru-RU" w:bidi="ar-SA"/>
    </w:rPr>
  </w:style>
  <w:style w:type="paragraph" w:styleId="41">
    <w:name w:val="toc 4"/>
    <w:basedOn w:val="a0"/>
    <w:next w:val="a0"/>
    <w:autoRedefine/>
    <w:uiPriority w:val="99"/>
    <w:rsid w:val="00B55116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B5511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B5511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5">
    <w:name w:val="Основной"/>
    <w:basedOn w:val="a0"/>
    <w:uiPriority w:val="99"/>
    <w:rsid w:val="00B55116"/>
    <w:pPr>
      <w:tabs>
        <w:tab w:val="num" w:pos="360"/>
      </w:tabs>
      <w:suppressAutoHyphens/>
      <w:spacing w:before="60" w:after="120" w:line="360" w:lineRule="auto"/>
      <w:ind w:firstLine="900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aff6">
    <w:name w:val="Emphasis"/>
    <w:basedOn w:val="a2"/>
    <w:uiPriority w:val="99"/>
    <w:qFormat/>
    <w:rsid w:val="00B55116"/>
    <w:rPr>
      <w:rFonts w:cs="Times New Roman"/>
      <w:i/>
      <w:iCs/>
    </w:rPr>
  </w:style>
  <w:style w:type="paragraph" w:styleId="51">
    <w:name w:val="toc 5"/>
    <w:basedOn w:val="a0"/>
    <w:next w:val="a0"/>
    <w:autoRedefine/>
    <w:uiPriority w:val="99"/>
    <w:rsid w:val="00B55116"/>
    <w:pPr>
      <w:autoSpaceDE w:val="0"/>
      <w:autoSpaceDN w:val="0"/>
      <w:adjustRightInd w:val="0"/>
      <w:spacing w:after="0" w:line="240" w:lineRule="auto"/>
      <w:ind w:left="720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71">
    <w:name w:val="toc 7"/>
    <w:basedOn w:val="a0"/>
    <w:next w:val="a0"/>
    <w:autoRedefine/>
    <w:uiPriority w:val="99"/>
    <w:rsid w:val="00B55116"/>
    <w:pPr>
      <w:autoSpaceDE w:val="0"/>
      <w:autoSpaceDN w:val="0"/>
      <w:adjustRightInd w:val="0"/>
      <w:spacing w:after="0" w:line="240" w:lineRule="auto"/>
      <w:ind w:left="1200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81">
    <w:name w:val="toc 8"/>
    <w:basedOn w:val="a0"/>
    <w:next w:val="a0"/>
    <w:autoRedefine/>
    <w:uiPriority w:val="99"/>
    <w:rsid w:val="00B55116"/>
    <w:pPr>
      <w:autoSpaceDE w:val="0"/>
      <w:autoSpaceDN w:val="0"/>
      <w:adjustRightInd w:val="0"/>
      <w:spacing w:after="0" w:line="240" w:lineRule="auto"/>
      <w:ind w:left="1440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91">
    <w:name w:val="toc 9"/>
    <w:basedOn w:val="a0"/>
    <w:next w:val="a0"/>
    <w:autoRedefine/>
    <w:uiPriority w:val="99"/>
    <w:rsid w:val="00B55116"/>
    <w:pPr>
      <w:autoSpaceDE w:val="0"/>
      <w:autoSpaceDN w:val="0"/>
      <w:adjustRightInd w:val="0"/>
      <w:spacing w:after="0" w:line="240" w:lineRule="auto"/>
      <w:ind w:left="1680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customStyle="1" w:styleId="xl27">
    <w:name w:val="xl27"/>
    <w:basedOn w:val="a0"/>
    <w:uiPriority w:val="99"/>
    <w:rsid w:val="00B5511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TCHET00">
    <w:name w:val="OTCHET_00"/>
    <w:basedOn w:val="2b"/>
    <w:uiPriority w:val="99"/>
    <w:rsid w:val="00B55116"/>
    <w:pPr>
      <w:tabs>
        <w:tab w:val="clear" w:pos="1665"/>
        <w:tab w:val="left" w:pos="709"/>
        <w:tab w:val="left" w:pos="3402"/>
      </w:tabs>
      <w:spacing w:line="360" w:lineRule="auto"/>
      <w:ind w:left="0" w:firstLine="0"/>
      <w:jc w:val="both"/>
    </w:pPr>
    <w:rPr>
      <w:rFonts w:ascii="NTTimes/Cyrillic" w:hAnsi="NTTimes/Cyrillic"/>
      <w:sz w:val="24"/>
    </w:rPr>
  </w:style>
  <w:style w:type="paragraph" w:styleId="2b">
    <w:name w:val="List Number 2"/>
    <w:basedOn w:val="a0"/>
    <w:uiPriority w:val="99"/>
    <w:semiHidden/>
    <w:rsid w:val="00B55116"/>
    <w:pPr>
      <w:tabs>
        <w:tab w:val="num" w:pos="1665"/>
      </w:tabs>
      <w:spacing w:after="0" w:line="240" w:lineRule="auto"/>
      <w:ind w:left="1665" w:hanging="9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h2">
    <w:name w:val="h2"/>
    <w:basedOn w:val="ac"/>
    <w:uiPriority w:val="99"/>
    <w:rsid w:val="00B55116"/>
    <w:pPr>
      <w:spacing w:after="480"/>
    </w:pPr>
    <w:rPr>
      <w:bCs w:val="0"/>
    </w:rPr>
  </w:style>
  <w:style w:type="paragraph" w:customStyle="1" w:styleId="110">
    <w:name w:val="Основной текст с отступом11"/>
    <w:basedOn w:val="a0"/>
    <w:uiPriority w:val="99"/>
    <w:rsid w:val="00B55116"/>
    <w:pPr>
      <w:spacing w:before="100"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7">
    <w:name w:val="footnote reference"/>
    <w:aliases w:val="Знак сноски-FN,Ciae niinee-FN,Знак сноски 1,анкета сноска"/>
    <w:basedOn w:val="a2"/>
    <w:semiHidden/>
    <w:rsid w:val="00B55116"/>
    <w:rPr>
      <w:rFonts w:cs="Times New Roman"/>
      <w:vertAlign w:val="superscript"/>
    </w:rPr>
  </w:style>
  <w:style w:type="paragraph" w:styleId="aff8">
    <w:name w:val="List Paragraph"/>
    <w:basedOn w:val="a0"/>
    <w:qFormat/>
    <w:rsid w:val="00B55116"/>
    <w:pPr>
      <w:spacing w:after="0" w:line="360" w:lineRule="auto"/>
      <w:ind w:left="720" w:firstLine="709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Абзац списка1"/>
    <w:basedOn w:val="a0"/>
    <w:uiPriority w:val="99"/>
    <w:rsid w:val="00B55116"/>
    <w:pPr>
      <w:suppressAutoHyphens/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val="en-US" w:eastAsia="ar-SA"/>
    </w:rPr>
  </w:style>
  <w:style w:type="character" w:customStyle="1" w:styleId="aff9">
    <w:name w:val="Красная строка Знак"/>
    <w:basedOn w:val="a5"/>
    <w:link w:val="affa"/>
    <w:uiPriority w:val="99"/>
    <w:semiHidden/>
    <w:rsid w:val="00B55116"/>
    <w:rPr>
      <w:rFonts w:ascii="Calibri" w:eastAsia="Calibri" w:hAnsi="Calibri" w:cs="Times New Roman"/>
      <w:sz w:val="24"/>
      <w:szCs w:val="24"/>
      <w:lang w:eastAsia="ru-RU"/>
    </w:rPr>
  </w:style>
  <w:style w:type="paragraph" w:styleId="affa">
    <w:name w:val="Body Text First Indent"/>
    <w:basedOn w:val="a1"/>
    <w:link w:val="aff9"/>
    <w:uiPriority w:val="99"/>
    <w:semiHidden/>
    <w:rsid w:val="00B55116"/>
    <w:pPr>
      <w:spacing w:after="200" w:line="276" w:lineRule="auto"/>
      <w:ind w:firstLine="360"/>
    </w:pPr>
    <w:rPr>
      <w:rFonts w:ascii="Calibri" w:eastAsia="Calibri" w:hAnsi="Calibri"/>
      <w:sz w:val="22"/>
      <w:szCs w:val="22"/>
      <w:lang w:eastAsia="en-US"/>
    </w:rPr>
  </w:style>
  <w:style w:type="paragraph" w:customStyle="1" w:styleId="15">
    <w:name w:val="Обычный1"/>
    <w:rsid w:val="00B55116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ffb">
    <w:name w:val="Стиль"/>
    <w:rsid w:val="00B551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">
    <w:name w:val="S_Обычный Знак"/>
    <w:basedOn w:val="a0"/>
    <w:link w:val="S0"/>
    <w:autoRedefine/>
    <w:qFormat/>
    <w:rsid w:val="00B55116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0">
    <w:name w:val="S_Обычный Знак Знак"/>
    <w:link w:val="S"/>
    <w:rsid w:val="00B551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Маркированный"/>
    <w:basedOn w:val="a"/>
    <w:autoRedefine/>
    <w:rsid w:val="00B55116"/>
    <w:pPr>
      <w:numPr>
        <w:numId w:val="0"/>
      </w:numPr>
      <w:tabs>
        <w:tab w:val="num" w:pos="360"/>
        <w:tab w:val="num" w:pos="992"/>
      </w:tabs>
      <w:spacing w:after="0" w:line="360" w:lineRule="auto"/>
      <w:ind w:left="360" w:firstLine="709"/>
      <w:contextualSpacing w:val="0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">
    <w:name w:val="List Bullet"/>
    <w:basedOn w:val="a0"/>
    <w:uiPriority w:val="99"/>
    <w:semiHidden/>
    <w:unhideWhenUsed/>
    <w:rsid w:val="00B55116"/>
    <w:pPr>
      <w:numPr>
        <w:numId w:val="5"/>
      </w:numPr>
      <w:spacing w:after="200" w:line="276" w:lineRule="auto"/>
      <w:contextualSpacing/>
    </w:pPr>
    <w:rPr>
      <w:rFonts w:ascii="Calibri" w:eastAsia="Calibri" w:hAnsi="Calibri" w:cs="Times New Roman"/>
    </w:rPr>
  </w:style>
  <w:style w:type="paragraph" w:styleId="2c">
    <w:name w:val="List 2"/>
    <w:basedOn w:val="a0"/>
    <w:uiPriority w:val="99"/>
    <w:semiHidden/>
    <w:unhideWhenUsed/>
    <w:rsid w:val="00B55116"/>
    <w:pPr>
      <w:spacing w:after="200" w:line="276" w:lineRule="auto"/>
      <w:ind w:left="566" w:hanging="283"/>
      <w:contextualSpacing/>
    </w:pPr>
    <w:rPr>
      <w:rFonts w:ascii="Calibri" w:eastAsia="Calibri" w:hAnsi="Calibri" w:cs="Times New Roman"/>
    </w:rPr>
  </w:style>
  <w:style w:type="table" w:customStyle="1" w:styleId="16">
    <w:name w:val="Сетка таблицы1"/>
    <w:basedOn w:val="a3"/>
    <w:next w:val="a6"/>
    <w:uiPriority w:val="59"/>
    <w:rsid w:val="00B55116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0"/>
    <w:lsdException w:name="caption" w:qFormat="1"/>
    <w:lsdException w:name="footnote reference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0">
    <w:name w:val="Normal"/>
    <w:qFormat/>
  </w:style>
  <w:style w:type="paragraph" w:styleId="10">
    <w:name w:val="heading 1"/>
    <w:basedOn w:val="a1"/>
    <w:next w:val="a1"/>
    <w:link w:val="11"/>
    <w:uiPriority w:val="99"/>
    <w:qFormat/>
    <w:rsid w:val="00B55116"/>
    <w:pPr>
      <w:keepNext/>
      <w:spacing w:before="120"/>
      <w:jc w:val="center"/>
      <w:outlineLvl w:val="0"/>
    </w:pPr>
    <w:rPr>
      <w:rFonts w:ascii="Arial" w:hAnsi="Arial" w:cs="Arial"/>
      <w:b/>
      <w:bCs/>
      <w:kern w:val="32"/>
      <w:szCs w:val="32"/>
    </w:rPr>
  </w:style>
  <w:style w:type="paragraph" w:styleId="21">
    <w:name w:val="heading 2"/>
    <w:aliases w:val="ГЛАВА,Знак2 Знак,Знак2"/>
    <w:basedOn w:val="a1"/>
    <w:next w:val="a1"/>
    <w:link w:val="22"/>
    <w:uiPriority w:val="99"/>
    <w:qFormat/>
    <w:rsid w:val="00B55116"/>
    <w:pPr>
      <w:keepNext/>
      <w:spacing w:before="120"/>
      <w:jc w:val="center"/>
      <w:outlineLvl w:val="1"/>
    </w:pPr>
    <w:rPr>
      <w:rFonts w:ascii="Arial" w:hAnsi="Arial" w:cs="Arial"/>
      <w:b/>
      <w:bCs/>
      <w:iCs/>
      <w:sz w:val="22"/>
      <w:szCs w:val="22"/>
    </w:rPr>
  </w:style>
  <w:style w:type="paragraph" w:styleId="3">
    <w:name w:val="heading 3"/>
    <w:aliases w:val="ПодЗаголовок"/>
    <w:basedOn w:val="a1"/>
    <w:next w:val="a1"/>
    <w:link w:val="30"/>
    <w:uiPriority w:val="99"/>
    <w:qFormat/>
    <w:rsid w:val="00B55116"/>
    <w:pPr>
      <w:keepNext/>
      <w:spacing w:before="120"/>
      <w:ind w:firstLine="709"/>
      <w:jc w:val="both"/>
      <w:outlineLvl w:val="2"/>
    </w:pPr>
    <w:rPr>
      <w:rFonts w:ascii="Arial" w:hAnsi="Arial" w:cs="Arial"/>
      <w:bCs/>
      <w:i/>
      <w:sz w:val="22"/>
      <w:szCs w:val="26"/>
      <w:u w:val="single"/>
    </w:rPr>
  </w:style>
  <w:style w:type="paragraph" w:styleId="4">
    <w:name w:val="heading 4"/>
    <w:basedOn w:val="a0"/>
    <w:next w:val="a0"/>
    <w:link w:val="40"/>
    <w:uiPriority w:val="99"/>
    <w:qFormat/>
    <w:rsid w:val="00B55116"/>
    <w:pPr>
      <w:keepNext/>
      <w:keepLines/>
      <w:spacing w:before="200" w:after="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0"/>
    <w:next w:val="a0"/>
    <w:link w:val="50"/>
    <w:uiPriority w:val="99"/>
    <w:qFormat/>
    <w:rsid w:val="00B55116"/>
    <w:pPr>
      <w:keepNext/>
      <w:keepLines/>
      <w:spacing w:before="60" w:after="0" w:line="240" w:lineRule="auto"/>
      <w:jc w:val="both"/>
      <w:outlineLvl w:val="4"/>
    </w:pPr>
    <w:rPr>
      <w:rFonts w:ascii="Arial" w:eastAsia="Arial Unicode MS" w:hAnsi="Arial" w:cs="Times New Roman"/>
      <w:b/>
      <w:sz w:val="26"/>
      <w:szCs w:val="20"/>
      <w:lang w:eastAsia="ru-RU"/>
    </w:rPr>
  </w:style>
  <w:style w:type="paragraph" w:styleId="6">
    <w:name w:val="heading 6"/>
    <w:basedOn w:val="a0"/>
    <w:next w:val="a0"/>
    <w:link w:val="60"/>
    <w:uiPriority w:val="99"/>
    <w:qFormat/>
    <w:rsid w:val="00B55116"/>
    <w:pPr>
      <w:keepNext/>
      <w:keepLines/>
      <w:spacing w:before="60" w:after="0" w:line="240" w:lineRule="auto"/>
      <w:jc w:val="both"/>
      <w:outlineLvl w:val="5"/>
    </w:pPr>
    <w:rPr>
      <w:rFonts w:ascii="Arial" w:eastAsia="Arial Unicode MS" w:hAnsi="Arial" w:cs="Times New Roman"/>
      <w:b/>
      <w:sz w:val="24"/>
      <w:szCs w:val="20"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B55116"/>
    <w:pPr>
      <w:keepNext/>
      <w:spacing w:after="0" w:line="240" w:lineRule="auto"/>
      <w:ind w:firstLine="840"/>
      <w:outlineLvl w:val="6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8">
    <w:name w:val="heading 8"/>
    <w:basedOn w:val="a0"/>
    <w:next w:val="a0"/>
    <w:link w:val="80"/>
    <w:uiPriority w:val="99"/>
    <w:qFormat/>
    <w:rsid w:val="00B55116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color w:val="000000"/>
      <w:sz w:val="24"/>
      <w:szCs w:val="16"/>
      <w:lang w:eastAsia="ru-RU"/>
    </w:rPr>
  </w:style>
  <w:style w:type="paragraph" w:styleId="9">
    <w:name w:val="heading 9"/>
    <w:basedOn w:val="a0"/>
    <w:next w:val="a0"/>
    <w:link w:val="90"/>
    <w:uiPriority w:val="99"/>
    <w:qFormat/>
    <w:rsid w:val="00B55116"/>
    <w:pPr>
      <w:keepNext/>
      <w:spacing w:after="0" w:line="240" w:lineRule="auto"/>
      <w:jc w:val="center"/>
      <w:outlineLvl w:val="8"/>
    </w:pPr>
    <w:rPr>
      <w:rFonts w:ascii="Arial" w:eastAsia="Times New Roman" w:hAnsi="Arial" w:cs="Arial"/>
      <w:b/>
      <w:sz w:val="16"/>
      <w:szCs w:val="16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Body Text"/>
    <w:aliases w:val="???????? ????? ??????????,Îñíîâíîé òåêñò ëèòåðàòóðà,Основной текст литература,Знак,Знак Знак,Основной текст Знак1,Знак Знак1,Знак1 Знак Знак,Знак1 Знак, Знак1 Знак, Знак"/>
    <w:basedOn w:val="a0"/>
    <w:link w:val="a5"/>
    <w:rsid w:val="00B5511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aliases w:val="???????? ????? ?????????? Знак,Îñíîâíîé òåêñò ëèòåðàòóðà Знак,Основной текст литература Знак,Знак Знак3,Знак Знак Знак2,Основной текст Знак1 Знак,Знак Знак1 Знак,Знак1 Знак Знак Знак,Знак1 Знак Знак1, Знак1 Знак Знак, Знак Знак"/>
    <w:basedOn w:val="a2"/>
    <w:link w:val="a1"/>
    <w:rsid w:val="00B551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1 Знак"/>
    <w:basedOn w:val="a2"/>
    <w:link w:val="10"/>
    <w:uiPriority w:val="99"/>
    <w:rsid w:val="00B55116"/>
    <w:rPr>
      <w:rFonts w:ascii="Arial" w:eastAsia="Times New Roman" w:hAnsi="Arial" w:cs="Arial"/>
      <w:b/>
      <w:bCs/>
      <w:kern w:val="32"/>
      <w:sz w:val="24"/>
      <w:szCs w:val="32"/>
      <w:lang w:eastAsia="ru-RU"/>
    </w:rPr>
  </w:style>
  <w:style w:type="character" w:customStyle="1" w:styleId="22">
    <w:name w:val="Заголовок 2 Знак"/>
    <w:aliases w:val="ГЛАВА Знак,Знак2 Знак Знак,Знак2 Знак1"/>
    <w:basedOn w:val="a2"/>
    <w:link w:val="21"/>
    <w:uiPriority w:val="99"/>
    <w:rsid w:val="00B55116"/>
    <w:rPr>
      <w:rFonts w:ascii="Arial" w:eastAsia="Times New Roman" w:hAnsi="Arial" w:cs="Arial"/>
      <w:b/>
      <w:bCs/>
      <w:iCs/>
      <w:lang w:eastAsia="ru-RU"/>
    </w:rPr>
  </w:style>
  <w:style w:type="character" w:customStyle="1" w:styleId="30">
    <w:name w:val="Заголовок 3 Знак"/>
    <w:aliases w:val="ПодЗаголовок Знак"/>
    <w:basedOn w:val="a2"/>
    <w:link w:val="3"/>
    <w:uiPriority w:val="99"/>
    <w:rsid w:val="00B55116"/>
    <w:rPr>
      <w:rFonts w:ascii="Arial" w:eastAsia="Times New Roman" w:hAnsi="Arial" w:cs="Arial"/>
      <w:bCs/>
      <w:i/>
      <w:szCs w:val="26"/>
      <w:u w:val="single"/>
      <w:lang w:eastAsia="ru-RU"/>
    </w:rPr>
  </w:style>
  <w:style w:type="character" w:customStyle="1" w:styleId="40">
    <w:name w:val="Заголовок 4 Знак"/>
    <w:basedOn w:val="a2"/>
    <w:link w:val="4"/>
    <w:uiPriority w:val="99"/>
    <w:rsid w:val="00B55116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2"/>
    <w:link w:val="5"/>
    <w:uiPriority w:val="99"/>
    <w:rsid w:val="00B55116"/>
    <w:rPr>
      <w:rFonts w:ascii="Arial" w:eastAsia="Arial Unicode MS" w:hAnsi="Arial" w:cs="Times New Roman"/>
      <w:b/>
      <w:sz w:val="26"/>
      <w:szCs w:val="20"/>
      <w:lang w:eastAsia="ru-RU"/>
    </w:rPr>
  </w:style>
  <w:style w:type="character" w:customStyle="1" w:styleId="60">
    <w:name w:val="Заголовок 6 Знак"/>
    <w:basedOn w:val="a2"/>
    <w:link w:val="6"/>
    <w:uiPriority w:val="99"/>
    <w:rsid w:val="00B55116"/>
    <w:rPr>
      <w:rFonts w:ascii="Arial" w:eastAsia="Arial Unicode MS" w:hAnsi="Arial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2"/>
    <w:link w:val="7"/>
    <w:uiPriority w:val="99"/>
    <w:rsid w:val="00B5511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80">
    <w:name w:val="Заголовок 8 Знак"/>
    <w:basedOn w:val="a2"/>
    <w:link w:val="8"/>
    <w:uiPriority w:val="99"/>
    <w:rsid w:val="00B55116"/>
    <w:rPr>
      <w:rFonts w:ascii="Times New Roman" w:eastAsia="Times New Roman" w:hAnsi="Times New Roman" w:cs="Times New Roman"/>
      <w:b/>
      <w:color w:val="000000"/>
      <w:sz w:val="24"/>
      <w:szCs w:val="16"/>
      <w:lang w:eastAsia="ru-RU"/>
    </w:rPr>
  </w:style>
  <w:style w:type="character" w:customStyle="1" w:styleId="90">
    <w:name w:val="Заголовок 9 Знак"/>
    <w:basedOn w:val="a2"/>
    <w:link w:val="9"/>
    <w:uiPriority w:val="99"/>
    <w:rsid w:val="00B55116"/>
    <w:rPr>
      <w:rFonts w:ascii="Arial" w:eastAsia="Times New Roman" w:hAnsi="Arial" w:cs="Arial"/>
      <w:b/>
      <w:sz w:val="16"/>
      <w:szCs w:val="16"/>
      <w:lang w:eastAsia="ru-RU"/>
    </w:rPr>
  </w:style>
  <w:style w:type="table" w:styleId="a6">
    <w:name w:val="Table Grid"/>
    <w:basedOn w:val="a3"/>
    <w:uiPriority w:val="59"/>
    <w:rsid w:val="00143B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43B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0"/>
    <w:link w:val="a8"/>
    <w:uiPriority w:val="99"/>
    <w:semiHidden/>
    <w:unhideWhenUsed/>
    <w:rsid w:val="00B55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2"/>
    <w:link w:val="a7"/>
    <w:uiPriority w:val="99"/>
    <w:semiHidden/>
    <w:rsid w:val="00B55116"/>
    <w:rPr>
      <w:rFonts w:ascii="Tahoma" w:hAnsi="Tahoma" w:cs="Tahoma"/>
      <w:sz w:val="16"/>
      <w:szCs w:val="16"/>
    </w:rPr>
  </w:style>
  <w:style w:type="paragraph" w:styleId="a9">
    <w:name w:val="Body Text Indent"/>
    <w:basedOn w:val="a0"/>
    <w:link w:val="aa"/>
    <w:uiPriority w:val="99"/>
    <w:rsid w:val="00B55116"/>
    <w:pPr>
      <w:spacing w:after="0" w:line="240" w:lineRule="auto"/>
      <w:ind w:left="542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2"/>
    <w:link w:val="a9"/>
    <w:uiPriority w:val="99"/>
    <w:rsid w:val="00B5511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b">
    <w:name w:val="Знак Знак Знак"/>
    <w:basedOn w:val="a0"/>
    <w:uiPriority w:val="99"/>
    <w:rsid w:val="00B55116"/>
    <w:pPr>
      <w:spacing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styleId="ac">
    <w:name w:val="Title"/>
    <w:basedOn w:val="a0"/>
    <w:link w:val="ad"/>
    <w:uiPriority w:val="99"/>
    <w:qFormat/>
    <w:rsid w:val="00B5511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d">
    <w:name w:val="Название Знак"/>
    <w:basedOn w:val="a2"/>
    <w:link w:val="ac"/>
    <w:uiPriority w:val="99"/>
    <w:rsid w:val="00B5511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12">
    <w:name w:val="toc 1"/>
    <w:basedOn w:val="a0"/>
    <w:next w:val="a0"/>
    <w:autoRedefine/>
    <w:uiPriority w:val="99"/>
    <w:rsid w:val="00B55116"/>
    <w:pPr>
      <w:tabs>
        <w:tab w:val="left" w:pos="884"/>
      </w:tabs>
      <w:spacing w:after="0" w:line="240" w:lineRule="auto"/>
      <w:ind w:left="-54" w:right="-108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e">
    <w:name w:val="Таблица"/>
    <w:basedOn w:val="a1"/>
    <w:next w:val="a1"/>
    <w:uiPriority w:val="99"/>
    <w:rsid w:val="00B55116"/>
    <w:pPr>
      <w:spacing w:after="0"/>
      <w:ind w:firstLine="709"/>
    </w:pPr>
    <w:rPr>
      <w:rFonts w:ascii="Arial" w:hAnsi="Arial" w:cs="Arial CYR"/>
      <w:bCs/>
      <w:sz w:val="20"/>
      <w:szCs w:val="20"/>
    </w:rPr>
  </w:style>
  <w:style w:type="character" w:customStyle="1" w:styleId="31">
    <w:name w:val="Основной текст с отступом 3 Знак"/>
    <w:basedOn w:val="a2"/>
    <w:link w:val="32"/>
    <w:uiPriority w:val="99"/>
    <w:semiHidden/>
    <w:rsid w:val="00B551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0"/>
    <w:link w:val="31"/>
    <w:uiPriority w:val="99"/>
    <w:semiHidden/>
    <w:rsid w:val="00B55116"/>
    <w:pPr>
      <w:spacing w:after="0" w:line="360" w:lineRule="auto"/>
      <w:ind w:firstLine="9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B551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Indent 2"/>
    <w:basedOn w:val="a0"/>
    <w:link w:val="23"/>
    <w:uiPriority w:val="99"/>
    <w:semiHidden/>
    <w:rsid w:val="00B55116"/>
    <w:pPr>
      <w:numPr>
        <w:numId w:val="1"/>
      </w:numPr>
      <w:tabs>
        <w:tab w:val="clear" w:pos="643"/>
      </w:tabs>
      <w:spacing w:after="120" w:line="480" w:lineRule="auto"/>
      <w:ind w:left="283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"/>
    <w:uiPriority w:val="99"/>
    <w:semiHidden/>
    <w:rsid w:val="00B551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B55116"/>
    <w:pPr>
      <w:widowControl w:val="0"/>
      <w:numPr>
        <w:numId w:val="4"/>
      </w:numPr>
      <w:autoSpaceDE w:val="0"/>
      <w:autoSpaceDN w:val="0"/>
      <w:adjustRightInd w:val="0"/>
      <w:spacing w:after="0" w:line="240" w:lineRule="auto"/>
      <w:ind w:left="0" w:firstLine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uiPriority w:val="99"/>
    <w:rsid w:val="00B55116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0">
    <w:name w:val="List Bullet 2"/>
    <w:basedOn w:val="a0"/>
    <w:autoRedefine/>
    <w:uiPriority w:val="99"/>
    <w:semiHidden/>
    <w:rsid w:val="00B55116"/>
    <w:pPr>
      <w:numPr>
        <w:numId w:val="2"/>
      </w:numPr>
      <w:suppressLineNumber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ListItemC1">
    <w:name w:val="List Item C1"/>
    <w:basedOn w:val="a0"/>
    <w:uiPriority w:val="99"/>
    <w:rsid w:val="00B55116"/>
    <w:pPr>
      <w:tabs>
        <w:tab w:val="num" w:pos="643"/>
        <w:tab w:val="left" w:pos="900"/>
        <w:tab w:val="left" w:pos="9360"/>
      </w:tabs>
      <w:overflowPunct w:val="0"/>
      <w:autoSpaceDE w:val="0"/>
      <w:autoSpaceDN w:val="0"/>
      <w:adjustRightInd w:val="0"/>
      <w:spacing w:after="0" w:line="240" w:lineRule="auto"/>
      <w:ind w:left="1620" w:right="272" w:hanging="360"/>
      <w:jc w:val="both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val="en-GB"/>
    </w:rPr>
  </w:style>
  <w:style w:type="paragraph" w:styleId="af">
    <w:name w:val="footer"/>
    <w:basedOn w:val="a0"/>
    <w:link w:val="af0"/>
    <w:uiPriority w:val="99"/>
    <w:rsid w:val="00B5511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2"/>
    <w:link w:val="af"/>
    <w:uiPriority w:val="99"/>
    <w:rsid w:val="00B551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header"/>
    <w:aliases w:val="ВерхКолонтитул"/>
    <w:basedOn w:val="a0"/>
    <w:link w:val="af2"/>
    <w:uiPriority w:val="99"/>
    <w:rsid w:val="00B55116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Верхний колонтитул Знак"/>
    <w:aliases w:val="ВерхКолонтитул Знак"/>
    <w:basedOn w:val="a2"/>
    <w:link w:val="af1"/>
    <w:uiPriority w:val="99"/>
    <w:rsid w:val="00B551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3">
    <w:name w:val="Название таблицы"/>
    <w:basedOn w:val="a0"/>
    <w:uiPriority w:val="99"/>
    <w:rsid w:val="00B55116"/>
    <w:pPr>
      <w:keepNext/>
      <w:keepLines/>
      <w:snapToGrid w:val="0"/>
      <w:spacing w:before="120" w:after="0" w:line="240" w:lineRule="auto"/>
      <w:ind w:left="357" w:right="357" w:firstLine="720"/>
      <w:jc w:val="right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customStyle="1" w:styleId="af4">
    <w:name w:val="номер таблицы"/>
    <w:basedOn w:val="a0"/>
    <w:uiPriority w:val="99"/>
    <w:rsid w:val="00B55116"/>
    <w:pPr>
      <w:spacing w:before="120" w:after="60" w:line="240" w:lineRule="auto"/>
      <w:jc w:val="right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120">
    <w:name w:val="таблицы 12"/>
    <w:basedOn w:val="a0"/>
    <w:uiPriority w:val="99"/>
    <w:rsid w:val="00B55116"/>
    <w:pPr>
      <w:keepLines/>
      <w:snapToGri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4">
    <w:name w:val="Основной текст 2 Знак"/>
    <w:basedOn w:val="a2"/>
    <w:link w:val="25"/>
    <w:uiPriority w:val="99"/>
    <w:semiHidden/>
    <w:rsid w:val="00B5511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5">
    <w:name w:val="Body Text 2"/>
    <w:basedOn w:val="a0"/>
    <w:link w:val="24"/>
    <w:uiPriority w:val="99"/>
    <w:semiHidden/>
    <w:rsid w:val="00B5511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5">
    <w:name w:val="Hyperlink"/>
    <w:basedOn w:val="a2"/>
    <w:uiPriority w:val="99"/>
    <w:rsid w:val="00B55116"/>
    <w:rPr>
      <w:rFonts w:cs="Times New Roman"/>
      <w:color w:val="0000FF"/>
      <w:u w:val="single"/>
    </w:rPr>
  </w:style>
  <w:style w:type="paragraph" w:customStyle="1" w:styleId="13">
    <w:name w:val="Основной текст с отступом1"/>
    <w:basedOn w:val="a0"/>
    <w:uiPriority w:val="99"/>
    <w:rsid w:val="00B55116"/>
    <w:pPr>
      <w:spacing w:before="100"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M4">
    <w:name w:val="CM4"/>
    <w:basedOn w:val="Default"/>
    <w:next w:val="Default"/>
    <w:uiPriority w:val="99"/>
    <w:rsid w:val="00B55116"/>
    <w:pPr>
      <w:widowControl w:val="0"/>
      <w:spacing w:line="248" w:lineRule="atLeast"/>
    </w:pPr>
    <w:rPr>
      <w:rFonts w:ascii="OEKGHE+OfficinaSerifWinC" w:eastAsia="Times New Roman" w:hAnsi="OEKGHE+OfficinaSerifWinC"/>
      <w:color w:val="auto"/>
      <w:lang w:eastAsia="ru-RU"/>
    </w:rPr>
  </w:style>
  <w:style w:type="paragraph" w:customStyle="1" w:styleId="CM40">
    <w:name w:val="CM40"/>
    <w:basedOn w:val="a0"/>
    <w:next w:val="a0"/>
    <w:uiPriority w:val="99"/>
    <w:rsid w:val="00B55116"/>
    <w:pPr>
      <w:widowControl w:val="0"/>
      <w:autoSpaceDE w:val="0"/>
      <w:autoSpaceDN w:val="0"/>
      <w:adjustRightInd w:val="0"/>
      <w:spacing w:after="150" w:line="240" w:lineRule="auto"/>
    </w:pPr>
    <w:rPr>
      <w:rFonts w:ascii="OEKGHE+OfficinaSerifWinC" w:eastAsia="Times New Roman" w:hAnsi="OEKGHE+OfficinaSerifWinC" w:cs="Times New Roman"/>
      <w:sz w:val="24"/>
      <w:szCs w:val="24"/>
      <w:lang w:eastAsia="ru-RU"/>
    </w:rPr>
  </w:style>
  <w:style w:type="paragraph" w:customStyle="1" w:styleId="CM33">
    <w:name w:val="CM33"/>
    <w:basedOn w:val="a0"/>
    <w:next w:val="a0"/>
    <w:uiPriority w:val="99"/>
    <w:rsid w:val="00B55116"/>
    <w:pPr>
      <w:widowControl w:val="0"/>
      <w:autoSpaceDE w:val="0"/>
      <w:autoSpaceDN w:val="0"/>
      <w:adjustRightInd w:val="0"/>
      <w:spacing w:after="0" w:line="188" w:lineRule="atLeast"/>
    </w:pPr>
    <w:rPr>
      <w:rFonts w:ascii="OEKGHE+OfficinaSerifWinC" w:eastAsia="Times New Roman" w:hAnsi="OEKGHE+OfficinaSerifWinC" w:cs="Times New Roman"/>
      <w:sz w:val="24"/>
      <w:szCs w:val="24"/>
      <w:lang w:eastAsia="ru-RU"/>
    </w:rPr>
  </w:style>
  <w:style w:type="paragraph" w:customStyle="1" w:styleId="af6">
    <w:name w:val="Текст документа"/>
    <w:basedOn w:val="a0"/>
    <w:uiPriority w:val="99"/>
    <w:rsid w:val="00B55116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oaaeeoa">
    <w:name w:val="oaaeeoa"/>
    <w:basedOn w:val="a0"/>
    <w:uiPriority w:val="99"/>
    <w:rsid w:val="00B55116"/>
    <w:pPr>
      <w:overflowPunct w:val="0"/>
      <w:autoSpaceDE w:val="0"/>
      <w:autoSpaceDN w:val="0"/>
      <w:adjustRightInd w:val="0"/>
      <w:spacing w:after="0" w:line="240" w:lineRule="auto"/>
    </w:pPr>
    <w:rPr>
      <w:rFonts w:ascii="SchoolBook" w:eastAsia="Times New Roman" w:hAnsi="SchoolBook" w:cs="Times New Roman"/>
      <w:sz w:val="26"/>
      <w:szCs w:val="26"/>
      <w:lang w:eastAsia="ru-RU"/>
    </w:rPr>
  </w:style>
  <w:style w:type="paragraph" w:styleId="af7">
    <w:name w:val="footnote text"/>
    <w:aliases w:val="Текст сноски Знак1 Знак,Текст сноски Знак Знак Знак,Текст сноски Знак Знак,Текст сноски-FN,Oaeno niinee-FN,Oaeno niinee Ciae,Table_Footnote_last,Текст сноски Знак1 Знак Знак Знак,Текст сноски Знак Знак Знак Знак Знак,Текст сноски Знак1"/>
    <w:basedOn w:val="a0"/>
    <w:link w:val="af8"/>
    <w:semiHidden/>
    <w:rsid w:val="00B551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8">
    <w:name w:val="Текст сноски Знак"/>
    <w:aliases w:val="Текст сноски Знак1 Знак Знак,Текст сноски Знак Знак Знак Знак,Текст сноски Знак Знак Знак1,Текст сноски-FN Знак,Oaeno niinee-FN Знак,Oaeno niinee Ciae Знак,Table_Footnote_last Знак,Текст сноски Знак1 Знак Знак Знак Знак"/>
    <w:basedOn w:val="a2"/>
    <w:link w:val="af7"/>
    <w:semiHidden/>
    <w:rsid w:val="00B551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Subtitle"/>
    <w:basedOn w:val="a0"/>
    <w:link w:val="afa"/>
    <w:uiPriority w:val="99"/>
    <w:qFormat/>
    <w:rsid w:val="00B55116"/>
    <w:pPr>
      <w:spacing w:after="0" w:line="360" w:lineRule="auto"/>
      <w:ind w:firstLine="720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a">
    <w:name w:val="Подзаголовок Знак"/>
    <w:basedOn w:val="a2"/>
    <w:link w:val="af9"/>
    <w:uiPriority w:val="99"/>
    <w:rsid w:val="00B5511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PlusTitle">
    <w:name w:val="ConsPlusTitle"/>
    <w:rsid w:val="00B5511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210">
    <w:name w:val="Основной текст 21"/>
    <w:basedOn w:val="a0"/>
    <w:uiPriority w:val="99"/>
    <w:rsid w:val="00B55116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3">
    <w:name w:val="Основной текст 3 Знак"/>
    <w:basedOn w:val="a2"/>
    <w:link w:val="34"/>
    <w:uiPriority w:val="99"/>
    <w:semiHidden/>
    <w:rsid w:val="00B551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3"/>
    <w:basedOn w:val="a0"/>
    <w:link w:val="33"/>
    <w:uiPriority w:val="99"/>
    <w:semiHidden/>
    <w:rsid w:val="00B55116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caption"/>
    <w:basedOn w:val="a0"/>
    <w:next w:val="a0"/>
    <w:uiPriority w:val="99"/>
    <w:qFormat/>
    <w:rsid w:val="00B5511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ru-RU"/>
    </w:rPr>
  </w:style>
  <w:style w:type="paragraph" w:styleId="afc">
    <w:name w:val="Normal (Web)"/>
    <w:aliases w:val="Обычный (Web)1,Обычный (Web),Обычный (веб)1,Обычный (веб) Знак,Обычный (веб) Знак1,Обычный (веб) Знак Знак,Обычный (веб) Знак1 Знак,Обычный (веб) Знак Знак Знак,Обычный (Web) Знак Знак Знак,Обычный (Web) Знак"/>
    <w:basedOn w:val="a0"/>
    <w:uiPriority w:val="99"/>
    <w:rsid w:val="00B55116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Normal">
    <w:name w:val="Normal Знак Знак"/>
    <w:uiPriority w:val="99"/>
    <w:rsid w:val="00B55116"/>
    <w:pPr>
      <w:spacing w:before="100" w:after="1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d">
    <w:name w:val="page number"/>
    <w:basedOn w:val="a2"/>
    <w:uiPriority w:val="99"/>
    <w:rsid w:val="00B55116"/>
    <w:rPr>
      <w:rFonts w:cs="Times New Roman"/>
    </w:rPr>
  </w:style>
  <w:style w:type="character" w:customStyle="1" w:styleId="afe">
    <w:name w:val="Схема документа Знак"/>
    <w:basedOn w:val="a2"/>
    <w:link w:val="aff"/>
    <w:uiPriority w:val="99"/>
    <w:semiHidden/>
    <w:rsid w:val="00B55116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">
    <w:name w:val="Document Map"/>
    <w:basedOn w:val="a0"/>
    <w:link w:val="afe"/>
    <w:uiPriority w:val="99"/>
    <w:semiHidden/>
    <w:rsid w:val="00B55116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M38">
    <w:name w:val="CM38"/>
    <w:basedOn w:val="Default"/>
    <w:next w:val="Default"/>
    <w:uiPriority w:val="99"/>
    <w:rsid w:val="00B55116"/>
    <w:pPr>
      <w:widowControl w:val="0"/>
      <w:suppressAutoHyphens/>
      <w:autoSpaceDN/>
      <w:adjustRightInd/>
      <w:spacing w:after="78"/>
    </w:pPr>
    <w:rPr>
      <w:rFonts w:ascii="OEKGHE+OfficinaSerifWinC" w:eastAsia="Times New Roman" w:hAnsi="OEKGHE+OfficinaSerifWinC"/>
      <w:color w:val="auto"/>
      <w:lang w:eastAsia="ar-SA"/>
    </w:rPr>
  </w:style>
  <w:style w:type="paragraph" w:customStyle="1" w:styleId="1">
    <w:name w:val="список1"/>
    <w:basedOn w:val="a0"/>
    <w:uiPriority w:val="99"/>
    <w:rsid w:val="00B55116"/>
    <w:pPr>
      <w:numPr>
        <w:numId w:val="3"/>
      </w:numPr>
      <w:tabs>
        <w:tab w:val="num" w:pos="0"/>
        <w:tab w:val="left" w:pos="1080"/>
      </w:tabs>
      <w:spacing w:after="0" w:line="240" w:lineRule="auto"/>
      <w:ind w:left="0" w:firstLine="72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f0">
    <w:name w:val="Strong"/>
    <w:basedOn w:val="a2"/>
    <w:uiPriority w:val="22"/>
    <w:qFormat/>
    <w:rsid w:val="00B55116"/>
    <w:rPr>
      <w:rFonts w:cs="Times New Roman"/>
      <w:b/>
      <w:bCs/>
    </w:rPr>
  </w:style>
  <w:style w:type="paragraph" w:customStyle="1" w:styleId="Main">
    <w:name w:val="Main"/>
    <w:uiPriority w:val="99"/>
    <w:rsid w:val="00B55116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 w:cs="Tahoma"/>
      <w:sz w:val="24"/>
      <w:szCs w:val="16"/>
      <w:lang w:eastAsia="ru-RU"/>
    </w:rPr>
  </w:style>
  <w:style w:type="character" w:customStyle="1" w:styleId="Main0">
    <w:name w:val="Main Знак"/>
    <w:basedOn w:val="a2"/>
    <w:uiPriority w:val="99"/>
    <w:rsid w:val="00B55116"/>
    <w:rPr>
      <w:rFonts w:cs="Tahoma"/>
      <w:sz w:val="16"/>
      <w:szCs w:val="16"/>
      <w:lang w:val="ru-RU" w:eastAsia="ru-RU" w:bidi="ar-SA"/>
    </w:rPr>
  </w:style>
  <w:style w:type="character" w:customStyle="1" w:styleId="aff1">
    <w:name w:val="Текст Знак"/>
    <w:basedOn w:val="a2"/>
    <w:link w:val="aff2"/>
    <w:uiPriority w:val="99"/>
    <w:semiHidden/>
    <w:rsid w:val="00B5511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2">
    <w:name w:val="Plain Text"/>
    <w:basedOn w:val="a0"/>
    <w:link w:val="aff1"/>
    <w:uiPriority w:val="99"/>
    <w:semiHidden/>
    <w:rsid w:val="00B55116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1">
    <w:name w:val="Основной текст 211"/>
    <w:basedOn w:val="a0"/>
    <w:uiPriority w:val="99"/>
    <w:rsid w:val="00B55116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CM5">
    <w:name w:val="CM5"/>
    <w:basedOn w:val="a0"/>
    <w:next w:val="a0"/>
    <w:uiPriority w:val="99"/>
    <w:rsid w:val="00B55116"/>
    <w:pPr>
      <w:widowControl w:val="0"/>
      <w:suppressAutoHyphens/>
      <w:autoSpaceDE w:val="0"/>
      <w:spacing w:after="0" w:line="273" w:lineRule="atLeast"/>
    </w:pPr>
    <w:rPr>
      <w:rFonts w:ascii="OEKGHE+OfficinaSerifWinC" w:eastAsia="Times New Roman" w:hAnsi="OEKGHE+OfficinaSerifWinC" w:cs="Times New Roman"/>
      <w:sz w:val="24"/>
      <w:szCs w:val="24"/>
      <w:lang w:eastAsia="ar-SA"/>
    </w:rPr>
  </w:style>
  <w:style w:type="paragraph" w:customStyle="1" w:styleId="CM42">
    <w:name w:val="CM42"/>
    <w:basedOn w:val="Default"/>
    <w:next w:val="Default"/>
    <w:uiPriority w:val="99"/>
    <w:rsid w:val="00B55116"/>
    <w:pPr>
      <w:widowControl w:val="0"/>
      <w:suppressAutoHyphens/>
      <w:autoSpaceDN/>
      <w:adjustRightInd/>
      <w:spacing w:after="745"/>
    </w:pPr>
    <w:rPr>
      <w:rFonts w:ascii="OEKGHE+OfficinaSerifWinC" w:eastAsia="Times New Roman" w:hAnsi="OEKGHE+OfficinaSerifWinC"/>
      <w:color w:val="auto"/>
      <w:lang w:eastAsia="ar-SA"/>
    </w:rPr>
  </w:style>
  <w:style w:type="paragraph" w:styleId="61">
    <w:name w:val="toc 6"/>
    <w:basedOn w:val="a0"/>
    <w:next w:val="a0"/>
    <w:autoRedefine/>
    <w:uiPriority w:val="99"/>
    <w:rsid w:val="00B55116"/>
    <w:pPr>
      <w:spacing w:after="0" w:line="240" w:lineRule="auto"/>
      <w:ind w:left="9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M27">
    <w:name w:val="CM27"/>
    <w:basedOn w:val="Default"/>
    <w:next w:val="Default"/>
    <w:uiPriority w:val="99"/>
    <w:rsid w:val="00B55116"/>
    <w:pPr>
      <w:widowControl w:val="0"/>
      <w:suppressAutoHyphens/>
      <w:autoSpaceDN/>
      <w:adjustRightInd/>
      <w:spacing w:line="276" w:lineRule="atLeast"/>
    </w:pPr>
    <w:rPr>
      <w:rFonts w:ascii="OEKGHE+OfficinaSerifWinC" w:eastAsia="Times New Roman" w:hAnsi="OEKGHE+OfficinaSerifWinC"/>
      <w:color w:val="auto"/>
      <w:lang w:eastAsia="ar-SA"/>
    </w:rPr>
  </w:style>
  <w:style w:type="paragraph" w:customStyle="1" w:styleId="CM34">
    <w:name w:val="CM34"/>
    <w:basedOn w:val="Default"/>
    <w:next w:val="Default"/>
    <w:uiPriority w:val="99"/>
    <w:rsid w:val="00B55116"/>
    <w:pPr>
      <w:widowControl w:val="0"/>
      <w:suppressAutoHyphens/>
      <w:autoSpaceDN/>
      <w:adjustRightInd/>
      <w:spacing w:line="180" w:lineRule="atLeast"/>
    </w:pPr>
    <w:rPr>
      <w:rFonts w:ascii="OEKGHE+OfficinaSerifWinC" w:eastAsia="Times New Roman" w:hAnsi="OEKGHE+OfficinaSerifWinC"/>
      <w:color w:val="auto"/>
      <w:lang w:eastAsia="ar-SA"/>
    </w:rPr>
  </w:style>
  <w:style w:type="paragraph" w:customStyle="1" w:styleId="310">
    <w:name w:val="Основной текст 31"/>
    <w:basedOn w:val="a0"/>
    <w:uiPriority w:val="99"/>
    <w:rsid w:val="00B55116"/>
    <w:pPr>
      <w:widowControl w:val="0"/>
      <w:suppressAutoHyphens/>
      <w:spacing w:after="0" w:line="240" w:lineRule="auto"/>
      <w:jc w:val="both"/>
    </w:pPr>
    <w:rPr>
      <w:rFonts w:ascii="Arial" w:eastAsia="Times New Roman" w:hAnsi="Arial" w:cs="Times New Roman"/>
      <w:sz w:val="26"/>
      <w:szCs w:val="20"/>
      <w:lang w:eastAsia="ar-SA"/>
    </w:rPr>
  </w:style>
  <w:style w:type="character" w:customStyle="1" w:styleId="aff3">
    <w:name w:val="Основной текст Знак Знак"/>
    <w:aliases w:val="Знак Знак Знак1,Знак Знак Знак11"/>
    <w:basedOn w:val="a2"/>
    <w:uiPriority w:val="99"/>
    <w:rsid w:val="00B55116"/>
    <w:rPr>
      <w:rFonts w:ascii="Arial" w:hAnsi="Arial" w:cs="Times New Roman"/>
      <w:sz w:val="22"/>
      <w:szCs w:val="22"/>
      <w:lang w:val="ru-RU" w:eastAsia="ru-RU" w:bidi="ar-SA"/>
    </w:rPr>
  </w:style>
  <w:style w:type="paragraph" w:styleId="aff4">
    <w:name w:val="TOC Heading"/>
    <w:basedOn w:val="10"/>
    <w:next w:val="a0"/>
    <w:uiPriority w:val="99"/>
    <w:qFormat/>
    <w:rsid w:val="00B55116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styleId="26">
    <w:name w:val="toc 2"/>
    <w:basedOn w:val="a0"/>
    <w:next w:val="a0"/>
    <w:autoRedefine/>
    <w:uiPriority w:val="99"/>
    <w:rsid w:val="00B55116"/>
    <w:pPr>
      <w:tabs>
        <w:tab w:val="right" w:leader="dot" w:pos="9699"/>
      </w:tabs>
      <w:spacing w:after="0" w:line="240" w:lineRule="auto"/>
      <w:ind w:left="240"/>
    </w:pPr>
    <w:rPr>
      <w:rFonts w:ascii="Arial" w:eastAsia="Times New Roman" w:hAnsi="Arial" w:cs="Arial"/>
      <w:b/>
      <w:i/>
      <w:noProof/>
      <w:sz w:val="24"/>
      <w:szCs w:val="24"/>
      <w:lang w:eastAsia="ru-RU"/>
    </w:rPr>
  </w:style>
  <w:style w:type="paragraph" w:styleId="35">
    <w:name w:val="toc 3"/>
    <w:basedOn w:val="a0"/>
    <w:next w:val="a0"/>
    <w:autoRedefine/>
    <w:uiPriority w:val="99"/>
    <w:rsid w:val="00B55116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7">
    <w:name w:val="Стиль2"/>
    <w:basedOn w:val="a0"/>
    <w:link w:val="28"/>
    <w:qFormat/>
    <w:rsid w:val="00B5511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character" w:customStyle="1" w:styleId="28">
    <w:name w:val="Стиль2 Знак"/>
    <w:basedOn w:val="a2"/>
    <w:link w:val="27"/>
    <w:rsid w:val="00B55116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customStyle="1" w:styleId="29">
    <w:name w:val="Обычный2"/>
    <w:uiPriority w:val="99"/>
    <w:rsid w:val="00B551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a">
    <w:name w:val="Знак Знак2"/>
    <w:basedOn w:val="a2"/>
    <w:uiPriority w:val="99"/>
    <w:rsid w:val="00B55116"/>
    <w:rPr>
      <w:rFonts w:ascii="Arial" w:hAnsi="Arial" w:cs="Times New Roman"/>
      <w:sz w:val="22"/>
      <w:szCs w:val="22"/>
      <w:lang w:val="ru-RU" w:eastAsia="ru-RU" w:bidi="ar-SA"/>
    </w:rPr>
  </w:style>
  <w:style w:type="paragraph" w:styleId="41">
    <w:name w:val="toc 4"/>
    <w:basedOn w:val="a0"/>
    <w:next w:val="a0"/>
    <w:autoRedefine/>
    <w:uiPriority w:val="99"/>
    <w:rsid w:val="00B55116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B5511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B5511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5">
    <w:name w:val="Основной"/>
    <w:basedOn w:val="a0"/>
    <w:uiPriority w:val="99"/>
    <w:rsid w:val="00B55116"/>
    <w:pPr>
      <w:tabs>
        <w:tab w:val="num" w:pos="360"/>
      </w:tabs>
      <w:suppressAutoHyphens/>
      <w:spacing w:before="60" w:after="120" w:line="360" w:lineRule="auto"/>
      <w:ind w:firstLine="900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aff6">
    <w:name w:val="Emphasis"/>
    <w:basedOn w:val="a2"/>
    <w:uiPriority w:val="99"/>
    <w:qFormat/>
    <w:rsid w:val="00B55116"/>
    <w:rPr>
      <w:rFonts w:cs="Times New Roman"/>
      <w:i/>
      <w:iCs/>
    </w:rPr>
  </w:style>
  <w:style w:type="paragraph" w:styleId="51">
    <w:name w:val="toc 5"/>
    <w:basedOn w:val="a0"/>
    <w:next w:val="a0"/>
    <w:autoRedefine/>
    <w:uiPriority w:val="99"/>
    <w:rsid w:val="00B55116"/>
    <w:pPr>
      <w:autoSpaceDE w:val="0"/>
      <w:autoSpaceDN w:val="0"/>
      <w:adjustRightInd w:val="0"/>
      <w:spacing w:after="0" w:line="240" w:lineRule="auto"/>
      <w:ind w:left="720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71">
    <w:name w:val="toc 7"/>
    <w:basedOn w:val="a0"/>
    <w:next w:val="a0"/>
    <w:autoRedefine/>
    <w:uiPriority w:val="99"/>
    <w:rsid w:val="00B55116"/>
    <w:pPr>
      <w:autoSpaceDE w:val="0"/>
      <w:autoSpaceDN w:val="0"/>
      <w:adjustRightInd w:val="0"/>
      <w:spacing w:after="0" w:line="240" w:lineRule="auto"/>
      <w:ind w:left="1200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81">
    <w:name w:val="toc 8"/>
    <w:basedOn w:val="a0"/>
    <w:next w:val="a0"/>
    <w:autoRedefine/>
    <w:uiPriority w:val="99"/>
    <w:rsid w:val="00B55116"/>
    <w:pPr>
      <w:autoSpaceDE w:val="0"/>
      <w:autoSpaceDN w:val="0"/>
      <w:adjustRightInd w:val="0"/>
      <w:spacing w:after="0" w:line="240" w:lineRule="auto"/>
      <w:ind w:left="1440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91">
    <w:name w:val="toc 9"/>
    <w:basedOn w:val="a0"/>
    <w:next w:val="a0"/>
    <w:autoRedefine/>
    <w:uiPriority w:val="99"/>
    <w:rsid w:val="00B55116"/>
    <w:pPr>
      <w:autoSpaceDE w:val="0"/>
      <w:autoSpaceDN w:val="0"/>
      <w:adjustRightInd w:val="0"/>
      <w:spacing w:after="0" w:line="240" w:lineRule="auto"/>
      <w:ind w:left="1680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customStyle="1" w:styleId="xl27">
    <w:name w:val="xl27"/>
    <w:basedOn w:val="a0"/>
    <w:uiPriority w:val="99"/>
    <w:rsid w:val="00B5511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TCHET00">
    <w:name w:val="OTCHET_00"/>
    <w:basedOn w:val="2b"/>
    <w:uiPriority w:val="99"/>
    <w:rsid w:val="00B55116"/>
    <w:pPr>
      <w:tabs>
        <w:tab w:val="clear" w:pos="1665"/>
        <w:tab w:val="left" w:pos="709"/>
        <w:tab w:val="left" w:pos="3402"/>
      </w:tabs>
      <w:spacing w:line="360" w:lineRule="auto"/>
      <w:ind w:left="0" w:firstLine="0"/>
      <w:jc w:val="both"/>
    </w:pPr>
    <w:rPr>
      <w:rFonts w:ascii="NTTimes/Cyrillic" w:hAnsi="NTTimes/Cyrillic"/>
      <w:sz w:val="24"/>
    </w:rPr>
  </w:style>
  <w:style w:type="paragraph" w:styleId="2b">
    <w:name w:val="List Number 2"/>
    <w:basedOn w:val="a0"/>
    <w:uiPriority w:val="99"/>
    <w:semiHidden/>
    <w:rsid w:val="00B55116"/>
    <w:pPr>
      <w:tabs>
        <w:tab w:val="num" w:pos="1665"/>
      </w:tabs>
      <w:spacing w:after="0" w:line="240" w:lineRule="auto"/>
      <w:ind w:left="1665" w:hanging="9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h2">
    <w:name w:val="h2"/>
    <w:basedOn w:val="ac"/>
    <w:uiPriority w:val="99"/>
    <w:rsid w:val="00B55116"/>
    <w:pPr>
      <w:spacing w:after="480"/>
    </w:pPr>
    <w:rPr>
      <w:bCs w:val="0"/>
    </w:rPr>
  </w:style>
  <w:style w:type="paragraph" w:customStyle="1" w:styleId="110">
    <w:name w:val="Основной текст с отступом11"/>
    <w:basedOn w:val="a0"/>
    <w:uiPriority w:val="99"/>
    <w:rsid w:val="00B55116"/>
    <w:pPr>
      <w:spacing w:before="100"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7">
    <w:name w:val="footnote reference"/>
    <w:aliases w:val="Знак сноски-FN,Ciae niinee-FN,Знак сноски 1,анкета сноска"/>
    <w:basedOn w:val="a2"/>
    <w:semiHidden/>
    <w:rsid w:val="00B55116"/>
    <w:rPr>
      <w:rFonts w:cs="Times New Roman"/>
      <w:vertAlign w:val="superscript"/>
    </w:rPr>
  </w:style>
  <w:style w:type="paragraph" w:styleId="aff8">
    <w:name w:val="List Paragraph"/>
    <w:basedOn w:val="a0"/>
    <w:qFormat/>
    <w:rsid w:val="00B55116"/>
    <w:pPr>
      <w:spacing w:after="0" w:line="360" w:lineRule="auto"/>
      <w:ind w:left="720" w:firstLine="709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Абзац списка1"/>
    <w:basedOn w:val="a0"/>
    <w:uiPriority w:val="99"/>
    <w:rsid w:val="00B55116"/>
    <w:pPr>
      <w:suppressAutoHyphens/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val="en-US" w:eastAsia="ar-SA"/>
    </w:rPr>
  </w:style>
  <w:style w:type="character" w:customStyle="1" w:styleId="aff9">
    <w:name w:val="Красная строка Знак"/>
    <w:basedOn w:val="a5"/>
    <w:link w:val="affa"/>
    <w:uiPriority w:val="99"/>
    <w:semiHidden/>
    <w:rsid w:val="00B55116"/>
    <w:rPr>
      <w:rFonts w:ascii="Calibri" w:eastAsia="Calibri" w:hAnsi="Calibri" w:cs="Times New Roman"/>
      <w:sz w:val="24"/>
      <w:szCs w:val="24"/>
      <w:lang w:eastAsia="ru-RU"/>
    </w:rPr>
  </w:style>
  <w:style w:type="paragraph" w:styleId="affa">
    <w:name w:val="Body Text First Indent"/>
    <w:basedOn w:val="a1"/>
    <w:link w:val="aff9"/>
    <w:uiPriority w:val="99"/>
    <w:semiHidden/>
    <w:rsid w:val="00B55116"/>
    <w:pPr>
      <w:spacing w:after="200" w:line="276" w:lineRule="auto"/>
      <w:ind w:firstLine="360"/>
    </w:pPr>
    <w:rPr>
      <w:rFonts w:ascii="Calibri" w:eastAsia="Calibri" w:hAnsi="Calibri"/>
      <w:sz w:val="22"/>
      <w:szCs w:val="22"/>
      <w:lang w:eastAsia="en-US"/>
    </w:rPr>
  </w:style>
  <w:style w:type="paragraph" w:customStyle="1" w:styleId="15">
    <w:name w:val="Обычный1"/>
    <w:rsid w:val="00B55116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ffb">
    <w:name w:val="Стиль"/>
    <w:rsid w:val="00B551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">
    <w:name w:val="S_Обычный Знак"/>
    <w:basedOn w:val="a0"/>
    <w:link w:val="S0"/>
    <w:autoRedefine/>
    <w:qFormat/>
    <w:rsid w:val="00B55116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0">
    <w:name w:val="S_Обычный Знак Знак"/>
    <w:link w:val="S"/>
    <w:rsid w:val="00B551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Маркированный"/>
    <w:basedOn w:val="a"/>
    <w:autoRedefine/>
    <w:rsid w:val="00B55116"/>
    <w:pPr>
      <w:numPr>
        <w:numId w:val="0"/>
      </w:numPr>
      <w:tabs>
        <w:tab w:val="num" w:pos="360"/>
        <w:tab w:val="num" w:pos="992"/>
      </w:tabs>
      <w:spacing w:after="0" w:line="360" w:lineRule="auto"/>
      <w:ind w:left="360" w:firstLine="709"/>
      <w:contextualSpacing w:val="0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">
    <w:name w:val="List Bullet"/>
    <w:basedOn w:val="a0"/>
    <w:uiPriority w:val="99"/>
    <w:semiHidden/>
    <w:unhideWhenUsed/>
    <w:rsid w:val="00B55116"/>
    <w:pPr>
      <w:numPr>
        <w:numId w:val="5"/>
      </w:numPr>
      <w:spacing w:after="200" w:line="276" w:lineRule="auto"/>
      <w:contextualSpacing/>
    </w:pPr>
    <w:rPr>
      <w:rFonts w:ascii="Calibri" w:eastAsia="Calibri" w:hAnsi="Calibri" w:cs="Times New Roman"/>
    </w:rPr>
  </w:style>
  <w:style w:type="paragraph" w:styleId="2c">
    <w:name w:val="List 2"/>
    <w:basedOn w:val="a0"/>
    <w:uiPriority w:val="99"/>
    <w:semiHidden/>
    <w:unhideWhenUsed/>
    <w:rsid w:val="00B55116"/>
    <w:pPr>
      <w:spacing w:after="200" w:line="276" w:lineRule="auto"/>
      <w:ind w:left="566" w:hanging="283"/>
      <w:contextualSpacing/>
    </w:pPr>
    <w:rPr>
      <w:rFonts w:ascii="Calibri" w:eastAsia="Calibri" w:hAnsi="Calibri" w:cs="Times New Roman"/>
    </w:rPr>
  </w:style>
  <w:style w:type="table" w:customStyle="1" w:styleId="16">
    <w:name w:val="Сетка таблицы1"/>
    <w:basedOn w:val="a3"/>
    <w:next w:val="a6"/>
    <w:uiPriority w:val="59"/>
    <w:rsid w:val="00B55116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7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2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913142-0E0B-4F99-8DCD-63156811D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2287</TotalTime>
  <Pages>184</Pages>
  <Words>16578</Words>
  <Characters>94495</Characters>
  <Application>Microsoft Office Word</Application>
  <DocSecurity>0</DocSecurity>
  <Lines>787</Lines>
  <Paragraphs>221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</dc:creator>
  <cp:keywords/>
  <dc:description/>
  <cp:lastModifiedBy>user</cp:lastModifiedBy>
  <cp:revision>96</cp:revision>
  <cp:lastPrinted>2020-08-14T07:46:00Z</cp:lastPrinted>
  <dcterms:created xsi:type="dcterms:W3CDTF">2019-09-26T11:54:00Z</dcterms:created>
  <dcterms:modified xsi:type="dcterms:W3CDTF">2020-09-29T08:23:00Z</dcterms:modified>
</cp:coreProperties>
</file>